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B95" w:rsidRDefault="00EF129A">
      <w:pPr>
        <w:spacing w:before="72"/>
        <w:ind w:left="4683" w:right="4683"/>
        <w:jc w:val="center"/>
        <w:rPr>
          <w:b/>
          <w:sz w:val="28"/>
        </w:rPr>
      </w:pPr>
      <w:r>
        <w:rPr>
          <w:b/>
          <w:sz w:val="28"/>
        </w:rPr>
        <w:t>T.C.</w:t>
      </w:r>
    </w:p>
    <w:p w:rsidR="00165B95" w:rsidRDefault="00340E1D">
      <w:pPr>
        <w:spacing w:before="240"/>
        <w:ind w:left="4683" w:right="4683"/>
        <w:jc w:val="center"/>
        <w:rPr>
          <w:b/>
          <w:sz w:val="28"/>
        </w:rPr>
      </w:pPr>
      <w:r>
        <w:rPr>
          <w:b/>
          <w:sz w:val="28"/>
        </w:rPr>
        <w:t>BOR KAYMAKAMLIĞI</w:t>
      </w:r>
    </w:p>
    <w:p w:rsidR="00E411AC" w:rsidRDefault="00EF129A" w:rsidP="004608A4">
      <w:pPr>
        <w:spacing w:before="242"/>
        <w:ind w:left="4683" w:right="4684"/>
        <w:jc w:val="center"/>
      </w:pPr>
      <w:r>
        <w:rPr>
          <w:b/>
          <w:sz w:val="28"/>
        </w:rPr>
        <w:t xml:space="preserve">ATATÜRK ORTAOKULU </w:t>
      </w:r>
      <w:r w:rsidR="00BF66D5">
        <w:rPr>
          <w:b/>
          <w:sz w:val="28"/>
        </w:rPr>
        <w:t>MÜDÜRLÜĞÜ</w:t>
      </w:r>
    </w:p>
    <w:p w:rsidR="004608A4" w:rsidRDefault="004608A4" w:rsidP="004608A4">
      <w:pPr>
        <w:pStyle w:val="NormalWeb"/>
      </w:pPr>
      <w:r>
        <w:rPr>
          <w:noProof/>
        </w:rPr>
        <w:drawing>
          <wp:inline distT="0" distB="0" distL="0" distR="0">
            <wp:extent cx="9544050" cy="4511040"/>
            <wp:effectExtent l="19050" t="0" r="0" b="0"/>
            <wp:docPr id="1" name="Resim 7" descr="C:\Users\Erkan\Desktop\f9361288-cebe-42a8-bd17-98060afb1c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rkan\Desktop\f9361288-cebe-42a8-bd17-98060afb1c9e.jpg"/>
                    <pic:cNvPicPr>
                      <a:picLocks noChangeAspect="1" noChangeArrowheads="1"/>
                    </pic:cNvPicPr>
                  </pic:nvPicPr>
                  <pic:blipFill>
                    <a:blip r:embed="rId7"/>
                    <a:stretch>
                      <a:fillRect/>
                    </a:stretch>
                  </pic:blipFill>
                  <pic:spPr bwMode="auto">
                    <a:xfrm>
                      <a:off x="0" y="0"/>
                      <a:ext cx="9559982" cy="4518570"/>
                    </a:xfrm>
                    <a:prstGeom prst="rect">
                      <a:avLst/>
                    </a:prstGeom>
                    <a:noFill/>
                    <a:ln w="9525">
                      <a:noFill/>
                      <a:miter lim="800000"/>
                      <a:headEnd/>
                      <a:tailEnd/>
                    </a:ln>
                  </pic:spPr>
                </pic:pic>
              </a:graphicData>
            </a:graphic>
          </wp:inline>
        </w:drawing>
      </w:r>
    </w:p>
    <w:p w:rsidR="00E411AC" w:rsidRDefault="00E411AC" w:rsidP="0084680B">
      <w:pPr>
        <w:pStyle w:val="KonuBal"/>
        <w:ind w:left="0"/>
        <w:jc w:val="left"/>
      </w:pPr>
    </w:p>
    <w:p w:rsidR="00165B95" w:rsidRDefault="00EF129A" w:rsidP="004608A4">
      <w:pPr>
        <w:pStyle w:val="KonuBal"/>
        <w:ind w:left="3600" w:firstLine="720"/>
        <w:jc w:val="left"/>
      </w:pPr>
      <w:r>
        <w:t>2024-2028 STRATEJİK PLANI</w:t>
      </w:r>
    </w:p>
    <w:p w:rsidR="00165B95" w:rsidRDefault="00165B95">
      <w:pPr>
        <w:pStyle w:val="GvdeMetni"/>
        <w:rPr>
          <w:b/>
          <w:sz w:val="20"/>
        </w:rPr>
      </w:pPr>
    </w:p>
    <w:p w:rsidR="00165B95" w:rsidRDefault="00165B95">
      <w:pPr>
        <w:pStyle w:val="GvdeMetni"/>
        <w:spacing w:before="10"/>
        <w:rPr>
          <w:b/>
          <w:sz w:val="10"/>
        </w:rPr>
      </w:pPr>
    </w:p>
    <w:p w:rsidR="00165B95" w:rsidRDefault="00165B95">
      <w:pPr>
        <w:rPr>
          <w:sz w:val="10"/>
        </w:rPr>
        <w:sectPr w:rsidR="00165B95" w:rsidSect="005321AA">
          <w:type w:val="continuous"/>
          <w:pgSz w:w="16850" w:h="11920" w:orient="landscape"/>
          <w:pgMar w:top="320" w:right="920" w:bottom="280" w:left="1080" w:header="708" w:footer="708" w:gutter="0"/>
          <w:cols w:space="708"/>
        </w:sectPr>
      </w:pPr>
    </w:p>
    <w:p w:rsidR="00165B95" w:rsidRDefault="00EF129A">
      <w:pPr>
        <w:pStyle w:val="GvdeMetni"/>
        <w:ind w:left="390"/>
        <w:rPr>
          <w:sz w:val="20"/>
        </w:rPr>
      </w:pPr>
      <w:r>
        <w:rPr>
          <w:noProof/>
          <w:sz w:val="20"/>
          <w:lang w:eastAsia="tr-TR"/>
        </w:rPr>
        <w:lastRenderedPageBreak/>
        <w:drawing>
          <wp:inline distT="0" distB="0" distL="0" distR="0">
            <wp:extent cx="8771485" cy="4498848"/>
            <wp:effectExtent l="0" t="0" r="0" b="0"/>
            <wp:docPr id="3" name="image2.jpeg"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8771485" cy="4498848"/>
                    </a:xfrm>
                    <a:prstGeom prst="rect">
                      <a:avLst/>
                    </a:prstGeom>
                  </pic:spPr>
                </pic:pic>
              </a:graphicData>
            </a:graphic>
          </wp:inline>
        </w:drawing>
      </w:r>
    </w:p>
    <w:p w:rsidR="00165B95" w:rsidRDefault="00165B95">
      <w:pPr>
        <w:rPr>
          <w:sz w:val="20"/>
        </w:rPr>
        <w:sectPr w:rsidR="00165B95" w:rsidSect="005321AA">
          <w:pgSz w:w="16850" w:h="11920" w:orient="landscape"/>
          <w:pgMar w:top="400" w:right="920" w:bottom="280" w:left="1080" w:header="708" w:footer="708" w:gutter="0"/>
          <w:cols w:space="708"/>
        </w:sectPr>
      </w:pPr>
    </w:p>
    <w:p w:rsidR="00EF129A" w:rsidRPr="00AC3B1C" w:rsidRDefault="00EF129A" w:rsidP="00EF129A">
      <w:pPr>
        <w:pStyle w:val="Balk5"/>
        <w:ind w:right="331"/>
        <w:rPr>
          <w:rFonts w:ascii="Times New Roman" w:hAnsi="Times New Roman"/>
          <w:sz w:val="24"/>
          <w:szCs w:val="24"/>
        </w:rPr>
      </w:pPr>
      <w:bookmarkStart w:id="0" w:name="_bookmark0"/>
      <w:bookmarkStart w:id="1" w:name="_bookmark1"/>
      <w:bookmarkStart w:id="2" w:name="_bookmark2"/>
      <w:bookmarkEnd w:id="0"/>
      <w:bookmarkEnd w:id="1"/>
      <w:bookmarkEnd w:id="2"/>
    </w:p>
    <w:p w:rsidR="00C65C3E" w:rsidRPr="00015A5F" w:rsidRDefault="00C65C3E" w:rsidP="00C65C3E">
      <w:pPr>
        <w:jc w:val="center"/>
        <w:rPr>
          <w:sz w:val="24"/>
          <w:szCs w:val="24"/>
        </w:rPr>
      </w:pPr>
    </w:p>
    <w:p w:rsidR="00C65C3E" w:rsidRPr="00015A5F" w:rsidRDefault="00C65C3E" w:rsidP="00C65C3E">
      <w:pPr>
        <w:jc w:val="center"/>
        <w:rPr>
          <w:b/>
          <w:color w:val="FF0000"/>
          <w:sz w:val="24"/>
          <w:szCs w:val="24"/>
        </w:rPr>
      </w:pPr>
      <w:r w:rsidRPr="00015A5F">
        <w:rPr>
          <w:b/>
          <w:sz w:val="24"/>
          <w:szCs w:val="24"/>
        </w:rPr>
        <w:t>SUNUŞ</w:t>
      </w:r>
    </w:p>
    <w:p w:rsidR="00E52151" w:rsidRPr="00015A5F" w:rsidRDefault="00C65C3E" w:rsidP="00C65C3E">
      <w:pPr>
        <w:adjustRightInd w:val="0"/>
        <w:ind w:firstLine="567"/>
        <w:jc w:val="both"/>
        <w:rPr>
          <w:kern w:val="20"/>
          <w:sz w:val="24"/>
          <w:szCs w:val="24"/>
        </w:rPr>
      </w:pPr>
      <w:r w:rsidRPr="00015A5F">
        <w:rPr>
          <w:kern w:val="20"/>
          <w:sz w:val="24"/>
          <w:szCs w:val="24"/>
        </w:rPr>
        <w:t xml:space="preserve">Planlama süreci; günlük hayatımızın her alanına girmiştir. Tek bireyler için dahi çok önemli olan planlama, kuşkusuz ki çok daha karmaşık bir ortamda rekabet ederek varlığını sürdürmek isteyen örgütler için de yaşamsal bir faaliyet olarak karşımıza çıkmaktadır. Tüm organizasyonlar, belli bir amacı gerçekleştirmek için kurulurlar. Bu amaç, ticari kuruluşlar için kâr elde etmek, kamu ve yerel yönetimler için ise kamu hizmeti sağlamak olarak özetlenebilir. </w:t>
      </w:r>
    </w:p>
    <w:p w:rsidR="00C65C3E" w:rsidRPr="00015A5F" w:rsidRDefault="00C65C3E" w:rsidP="00C65C3E">
      <w:pPr>
        <w:adjustRightInd w:val="0"/>
        <w:ind w:firstLine="567"/>
        <w:jc w:val="both"/>
        <w:rPr>
          <w:kern w:val="20"/>
          <w:sz w:val="24"/>
          <w:szCs w:val="24"/>
        </w:rPr>
      </w:pPr>
      <w:r w:rsidRPr="00015A5F">
        <w:rPr>
          <w:kern w:val="20"/>
          <w:sz w:val="24"/>
          <w:szCs w:val="24"/>
        </w:rPr>
        <w:t xml:space="preserve">Çevresi durağan olan ve hızlı çevresel değişimlerle karşılaşmayan örgütler, genellikle işleyiş planı yaparlar. Çevresi dirik ve hızlı değişen örgütler, bu çevreye uyarlanabilmek ve bu çevrede tutunabilmek için stratejik plan </w:t>
      </w:r>
      <w:proofErr w:type="spellStart"/>
      <w:proofErr w:type="gramStart"/>
      <w:r w:rsidRPr="00015A5F">
        <w:rPr>
          <w:kern w:val="20"/>
          <w:sz w:val="24"/>
          <w:szCs w:val="24"/>
        </w:rPr>
        <w:t>yaparlar.Strateji</w:t>
      </w:r>
      <w:proofErr w:type="spellEnd"/>
      <w:proofErr w:type="gramEnd"/>
      <w:r w:rsidRPr="00015A5F">
        <w:rPr>
          <w:kern w:val="20"/>
          <w:sz w:val="24"/>
          <w:szCs w:val="24"/>
        </w:rPr>
        <w:t xml:space="preserve">, örgütün elinde bulunan canlı cansız tüm güç kaynaklarını planlı olarak gerçekleştirmek için kullanma </w:t>
      </w:r>
      <w:proofErr w:type="spellStart"/>
      <w:r w:rsidRPr="00015A5F">
        <w:rPr>
          <w:kern w:val="20"/>
          <w:sz w:val="24"/>
          <w:szCs w:val="24"/>
        </w:rPr>
        <w:t>yoludur.Stratejik</w:t>
      </w:r>
      <w:proofErr w:type="spellEnd"/>
      <w:r w:rsidRPr="00015A5F">
        <w:rPr>
          <w:kern w:val="20"/>
          <w:sz w:val="24"/>
          <w:szCs w:val="24"/>
        </w:rPr>
        <w:t xml:space="preserve"> planlama ise; kurumun geleceğine ve yapısal değişikliklerine yönelik, misyonunu ve topyekûn hedeflerini belirleyip bulunduğu çevrede ve faaliyet ortamındaki durumunu dikkate alarak, kurum için uygulanabilir olan alternatifler arasından birini seçerek uygulamaya koymak üzere yapılan plandır. Başka bir ifadeyle, kurumun temel amaçlarına ulaşmak için strateji ve politikalarını belirleyip bunları gerçekleştirmek için detaylı planlar hazırlayan sistemli çalışmaya stratejik planlama denir.</w:t>
      </w:r>
    </w:p>
    <w:p w:rsidR="00C65C3E" w:rsidRPr="00015A5F" w:rsidRDefault="00C65C3E" w:rsidP="00C65C3E">
      <w:pPr>
        <w:adjustRightInd w:val="0"/>
        <w:ind w:firstLine="708"/>
        <w:jc w:val="both"/>
        <w:rPr>
          <w:kern w:val="20"/>
          <w:sz w:val="24"/>
          <w:szCs w:val="24"/>
        </w:rPr>
      </w:pPr>
    </w:p>
    <w:p w:rsidR="00E52151" w:rsidRPr="00015A5F" w:rsidRDefault="00C65C3E" w:rsidP="00C65C3E">
      <w:pPr>
        <w:adjustRightInd w:val="0"/>
        <w:ind w:firstLine="708"/>
        <w:jc w:val="both"/>
        <w:rPr>
          <w:kern w:val="20"/>
          <w:sz w:val="24"/>
          <w:szCs w:val="24"/>
        </w:rPr>
      </w:pPr>
      <w:r w:rsidRPr="00015A5F">
        <w:rPr>
          <w:kern w:val="20"/>
          <w:sz w:val="24"/>
          <w:szCs w:val="24"/>
        </w:rPr>
        <w:t xml:space="preserve">Stratejik planlama; kuruluş bütçesinin stratejik planda ortaya konulan amaç ve hedefleri ifade edecek şekilde hazırlanmasına, kaynak tahsisinin önceliklere dayandırılmasına ve hesap verme sorumluluğuna rehberlik eder. Stratejik plan; örgütün tüm güç kaynaklarını, amaçlarını gerçekleştirmek ve uzun vadeli gereksinimlerini karşılamak için etkin biçimde yönlendirmeyi ve </w:t>
      </w:r>
      <w:proofErr w:type="spellStart"/>
      <w:r w:rsidRPr="00015A5F">
        <w:rPr>
          <w:kern w:val="20"/>
          <w:sz w:val="24"/>
          <w:szCs w:val="24"/>
        </w:rPr>
        <w:t>kılavuzlaşmayı</w:t>
      </w:r>
      <w:proofErr w:type="spellEnd"/>
      <w:r w:rsidRPr="00015A5F">
        <w:rPr>
          <w:kern w:val="20"/>
          <w:sz w:val="24"/>
          <w:szCs w:val="24"/>
        </w:rPr>
        <w:t xml:space="preserve"> içeren çok amaçlı bir eylem planıdır. </w:t>
      </w:r>
    </w:p>
    <w:p w:rsidR="00E52151" w:rsidRPr="00015A5F" w:rsidRDefault="00C65C3E" w:rsidP="00C65C3E">
      <w:pPr>
        <w:adjustRightInd w:val="0"/>
        <w:ind w:firstLine="708"/>
        <w:jc w:val="both"/>
        <w:rPr>
          <w:kern w:val="20"/>
          <w:sz w:val="24"/>
          <w:szCs w:val="24"/>
        </w:rPr>
      </w:pPr>
      <w:r w:rsidRPr="00015A5F">
        <w:rPr>
          <w:kern w:val="20"/>
          <w:sz w:val="24"/>
          <w:szCs w:val="24"/>
        </w:rPr>
        <w:t xml:space="preserve">Stratejik Planlama, bir kurumda görev alan her kademedeki kişinin katılımını ve kurum yöneticisinin tam desteğini içeren sonuç almaya yönelik çabaların bütününü teşkil eder. Bu anlamda, paydaşların ihtiyaç ve beklentileri, paydaşlar ve politika yapıcıların kurumun </w:t>
      </w:r>
      <w:proofErr w:type="gramStart"/>
      <w:r w:rsidRPr="00015A5F">
        <w:rPr>
          <w:kern w:val="20"/>
          <w:sz w:val="24"/>
          <w:szCs w:val="24"/>
        </w:rPr>
        <w:t>misyonu</w:t>
      </w:r>
      <w:proofErr w:type="gramEnd"/>
      <w:r w:rsidRPr="00015A5F">
        <w:rPr>
          <w:kern w:val="20"/>
          <w:sz w:val="24"/>
          <w:szCs w:val="24"/>
        </w:rPr>
        <w:t>, hedefleri ve performans ölçümünün belirlenmesinde aktif rol oynamasını ifade eder.</w:t>
      </w:r>
    </w:p>
    <w:p w:rsidR="00E52151" w:rsidRPr="00015A5F" w:rsidRDefault="00C65C3E" w:rsidP="00C65C3E">
      <w:pPr>
        <w:adjustRightInd w:val="0"/>
        <w:ind w:firstLine="708"/>
        <w:jc w:val="both"/>
        <w:rPr>
          <w:kern w:val="20"/>
          <w:sz w:val="24"/>
          <w:szCs w:val="24"/>
        </w:rPr>
      </w:pPr>
      <w:r w:rsidRPr="00015A5F">
        <w:rPr>
          <w:kern w:val="20"/>
          <w:sz w:val="24"/>
          <w:szCs w:val="24"/>
        </w:rPr>
        <w:t xml:space="preserve"> Kamuda stratejik planlama uygulamasının yasal alt yapısı ise, </w:t>
      </w:r>
      <w:proofErr w:type="gramStart"/>
      <w:r w:rsidRPr="00015A5F">
        <w:rPr>
          <w:kern w:val="20"/>
          <w:sz w:val="24"/>
          <w:szCs w:val="24"/>
        </w:rPr>
        <w:t>10/12/2003</w:t>
      </w:r>
      <w:proofErr w:type="gramEnd"/>
      <w:r w:rsidRPr="00015A5F">
        <w:rPr>
          <w:kern w:val="20"/>
          <w:sz w:val="24"/>
          <w:szCs w:val="24"/>
        </w:rPr>
        <w:t xml:space="preserve"> tarihinde TBMM’de kabul edilen ve Resmi </w:t>
      </w:r>
      <w:proofErr w:type="spellStart"/>
      <w:r w:rsidRPr="00015A5F">
        <w:rPr>
          <w:kern w:val="20"/>
          <w:sz w:val="24"/>
          <w:szCs w:val="24"/>
        </w:rPr>
        <w:t>Gazete’de</w:t>
      </w:r>
      <w:proofErr w:type="spellEnd"/>
      <w:r w:rsidRPr="00015A5F">
        <w:rPr>
          <w:kern w:val="20"/>
          <w:sz w:val="24"/>
          <w:szCs w:val="24"/>
        </w:rPr>
        <w:t xml:space="preserve"> yayımlanarak yürürlüğe giren 5018 sayılı Kamu Mali Yönetimi ve Kontrol Kanunu’nun kabulüyle oluşturulmuştur. </w:t>
      </w:r>
      <w:proofErr w:type="spellStart"/>
      <w:r w:rsidRPr="00015A5F">
        <w:rPr>
          <w:kern w:val="20"/>
          <w:sz w:val="24"/>
          <w:szCs w:val="24"/>
        </w:rPr>
        <w:t>Kanun‟un</w:t>
      </w:r>
      <w:proofErr w:type="spellEnd"/>
      <w:r w:rsidRPr="00015A5F">
        <w:rPr>
          <w:kern w:val="20"/>
          <w:sz w:val="24"/>
          <w:szCs w:val="24"/>
        </w:rPr>
        <w:t xml:space="preserve"> 3. maddesinin 2. bendinde stratejik planlama, “Kamu idarelerinin orta ve uzun vadeli amaçlarını, temel ilke ve politikalarını, hedef ve önceliklerini, performans ölçütlerini, bunlara ulaşmak için izlenecek yöntemler ile kaynak dağılımlarını içeren p</w:t>
      </w:r>
      <w:r w:rsidR="00E52151" w:rsidRPr="00015A5F">
        <w:rPr>
          <w:kern w:val="20"/>
          <w:sz w:val="24"/>
          <w:szCs w:val="24"/>
        </w:rPr>
        <w:t>lan” Şeklinde tanımlanmaktadır.</w:t>
      </w:r>
    </w:p>
    <w:p w:rsidR="00C65C3E" w:rsidRPr="00015A5F" w:rsidRDefault="00E52151" w:rsidP="00C65C3E">
      <w:pPr>
        <w:adjustRightInd w:val="0"/>
        <w:ind w:firstLine="708"/>
        <w:jc w:val="both"/>
        <w:rPr>
          <w:sz w:val="24"/>
          <w:szCs w:val="24"/>
        </w:rPr>
      </w:pPr>
      <w:r w:rsidRPr="00015A5F">
        <w:rPr>
          <w:kern w:val="20"/>
          <w:sz w:val="24"/>
          <w:szCs w:val="24"/>
        </w:rPr>
        <w:t>Atatürk</w:t>
      </w:r>
      <w:r w:rsidR="00C65C3E" w:rsidRPr="00015A5F">
        <w:rPr>
          <w:kern w:val="20"/>
          <w:sz w:val="24"/>
          <w:szCs w:val="24"/>
        </w:rPr>
        <w:t xml:space="preserve"> Ortaokulu Müdürlüğü Strateji Geliştirme Ekibi, söz konusu planın hazırlanması, uygulanması ve kurum performans programının oluşturulması için; MEB Stratejik Plan Hazırlık Programı’nda belirtilen takvim ve formata uygun olarak stratejik planlama koordinasyon görevlerini yerine getirmektedir.             </w:t>
      </w:r>
      <w:r w:rsidR="00C65C3E" w:rsidRPr="00015A5F">
        <w:rPr>
          <w:sz w:val="24"/>
          <w:szCs w:val="24"/>
        </w:rPr>
        <w:tab/>
      </w:r>
      <w:r w:rsidR="00C65C3E" w:rsidRPr="00015A5F">
        <w:rPr>
          <w:sz w:val="24"/>
          <w:szCs w:val="24"/>
        </w:rPr>
        <w:tab/>
      </w:r>
      <w:r w:rsidR="00C65C3E" w:rsidRPr="00015A5F">
        <w:rPr>
          <w:sz w:val="24"/>
          <w:szCs w:val="24"/>
        </w:rPr>
        <w:tab/>
      </w:r>
      <w:r w:rsidR="00C65C3E" w:rsidRPr="00015A5F">
        <w:rPr>
          <w:sz w:val="24"/>
          <w:szCs w:val="24"/>
        </w:rPr>
        <w:tab/>
      </w:r>
      <w:r w:rsidR="00C65C3E" w:rsidRPr="00015A5F">
        <w:rPr>
          <w:sz w:val="24"/>
          <w:szCs w:val="24"/>
        </w:rPr>
        <w:tab/>
      </w:r>
      <w:r w:rsidR="00C65C3E" w:rsidRPr="00015A5F">
        <w:rPr>
          <w:sz w:val="24"/>
          <w:szCs w:val="24"/>
        </w:rPr>
        <w:tab/>
      </w:r>
      <w:r w:rsidR="00C65C3E" w:rsidRPr="00015A5F">
        <w:rPr>
          <w:sz w:val="24"/>
          <w:szCs w:val="24"/>
        </w:rPr>
        <w:tab/>
      </w:r>
      <w:r w:rsidR="00C65C3E" w:rsidRPr="00015A5F">
        <w:rPr>
          <w:sz w:val="24"/>
          <w:szCs w:val="24"/>
        </w:rPr>
        <w:tab/>
      </w:r>
    </w:p>
    <w:p w:rsidR="00C65C3E" w:rsidRPr="00015A5F" w:rsidRDefault="00C65C3E" w:rsidP="00C65C3E">
      <w:pPr>
        <w:adjustRightInd w:val="0"/>
        <w:ind w:firstLine="708"/>
        <w:rPr>
          <w:sz w:val="24"/>
          <w:szCs w:val="24"/>
        </w:rPr>
      </w:pPr>
    </w:p>
    <w:p w:rsidR="00C65C3E" w:rsidRPr="00015A5F" w:rsidRDefault="00C65C3E" w:rsidP="00C65C3E">
      <w:pPr>
        <w:adjustRightInd w:val="0"/>
        <w:ind w:firstLine="708"/>
        <w:rPr>
          <w:sz w:val="24"/>
          <w:szCs w:val="24"/>
        </w:rPr>
      </w:pPr>
    </w:p>
    <w:p w:rsidR="00EF129A" w:rsidRPr="00015A5F" w:rsidRDefault="00E52151" w:rsidP="00EF129A">
      <w:pPr>
        <w:pStyle w:val="Balk5"/>
        <w:ind w:right="331"/>
        <w:rPr>
          <w:rFonts w:ascii="Times New Roman" w:hAnsi="Times New Roman" w:cs="Times New Roman"/>
          <w:b/>
          <w:i/>
          <w:sz w:val="24"/>
          <w:szCs w:val="24"/>
        </w:rPr>
      </w:pPr>
      <w:r w:rsidRPr="00015A5F">
        <w:rPr>
          <w:rFonts w:ascii="Times New Roman" w:hAnsi="Times New Roman" w:cs="Times New Roman"/>
          <w:sz w:val="24"/>
          <w:szCs w:val="24"/>
        </w:rPr>
        <w:tab/>
      </w:r>
      <w:r w:rsidRPr="00015A5F">
        <w:rPr>
          <w:rFonts w:ascii="Times New Roman" w:hAnsi="Times New Roman" w:cs="Times New Roman"/>
          <w:sz w:val="24"/>
          <w:szCs w:val="24"/>
        </w:rPr>
        <w:tab/>
      </w:r>
      <w:r w:rsidRPr="00015A5F">
        <w:rPr>
          <w:rFonts w:ascii="Times New Roman" w:hAnsi="Times New Roman" w:cs="Times New Roman"/>
          <w:sz w:val="24"/>
          <w:szCs w:val="24"/>
        </w:rPr>
        <w:tab/>
      </w:r>
      <w:r w:rsidR="005B3F0D">
        <w:rPr>
          <w:rFonts w:ascii="Times New Roman" w:hAnsi="Times New Roman" w:cs="Times New Roman"/>
          <w:sz w:val="24"/>
          <w:szCs w:val="24"/>
        </w:rPr>
        <w:t xml:space="preserve">        </w:t>
      </w:r>
      <w:r w:rsidR="005B3F0D">
        <w:rPr>
          <w:rFonts w:ascii="Times New Roman" w:hAnsi="Times New Roman" w:cs="Times New Roman"/>
          <w:sz w:val="24"/>
          <w:szCs w:val="24"/>
        </w:rPr>
        <w:tab/>
      </w:r>
      <w:r w:rsidR="005B3F0D">
        <w:rPr>
          <w:rFonts w:ascii="Times New Roman" w:hAnsi="Times New Roman" w:cs="Times New Roman"/>
          <w:sz w:val="24"/>
          <w:szCs w:val="24"/>
        </w:rPr>
        <w:tab/>
      </w:r>
      <w:r w:rsidR="005B3F0D">
        <w:rPr>
          <w:rFonts w:ascii="Times New Roman" w:hAnsi="Times New Roman" w:cs="Times New Roman"/>
          <w:sz w:val="24"/>
          <w:szCs w:val="24"/>
        </w:rPr>
        <w:tab/>
      </w:r>
      <w:r w:rsidR="005B3F0D">
        <w:rPr>
          <w:rFonts w:ascii="Times New Roman" w:hAnsi="Times New Roman" w:cs="Times New Roman"/>
          <w:sz w:val="24"/>
          <w:szCs w:val="24"/>
        </w:rPr>
        <w:tab/>
      </w:r>
      <w:r w:rsidR="005B3F0D">
        <w:rPr>
          <w:rFonts w:ascii="Times New Roman" w:hAnsi="Times New Roman" w:cs="Times New Roman"/>
          <w:sz w:val="24"/>
          <w:szCs w:val="24"/>
        </w:rPr>
        <w:tab/>
      </w:r>
      <w:r w:rsidR="005B3F0D">
        <w:rPr>
          <w:rFonts w:ascii="Times New Roman" w:hAnsi="Times New Roman" w:cs="Times New Roman"/>
          <w:sz w:val="24"/>
          <w:szCs w:val="24"/>
        </w:rPr>
        <w:tab/>
      </w:r>
      <w:r w:rsidR="005B3F0D">
        <w:rPr>
          <w:rFonts w:ascii="Times New Roman" w:hAnsi="Times New Roman" w:cs="Times New Roman"/>
          <w:sz w:val="24"/>
          <w:szCs w:val="24"/>
        </w:rPr>
        <w:tab/>
      </w:r>
      <w:r w:rsidR="005B3F0D">
        <w:rPr>
          <w:rFonts w:ascii="Times New Roman" w:hAnsi="Times New Roman" w:cs="Times New Roman"/>
          <w:sz w:val="24"/>
          <w:szCs w:val="24"/>
        </w:rPr>
        <w:tab/>
      </w:r>
      <w:r w:rsidR="005B3F0D">
        <w:rPr>
          <w:rFonts w:ascii="Times New Roman" w:hAnsi="Times New Roman" w:cs="Times New Roman"/>
          <w:sz w:val="24"/>
          <w:szCs w:val="24"/>
        </w:rPr>
        <w:tab/>
      </w:r>
      <w:r w:rsidR="005B3F0D">
        <w:rPr>
          <w:rFonts w:ascii="Times New Roman" w:hAnsi="Times New Roman" w:cs="Times New Roman"/>
          <w:sz w:val="24"/>
          <w:szCs w:val="24"/>
        </w:rPr>
        <w:tab/>
      </w:r>
      <w:r w:rsidR="005B3F0D">
        <w:rPr>
          <w:rFonts w:ascii="Times New Roman" w:hAnsi="Times New Roman" w:cs="Times New Roman"/>
          <w:sz w:val="24"/>
          <w:szCs w:val="24"/>
        </w:rPr>
        <w:tab/>
      </w:r>
      <w:r w:rsidR="005B3F0D">
        <w:rPr>
          <w:rFonts w:ascii="Times New Roman" w:hAnsi="Times New Roman" w:cs="Times New Roman"/>
          <w:sz w:val="24"/>
          <w:szCs w:val="24"/>
        </w:rPr>
        <w:tab/>
      </w:r>
      <w:r w:rsidR="005B3F0D">
        <w:rPr>
          <w:rFonts w:ascii="Times New Roman" w:hAnsi="Times New Roman" w:cs="Times New Roman"/>
          <w:sz w:val="24"/>
          <w:szCs w:val="24"/>
        </w:rPr>
        <w:tab/>
      </w:r>
      <w:r w:rsidR="00EF129A" w:rsidRPr="00015A5F">
        <w:rPr>
          <w:rFonts w:ascii="Times New Roman" w:hAnsi="Times New Roman" w:cs="Times New Roman"/>
          <w:b/>
          <w:sz w:val="24"/>
          <w:szCs w:val="24"/>
        </w:rPr>
        <w:t>Cengiz DOĞAN</w:t>
      </w:r>
    </w:p>
    <w:p w:rsidR="00EF129A" w:rsidRPr="00015A5F" w:rsidRDefault="00E52151" w:rsidP="00EF129A">
      <w:pPr>
        <w:ind w:left="1571" w:right="214"/>
        <w:rPr>
          <w:b/>
          <w:sz w:val="24"/>
          <w:szCs w:val="24"/>
        </w:rPr>
      </w:pPr>
      <w:r w:rsidRPr="00015A5F">
        <w:rPr>
          <w:b/>
          <w:sz w:val="24"/>
          <w:szCs w:val="24"/>
        </w:rPr>
        <w:tab/>
      </w:r>
      <w:r w:rsidRPr="00015A5F">
        <w:rPr>
          <w:b/>
          <w:sz w:val="24"/>
          <w:szCs w:val="24"/>
        </w:rPr>
        <w:tab/>
      </w:r>
      <w:r w:rsidR="005B3F0D">
        <w:rPr>
          <w:b/>
          <w:sz w:val="24"/>
          <w:szCs w:val="24"/>
        </w:rPr>
        <w:tab/>
      </w:r>
      <w:r w:rsidR="005B3F0D">
        <w:rPr>
          <w:b/>
          <w:sz w:val="24"/>
          <w:szCs w:val="24"/>
        </w:rPr>
        <w:tab/>
      </w:r>
      <w:r w:rsidR="005B3F0D">
        <w:rPr>
          <w:b/>
          <w:sz w:val="24"/>
          <w:szCs w:val="24"/>
        </w:rPr>
        <w:tab/>
      </w:r>
      <w:r w:rsidR="005B3F0D">
        <w:rPr>
          <w:b/>
          <w:sz w:val="24"/>
          <w:szCs w:val="24"/>
        </w:rPr>
        <w:tab/>
      </w:r>
      <w:r w:rsidR="005B3F0D">
        <w:rPr>
          <w:b/>
          <w:sz w:val="24"/>
          <w:szCs w:val="24"/>
        </w:rPr>
        <w:tab/>
      </w:r>
      <w:r w:rsidR="005B3F0D">
        <w:rPr>
          <w:b/>
          <w:sz w:val="24"/>
          <w:szCs w:val="24"/>
        </w:rPr>
        <w:tab/>
      </w:r>
      <w:r w:rsidR="005B3F0D">
        <w:rPr>
          <w:b/>
          <w:sz w:val="24"/>
          <w:szCs w:val="24"/>
        </w:rPr>
        <w:tab/>
      </w:r>
      <w:r w:rsidR="005B3F0D">
        <w:rPr>
          <w:b/>
          <w:sz w:val="24"/>
          <w:szCs w:val="24"/>
        </w:rPr>
        <w:tab/>
      </w:r>
      <w:r w:rsidR="005B3F0D">
        <w:rPr>
          <w:b/>
          <w:sz w:val="24"/>
          <w:szCs w:val="24"/>
        </w:rPr>
        <w:tab/>
      </w:r>
      <w:r w:rsidR="005B3F0D">
        <w:rPr>
          <w:b/>
          <w:sz w:val="24"/>
          <w:szCs w:val="24"/>
        </w:rPr>
        <w:tab/>
      </w:r>
      <w:r w:rsidR="005B3F0D">
        <w:rPr>
          <w:b/>
          <w:sz w:val="24"/>
          <w:szCs w:val="24"/>
        </w:rPr>
        <w:tab/>
      </w:r>
      <w:r w:rsidR="005B3F0D">
        <w:rPr>
          <w:b/>
          <w:sz w:val="24"/>
          <w:szCs w:val="24"/>
        </w:rPr>
        <w:tab/>
        <w:t xml:space="preserve">  </w:t>
      </w:r>
      <w:r w:rsidR="00EF129A" w:rsidRPr="00015A5F">
        <w:rPr>
          <w:b/>
          <w:sz w:val="24"/>
          <w:szCs w:val="24"/>
        </w:rPr>
        <w:t>Okul Müdürü</w:t>
      </w:r>
    </w:p>
    <w:p w:rsidR="00EF129A" w:rsidRPr="00015A5F" w:rsidRDefault="00EF129A" w:rsidP="00EF129A">
      <w:pPr>
        <w:pStyle w:val="GvdeMetni"/>
        <w:rPr>
          <w:b/>
        </w:rPr>
      </w:pPr>
    </w:p>
    <w:p w:rsidR="00EF129A" w:rsidRPr="00E52151" w:rsidRDefault="00EF129A" w:rsidP="00EF129A">
      <w:pPr>
        <w:pStyle w:val="GvdeMetni"/>
        <w:rPr>
          <w:b/>
        </w:rPr>
      </w:pPr>
    </w:p>
    <w:p w:rsidR="00EF129A" w:rsidRPr="00695CD0" w:rsidRDefault="00EF129A" w:rsidP="00EF129A">
      <w:pPr>
        <w:pStyle w:val="GvdeMetni"/>
      </w:pPr>
    </w:p>
    <w:p w:rsidR="00EF129A" w:rsidRPr="00695CD0" w:rsidRDefault="00EF129A" w:rsidP="00EF129A">
      <w:pPr>
        <w:pStyle w:val="GvdeMetni"/>
      </w:pPr>
    </w:p>
    <w:p w:rsidR="00EF129A" w:rsidRPr="00695CD0" w:rsidRDefault="00EF129A" w:rsidP="00EF129A">
      <w:pPr>
        <w:pStyle w:val="GvdeMetni"/>
      </w:pPr>
    </w:p>
    <w:p w:rsidR="00EF129A" w:rsidRPr="00695CD0" w:rsidRDefault="00EF129A" w:rsidP="00EF129A">
      <w:pPr>
        <w:pStyle w:val="GvdeMetni"/>
      </w:pPr>
    </w:p>
    <w:p w:rsidR="00EF129A" w:rsidRPr="00695CD0" w:rsidRDefault="00EF129A" w:rsidP="00EF129A">
      <w:pPr>
        <w:pStyle w:val="GvdeMetni"/>
      </w:pPr>
    </w:p>
    <w:p w:rsidR="00EF129A" w:rsidRPr="00695CD0" w:rsidRDefault="00EF129A" w:rsidP="00EF129A">
      <w:pPr>
        <w:pStyle w:val="GvdeMetni"/>
      </w:pPr>
    </w:p>
    <w:p w:rsidR="00EF129A" w:rsidRPr="00695CD0" w:rsidRDefault="00EF129A" w:rsidP="00EF129A">
      <w:pPr>
        <w:pStyle w:val="GvdeMetni"/>
      </w:pPr>
    </w:p>
    <w:p w:rsidR="00EF129A" w:rsidRPr="00695CD0" w:rsidRDefault="00EF129A" w:rsidP="00EF129A">
      <w:pPr>
        <w:pStyle w:val="GvdeMetni"/>
      </w:pPr>
    </w:p>
    <w:p w:rsidR="00EF129A" w:rsidRPr="00695CD0" w:rsidRDefault="00EF129A" w:rsidP="00EF129A">
      <w:pPr>
        <w:pStyle w:val="GvdeMetni"/>
      </w:pPr>
    </w:p>
    <w:p w:rsidR="00EF129A" w:rsidRPr="00695CD0" w:rsidRDefault="00EF129A" w:rsidP="00EF129A">
      <w:pPr>
        <w:pStyle w:val="GvdeMetni"/>
      </w:pPr>
    </w:p>
    <w:p w:rsidR="00EF129A" w:rsidRPr="00695CD0" w:rsidRDefault="00EF129A" w:rsidP="00EF129A">
      <w:pPr>
        <w:pStyle w:val="GvdeMetni"/>
      </w:pPr>
    </w:p>
    <w:p w:rsidR="00EF129A" w:rsidRPr="00695CD0" w:rsidRDefault="00EF129A" w:rsidP="00EF129A">
      <w:pPr>
        <w:pStyle w:val="GvdeMetni"/>
      </w:pPr>
    </w:p>
    <w:p w:rsidR="00EF129A" w:rsidRPr="00695CD0" w:rsidRDefault="00EF129A" w:rsidP="00EF129A">
      <w:pPr>
        <w:pStyle w:val="GvdeMetni"/>
      </w:pPr>
    </w:p>
    <w:p w:rsidR="003F68CB" w:rsidRDefault="003F68CB" w:rsidP="003F68CB">
      <w:pPr>
        <w:spacing w:before="82"/>
        <w:ind w:left="95" w:right="154"/>
        <w:jc w:val="center"/>
        <w:rPr>
          <w:b/>
          <w:sz w:val="36"/>
        </w:rPr>
      </w:pPr>
    </w:p>
    <w:p w:rsidR="003F68CB" w:rsidRDefault="003F68CB" w:rsidP="003F68CB">
      <w:pPr>
        <w:spacing w:before="82"/>
        <w:ind w:left="95" w:right="154"/>
        <w:jc w:val="center"/>
        <w:rPr>
          <w:b/>
          <w:spacing w:val="-2"/>
          <w:sz w:val="36"/>
        </w:rPr>
      </w:pPr>
      <w:r>
        <w:rPr>
          <w:b/>
          <w:sz w:val="36"/>
        </w:rPr>
        <w:t xml:space="preserve">Okul/Kurum </w:t>
      </w:r>
      <w:r>
        <w:rPr>
          <w:b/>
          <w:spacing w:val="-2"/>
          <w:sz w:val="36"/>
        </w:rPr>
        <w:t>Bilgileri</w:t>
      </w:r>
    </w:p>
    <w:p w:rsidR="003F68CB" w:rsidRDefault="003F68CB" w:rsidP="003F68CB">
      <w:pPr>
        <w:spacing w:before="82"/>
        <w:ind w:left="95" w:right="154"/>
        <w:jc w:val="center"/>
        <w:rPr>
          <w:b/>
          <w:sz w:val="36"/>
        </w:rPr>
      </w:pPr>
    </w:p>
    <w:p w:rsidR="003F68CB" w:rsidRDefault="003F68CB" w:rsidP="003F68CB">
      <w:pPr>
        <w:pStyle w:val="GvdeMetni"/>
        <w:rPr>
          <w:b/>
          <w:sz w:val="20"/>
        </w:rPr>
      </w:pPr>
    </w:p>
    <w:p w:rsidR="003F68CB" w:rsidRDefault="003F68CB" w:rsidP="003F68CB">
      <w:pPr>
        <w:pStyle w:val="GvdeMetni"/>
        <w:rPr>
          <w:b/>
          <w:sz w:val="20"/>
        </w:rPr>
      </w:pPr>
    </w:p>
    <w:tbl>
      <w:tblPr>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CellMar>
          <w:left w:w="0" w:type="dxa"/>
          <w:right w:w="0" w:type="dxa"/>
        </w:tblCellMar>
        <w:tblLook w:val="01E0" w:firstRow="1" w:lastRow="1" w:firstColumn="1" w:lastColumn="1" w:noHBand="0" w:noVBand="0"/>
      </w:tblPr>
      <w:tblGrid>
        <w:gridCol w:w="1619"/>
        <w:gridCol w:w="3402"/>
        <w:gridCol w:w="2835"/>
        <w:gridCol w:w="5953"/>
      </w:tblGrid>
      <w:tr w:rsidR="003F68CB" w:rsidTr="003F68CB">
        <w:trPr>
          <w:trHeight w:val="563"/>
        </w:trPr>
        <w:tc>
          <w:tcPr>
            <w:tcW w:w="5021" w:type="dxa"/>
            <w:gridSpan w:val="2"/>
            <w:tcBorders>
              <w:top w:val="single" w:sz="8" w:space="0" w:color="000066"/>
              <w:left w:val="single" w:sz="8" w:space="0" w:color="000000"/>
              <w:bottom w:val="single" w:sz="8" w:space="0" w:color="000066"/>
              <w:right w:val="single" w:sz="8" w:space="0" w:color="000066"/>
            </w:tcBorders>
            <w:vAlign w:val="center"/>
            <w:hideMark/>
          </w:tcPr>
          <w:p w:rsidR="003F68CB" w:rsidRDefault="003F68CB">
            <w:pPr>
              <w:pStyle w:val="TableParagraph"/>
              <w:spacing w:before="2" w:line="281" w:lineRule="exact"/>
              <w:ind w:left="69"/>
              <w:rPr>
                <w:rFonts w:asciiTheme="majorHAnsi" w:hAnsiTheme="majorHAnsi"/>
                <w:b/>
                <w:sz w:val="24"/>
                <w:szCs w:val="24"/>
              </w:rPr>
            </w:pPr>
            <w:proofErr w:type="spellStart"/>
            <w:proofErr w:type="gramStart"/>
            <w:r>
              <w:rPr>
                <w:rFonts w:asciiTheme="majorHAnsi" w:hAnsiTheme="majorHAnsi"/>
                <w:b/>
                <w:spacing w:val="-4"/>
                <w:sz w:val="24"/>
                <w:szCs w:val="24"/>
              </w:rPr>
              <w:t>İli:</w:t>
            </w:r>
            <w:r>
              <w:rPr>
                <w:rFonts w:asciiTheme="majorHAnsi" w:hAnsiTheme="majorHAnsi"/>
                <w:spacing w:val="-2"/>
                <w:sz w:val="24"/>
                <w:szCs w:val="24"/>
              </w:rPr>
              <w:t>NİĞDE</w:t>
            </w:r>
            <w:proofErr w:type="spellEnd"/>
            <w:proofErr w:type="gramEnd"/>
          </w:p>
        </w:tc>
        <w:tc>
          <w:tcPr>
            <w:tcW w:w="8788" w:type="dxa"/>
            <w:gridSpan w:val="2"/>
            <w:tcBorders>
              <w:top w:val="single" w:sz="8" w:space="0" w:color="000066"/>
              <w:left w:val="single" w:sz="8" w:space="0" w:color="000066"/>
              <w:bottom w:val="single" w:sz="8" w:space="0" w:color="000066"/>
              <w:right w:val="single" w:sz="8" w:space="0" w:color="000000"/>
            </w:tcBorders>
            <w:hideMark/>
          </w:tcPr>
          <w:p w:rsidR="003F68CB" w:rsidRDefault="003F68CB">
            <w:pPr>
              <w:pStyle w:val="TableParagraph"/>
              <w:spacing w:before="141"/>
              <w:rPr>
                <w:rFonts w:asciiTheme="majorHAnsi" w:hAnsiTheme="majorHAnsi"/>
                <w:sz w:val="24"/>
                <w:szCs w:val="24"/>
              </w:rPr>
            </w:pPr>
            <w:r>
              <w:rPr>
                <w:rFonts w:asciiTheme="majorHAnsi" w:hAnsiTheme="majorHAnsi"/>
                <w:b/>
                <w:sz w:val="24"/>
                <w:szCs w:val="24"/>
              </w:rPr>
              <w:t xml:space="preserve">  İlçesi: </w:t>
            </w:r>
            <w:r>
              <w:rPr>
                <w:rFonts w:asciiTheme="majorHAnsi" w:hAnsiTheme="majorHAnsi"/>
                <w:spacing w:val="-2"/>
                <w:sz w:val="24"/>
                <w:szCs w:val="24"/>
              </w:rPr>
              <w:t>BOR</w:t>
            </w:r>
          </w:p>
        </w:tc>
      </w:tr>
      <w:tr w:rsidR="003F68CB" w:rsidTr="003F68CB">
        <w:trPr>
          <w:trHeight w:val="725"/>
        </w:trPr>
        <w:tc>
          <w:tcPr>
            <w:tcW w:w="1619" w:type="dxa"/>
            <w:tcBorders>
              <w:top w:val="single" w:sz="8" w:space="0" w:color="000066"/>
              <w:left w:val="single" w:sz="8" w:space="0" w:color="000000"/>
              <w:bottom w:val="single" w:sz="8" w:space="0" w:color="000066"/>
              <w:right w:val="single" w:sz="8" w:space="0" w:color="000000"/>
            </w:tcBorders>
            <w:vAlign w:val="center"/>
            <w:hideMark/>
          </w:tcPr>
          <w:p w:rsidR="003F68CB" w:rsidRDefault="003F68CB">
            <w:pPr>
              <w:pStyle w:val="TableParagraph"/>
              <w:spacing w:before="116"/>
              <w:ind w:left="69"/>
              <w:rPr>
                <w:rFonts w:asciiTheme="majorHAnsi" w:hAnsiTheme="majorHAnsi"/>
                <w:b/>
                <w:sz w:val="24"/>
                <w:szCs w:val="24"/>
              </w:rPr>
            </w:pPr>
            <w:r>
              <w:rPr>
                <w:rFonts w:asciiTheme="majorHAnsi" w:hAnsiTheme="majorHAnsi"/>
                <w:b/>
                <w:spacing w:val="-2"/>
                <w:sz w:val="24"/>
                <w:szCs w:val="24"/>
              </w:rPr>
              <w:t>Adres:</w:t>
            </w:r>
          </w:p>
        </w:tc>
        <w:tc>
          <w:tcPr>
            <w:tcW w:w="3402" w:type="dxa"/>
            <w:tcBorders>
              <w:top w:val="single" w:sz="8" w:space="0" w:color="000066"/>
              <w:left w:val="single" w:sz="8" w:space="0" w:color="000000"/>
              <w:bottom w:val="single" w:sz="8" w:space="0" w:color="000066"/>
              <w:right w:val="single" w:sz="8" w:space="0" w:color="000066"/>
            </w:tcBorders>
            <w:vAlign w:val="center"/>
            <w:hideMark/>
          </w:tcPr>
          <w:p w:rsidR="003F68CB" w:rsidRDefault="00DE29DB" w:rsidP="00DE29DB">
            <w:pPr>
              <w:pStyle w:val="TableParagraph"/>
              <w:spacing w:before="116"/>
              <w:ind w:left="69"/>
              <w:rPr>
                <w:rFonts w:asciiTheme="majorHAnsi" w:hAnsiTheme="majorHAnsi"/>
                <w:sz w:val="24"/>
                <w:szCs w:val="24"/>
              </w:rPr>
            </w:pPr>
            <w:r>
              <w:rPr>
                <w:rFonts w:asciiTheme="majorHAnsi" w:hAnsiTheme="majorHAnsi" w:cstheme="minorHAnsi"/>
                <w:w w:val="105"/>
                <w:sz w:val="24"/>
                <w:szCs w:val="24"/>
              </w:rPr>
              <w:t xml:space="preserve">Yeni Göçmen </w:t>
            </w:r>
            <w:proofErr w:type="spellStart"/>
            <w:r>
              <w:rPr>
                <w:rFonts w:asciiTheme="majorHAnsi" w:hAnsiTheme="majorHAnsi" w:cstheme="minorHAnsi"/>
                <w:w w:val="105"/>
                <w:sz w:val="24"/>
                <w:szCs w:val="24"/>
              </w:rPr>
              <w:t>Mahllesi</w:t>
            </w:r>
            <w:proofErr w:type="spellEnd"/>
            <w:r>
              <w:rPr>
                <w:rFonts w:asciiTheme="majorHAnsi" w:hAnsiTheme="majorHAnsi" w:cstheme="minorHAnsi"/>
                <w:w w:val="105"/>
                <w:sz w:val="24"/>
                <w:szCs w:val="24"/>
              </w:rPr>
              <w:t xml:space="preserve"> Şehit Halil İbrahim Korkmaz Sokak no:2 BOR/NİĞDE</w:t>
            </w:r>
          </w:p>
        </w:tc>
        <w:tc>
          <w:tcPr>
            <w:tcW w:w="2835" w:type="dxa"/>
            <w:tcBorders>
              <w:top w:val="single" w:sz="8" w:space="0" w:color="000066"/>
              <w:left w:val="single" w:sz="8" w:space="0" w:color="000066"/>
              <w:bottom w:val="single" w:sz="8" w:space="0" w:color="000066"/>
              <w:right w:val="single" w:sz="8" w:space="0" w:color="000000"/>
            </w:tcBorders>
            <w:vAlign w:val="center"/>
            <w:hideMark/>
          </w:tcPr>
          <w:p w:rsidR="003F68CB" w:rsidRDefault="003F68CB">
            <w:pPr>
              <w:pStyle w:val="TableParagraph"/>
              <w:spacing w:line="236" w:lineRule="exact"/>
              <w:ind w:left="70"/>
              <w:rPr>
                <w:rFonts w:asciiTheme="majorHAnsi" w:hAnsiTheme="majorHAnsi"/>
                <w:b/>
                <w:sz w:val="24"/>
                <w:szCs w:val="24"/>
              </w:rPr>
            </w:pPr>
            <w:r>
              <w:rPr>
                <w:rFonts w:asciiTheme="majorHAnsi" w:hAnsiTheme="majorHAnsi"/>
                <w:b/>
                <w:sz w:val="24"/>
                <w:szCs w:val="24"/>
              </w:rPr>
              <w:t xml:space="preserve">Coğrafi Konum </w:t>
            </w:r>
            <w:r>
              <w:rPr>
                <w:rFonts w:asciiTheme="majorHAnsi" w:hAnsiTheme="majorHAnsi"/>
                <w:b/>
                <w:spacing w:val="-2"/>
                <w:sz w:val="24"/>
                <w:szCs w:val="24"/>
              </w:rPr>
              <w:t>(link)</w:t>
            </w:r>
          </w:p>
        </w:tc>
        <w:tc>
          <w:tcPr>
            <w:tcW w:w="5953" w:type="dxa"/>
            <w:tcBorders>
              <w:top w:val="single" w:sz="8" w:space="0" w:color="000066"/>
              <w:left w:val="single" w:sz="8" w:space="0" w:color="000000"/>
              <w:bottom w:val="single" w:sz="8" w:space="0" w:color="000066"/>
              <w:right w:val="single" w:sz="8" w:space="0" w:color="000000"/>
            </w:tcBorders>
            <w:vAlign w:val="center"/>
            <w:hideMark/>
          </w:tcPr>
          <w:p w:rsidR="003F68CB" w:rsidRDefault="00EB795F">
            <w:pPr>
              <w:pStyle w:val="TableParagraph"/>
              <w:rPr>
                <w:rFonts w:asciiTheme="majorHAnsi" w:hAnsiTheme="majorHAnsi"/>
                <w:sz w:val="24"/>
                <w:szCs w:val="24"/>
              </w:rPr>
            </w:pPr>
            <w:r w:rsidRPr="00EB795F">
              <w:rPr>
                <w:rFonts w:asciiTheme="majorHAnsi" w:hAnsiTheme="majorHAnsi" w:cstheme="minorHAnsi"/>
                <w:sz w:val="24"/>
                <w:szCs w:val="24"/>
              </w:rPr>
              <w:t>https://tinyurl.com/yb64r2n3</w:t>
            </w:r>
          </w:p>
        </w:tc>
      </w:tr>
      <w:tr w:rsidR="003F68CB" w:rsidTr="003F68CB">
        <w:trPr>
          <w:trHeight w:val="725"/>
        </w:trPr>
        <w:tc>
          <w:tcPr>
            <w:tcW w:w="1619" w:type="dxa"/>
            <w:tcBorders>
              <w:top w:val="single" w:sz="8" w:space="0" w:color="000066"/>
              <w:left w:val="single" w:sz="8" w:space="0" w:color="000000"/>
              <w:bottom w:val="single" w:sz="8" w:space="0" w:color="000066"/>
              <w:right w:val="single" w:sz="8" w:space="0" w:color="000000"/>
            </w:tcBorders>
            <w:vAlign w:val="center"/>
            <w:hideMark/>
          </w:tcPr>
          <w:p w:rsidR="003F68CB" w:rsidRDefault="003F68CB">
            <w:pPr>
              <w:pStyle w:val="TableParagraph"/>
              <w:spacing w:line="231" w:lineRule="exact"/>
              <w:ind w:left="69"/>
              <w:rPr>
                <w:rFonts w:asciiTheme="majorHAnsi" w:hAnsiTheme="majorHAnsi"/>
                <w:b/>
                <w:sz w:val="24"/>
                <w:szCs w:val="24"/>
              </w:rPr>
            </w:pPr>
            <w:r>
              <w:rPr>
                <w:rFonts w:asciiTheme="majorHAnsi" w:hAnsiTheme="majorHAnsi"/>
                <w:b/>
                <w:spacing w:val="-2"/>
                <w:sz w:val="24"/>
                <w:szCs w:val="24"/>
              </w:rPr>
              <w:t>Telefon</w:t>
            </w:r>
          </w:p>
          <w:p w:rsidR="003F68CB" w:rsidRDefault="003F68CB">
            <w:pPr>
              <w:pStyle w:val="TableParagraph"/>
              <w:spacing w:line="215" w:lineRule="exact"/>
              <w:ind w:left="69"/>
              <w:rPr>
                <w:rFonts w:asciiTheme="majorHAnsi" w:hAnsiTheme="majorHAnsi"/>
                <w:b/>
                <w:sz w:val="24"/>
                <w:szCs w:val="24"/>
              </w:rPr>
            </w:pPr>
            <w:r>
              <w:rPr>
                <w:rFonts w:asciiTheme="majorHAnsi" w:hAnsiTheme="majorHAnsi"/>
                <w:b/>
                <w:spacing w:val="-2"/>
                <w:sz w:val="24"/>
                <w:szCs w:val="24"/>
              </w:rPr>
              <w:t>Numarası:</w:t>
            </w:r>
          </w:p>
        </w:tc>
        <w:tc>
          <w:tcPr>
            <w:tcW w:w="3402" w:type="dxa"/>
            <w:tcBorders>
              <w:top w:val="single" w:sz="8" w:space="0" w:color="000066"/>
              <w:left w:val="single" w:sz="8" w:space="0" w:color="000000"/>
              <w:bottom w:val="single" w:sz="8" w:space="0" w:color="000066"/>
              <w:right w:val="single" w:sz="8" w:space="0" w:color="000066"/>
            </w:tcBorders>
            <w:vAlign w:val="center"/>
            <w:hideMark/>
          </w:tcPr>
          <w:p w:rsidR="003F68CB" w:rsidRDefault="003F68CB" w:rsidP="0031563D">
            <w:pPr>
              <w:pStyle w:val="TableParagraph"/>
              <w:spacing w:before="114"/>
              <w:ind w:left="69"/>
              <w:rPr>
                <w:rFonts w:asciiTheme="majorHAnsi" w:hAnsiTheme="majorHAnsi"/>
                <w:sz w:val="24"/>
                <w:szCs w:val="24"/>
              </w:rPr>
            </w:pPr>
            <w:r>
              <w:rPr>
                <w:rFonts w:asciiTheme="majorHAnsi" w:hAnsiTheme="majorHAnsi" w:cstheme="minorHAnsi"/>
                <w:spacing w:val="-1"/>
                <w:w w:val="95"/>
                <w:sz w:val="24"/>
                <w:szCs w:val="24"/>
              </w:rPr>
              <w:t>0</w:t>
            </w:r>
            <w:r>
              <w:rPr>
                <w:rFonts w:asciiTheme="majorHAnsi" w:hAnsiTheme="majorHAnsi" w:cstheme="minorHAnsi"/>
                <w:sz w:val="24"/>
                <w:szCs w:val="24"/>
                <w:shd w:val="clear" w:color="auto" w:fill="FFFFFF"/>
              </w:rPr>
              <w:t xml:space="preserve"> (</w:t>
            </w:r>
            <w:r w:rsidR="00DE29DB">
              <w:rPr>
                <w:rFonts w:asciiTheme="majorHAnsi" w:hAnsiTheme="majorHAnsi" w:cstheme="minorHAnsi"/>
                <w:sz w:val="24"/>
                <w:szCs w:val="24"/>
                <w:shd w:val="clear" w:color="auto" w:fill="FFFFFF"/>
              </w:rPr>
              <w:t>388</w:t>
            </w:r>
            <w:r w:rsidR="0031563D">
              <w:rPr>
                <w:rFonts w:asciiTheme="majorHAnsi" w:hAnsiTheme="majorHAnsi" w:cstheme="minorHAnsi"/>
                <w:sz w:val="24"/>
                <w:szCs w:val="24"/>
                <w:shd w:val="clear" w:color="auto" w:fill="FFFFFF"/>
              </w:rPr>
              <w:t xml:space="preserve">) </w:t>
            </w:r>
            <w:r w:rsidR="00DE29DB">
              <w:rPr>
                <w:rFonts w:asciiTheme="majorHAnsi" w:hAnsiTheme="majorHAnsi" w:cstheme="minorHAnsi"/>
                <w:sz w:val="24"/>
                <w:szCs w:val="24"/>
                <w:shd w:val="clear" w:color="auto" w:fill="FFFFFF"/>
              </w:rPr>
              <w:t>3117681</w:t>
            </w:r>
          </w:p>
        </w:tc>
        <w:tc>
          <w:tcPr>
            <w:tcW w:w="2835" w:type="dxa"/>
            <w:tcBorders>
              <w:top w:val="single" w:sz="8" w:space="0" w:color="000066"/>
              <w:left w:val="single" w:sz="8" w:space="0" w:color="000066"/>
              <w:bottom w:val="single" w:sz="8" w:space="0" w:color="000066"/>
              <w:right w:val="single" w:sz="8" w:space="0" w:color="000000"/>
            </w:tcBorders>
            <w:vAlign w:val="center"/>
            <w:hideMark/>
          </w:tcPr>
          <w:p w:rsidR="003F68CB" w:rsidRDefault="003F68CB">
            <w:pPr>
              <w:pStyle w:val="TableParagraph"/>
              <w:spacing w:before="114"/>
              <w:ind w:left="70"/>
              <w:rPr>
                <w:rFonts w:asciiTheme="majorHAnsi" w:hAnsiTheme="majorHAnsi"/>
                <w:b/>
                <w:sz w:val="24"/>
                <w:szCs w:val="24"/>
              </w:rPr>
            </w:pPr>
            <w:r>
              <w:rPr>
                <w:rFonts w:asciiTheme="majorHAnsi" w:hAnsiTheme="majorHAnsi"/>
                <w:b/>
                <w:sz w:val="24"/>
                <w:szCs w:val="24"/>
              </w:rPr>
              <w:t xml:space="preserve">Faks </w:t>
            </w:r>
            <w:r>
              <w:rPr>
                <w:rFonts w:asciiTheme="majorHAnsi" w:hAnsiTheme="majorHAnsi"/>
                <w:b/>
                <w:spacing w:val="-2"/>
                <w:sz w:val="24"/>
                <w:szCs w:val="24"/>
              </w:rPr>
              <w:t>Numarası:</w:t>
            </w:r>
          </w:p>
        </w:tc>
        <w:tc>
          <w:tcPr>
            <w:tcW w:w="5953" w:type="dxa"/>
            <w:tcBorders>
              <w:top w:val="single" w:sz="8" w:space="0" w:color="000066"/>
              <w:left w:val="single" w:sz="8" w:space="0" w:color="000000"/>
              <w:bottom w:val="single" w:sz="8" w:space="0" w:color="000066"/>
              <w:right w:val="single" w:sz="8" w:space="0" w:color="000000"/>
            </w:tcBorders>
            <w:vAlign w:val="center"/>
            <w:hideMark/>
          </w:tcPr>
          <w:p w:rsidR="003F68CB" w:rsidRDefault="003F68CB">
            <w:pPr>
              <w:pStyle w:val="TableParagraph"/>
              <w:rPr>
                <w:rFonts w:asciiTheme="majorHAnsi" w:hAnsiTheme="majorHAnsi"/>
                <w:sz w:val="24"/>
                <w:szCs w:val="24"/>
              </w:rPr>
            </w:pPr>
          </w:p>
        </w:tc>
      </w:tr>
      <w:tr w:rsidR="003F68CB" w:rsidTr="003F68CB">
        <w:trPr>
          <w:trHeight w:val="725"/>
        </w:trPr>
        <w:tc>
          <w:tcPr>
            <w:tcW w:w="1619" w:type="dxa"/>
            <w:tcBorders>
              <w:top w:val="single" w:sz="8" w:space="0" w:color="000066"/>
              <w:left w:val="single" w:sz="8" w:space="0" w:color="000000"/>
              <w:bottom w:val="single" w:sz="8" w:space="0" w:color="000066"/>
              <w:right w:val="single" w:sz="8" w:space="0" w:color="000000"/>
            </w:tcBorders>
            <w:vAlign w:val="center"/>
            <w:hideMark/>
          </w:tcPr>
          <w:p w:rsidR="003F68CB" w:rsidRDefault="003F68CB">
            <w:pPr>
              <w:pStyle w:val="TableParagraph"/>
              <w:spacing w:line="236" w:lineRule="exact"/>
              <w:ind w:left="69" w:right="378"/>
              <w:rPr>
                <w:rFonts w:asciiTheme="majorHAnsi" w:hAnsiTheme="majorHAnsi"/>
                <w:b/>
                <w:sz w:val="24"/>
                <w:szCs w:val="24"/>
              </w:rPr>
            </w:pPr>
            <w:proofErr w:type="gramStart"/>
            <w:r>
              <w:rPr>
                <w:rFonts w:asciiTheme="majorHAnsi" w:hAnsiTheme="majorHAnsi"/>
                <w:b/>
                <w:sz w:val="24"/>
                <w:szCs w:val="24"/>
              </w:rPr>
              <w:t>e</w:t>
            </w:r>
            <w:proofErr w:type="gramEnd"/>
            <w:r>
              <w:rPr>
                <w:rFonts w:asciiTheme="majorHAnsi" w:hAnsiTheme="majorHAnsi"/>
                <w:b/>
                <w:sz w:val="24"/>
                <w:szCs w:val="24"/>
              </w:rPr>
              <w:t xml:space="preserve">-Posta </w:t>
            </w:r>
            <w:r>
              <w:rPr>
                <w:rFonts w:asciiTheme="majorHAnsi" w:hAnsiTheme="majorHAnsi"/>
                <w:b/>
                <w:spacing w:val="-2"/>
                <w:sz w:val="24"/>
                <w:szCs w:val="24"/>
              </w:rPr>
              <w:t>Adresi:</w:t>
            </w:r>
          </w:p>
        </w:tc>
        <w:tc>
          <w:tcPr>
            <w:tcW w:w="3402" w:type="dxa"/>
            <w:tcBorders>
              <w:top w:val="single" w:sz="8" w:space="0" w:color="000066"/>
              <w:left w:val="single" w:sz="8" w:space="0" w:color="000000"/>
              <w:bottom w:val="single" w:sz="8" w:space="0" w:color="000066"/>
              <w:right w:val="single" w:sz="8" w:space="0" w:color="000066"/>
            </w:tcBorders>
            <w:vAlign w:val="center"/>
            <w:hideMark/>
          </w:tcPr>
          <w:p w:rsidR="003F68CB" w:rsidRDefault="00D22E55">
            <w:pPr>
              <w:pStyle w:val="TableParagraph"/>
              <w:spacing w:before="116"/>
              <w:ind w:left="69"/>
              <w:rPr>
                <w:rFonts w:asciiTheme="majorHAnsi" w:hAnsiTheme="majorHAnsi"/>
                <w:sz w:val="24"/>
                <w:szCs w:val="24"/>
              </w:rPr>
            </w:pPr>
            <w:hyperlink r:id="rId9" w:history="1">
              <w:r w:rsidR="00DE29DB" w:rsidRPr="00E448C7">
                <w:rPr>
                  <w:rStyle w:val="Kpr"/>
                  <w:rFonts w:asciiTheme="majorHAnsi" w:hAnsiTheme="majorHAnsi"/>
                  <w:sz w:val="24"/>
                  <w:szCs w:val="24"/>
                </w:rPr>
                <w:t>712205@meb.k12.tr</w:t>
              </w:r>
            </w:hyperlink>
          </w:p>
        </w:tc>
        <w:tc>
          <w:tcPr>
            <w:tcW w:w="2835" w:type="dxa"/>
            <w:tcBorders>
              <w:top w:val="single" w:sz="8" w:space="0" w:color="000066"/>
              <w:left w:val="single" w:sz="8" w:space="0" w:color="000066"/>
              <w:bottom w:val="single" w:sz="4" w:space="0" w:color="000000"/>
              <w:right w:val="single" w:sz="8" w:space="0" w:color="000000"/>
            </w:tcBorders>
            <w:vAlign w:val="center"/>
            <w:hideMark/>
          </w:tcPr>
          <w:p w:rsidR="003F68CB" w:rsidRDefault="003F68CB">
            <w:pPr>
              <w:pStyle w:val="TableParagraph"/>
              <w:tabs>
                <w:tab w:val="left" w:pos="1053"/>
              </w:tabs>
              <w:spacing w:line="236" w:lineRule="exact"/>
              <w:ind w:left="70"/>
              <w:rPr>
                <w:rFonts w:asciiTheme="majorHAnsi" w:hAnsiTheme="majorHAnsi"/>
                <w:b/>
                <w:sz w:val="24"/>
                <w:szCs w:val="24"/>
              </w:rPr>
            </w:pPr>
            <w:r>
              <w:rPr>
                <w:rFonts w:asciiTheme="majorHAnsi" w:hAnsiTheme="majorHAnsi"/>
                <w:b/>
                <w:spacing w:val="-4"/>
                <w:sz w:val="24"/>
                <w:szCs w:val="24"/>
              </w:rPr>
              <w:t xml:space="preserve">Web </w:t>
            </w:r>
            <w:r>
              <w:rPr>
                <w:rFonts w:asciiTheme="majorHAnsi" w:hAnsiTheme="majorHAnsi"/>
                <w:b/>
                <w:spacing w:val="-2"/>
                <w:sz w:val="24"/>
                <w:szCs w:val="24"/>
              </w:rPr>
              <w:t>sayfası adresi:</w:t>
            </w:r>
          </w:p>
        </w:tc>
        <w:tc>
          <w:tcPr>
            <w:tcW w:w="5953" w:type="dxa"/>
            <w:tcBorders>
              <w:top w:val="single" w:sz="8" w:space="0" w:color="000066"/>
              <w:left w:val="single" w:sz="8" w:space="0" w:color="000000"/>
              <w:bottom w:val="single" w:sz="4" w:space="0" w:color="000000"/>
              <w:right w:val="single" w:sz="8" w:space="0" w:color="000000"/>
            </w:tcBorders>
            <w:vAlign w:val="center"/>
            <w:hideMark/>
          </w:tcPr>
          <w:p w:rsidR="003F68CB" w:rsidRDefault="003F68CB" w:rsidP="00DE29DB">
            <w:pPr>
              <w:pStyle w:val="TableParagraph"/>
              <w:spacing w:before="116"/>
              <w:ind w:left="70"/>
              <w:rPr>
                <w:rFonts w:asciiTheme="majorHAnsi" w:hAnsiTheme="majorHAnsi"/>
                <w:sz w:val="24"/>
                <w:szCs w:val="24"/>
              </w:rPr>
            </w:pPr>
            <w:r>
              <w:rPr>
                <w:rFonts w:asciiTheme="majorHAnsi" w:hAnsiTheme="majorHAnsi"/>
                <w:sz w:val="24"/>
                <w:szCs w:val="24"/>
              </w:rPr>
              <w:t>www.bor</w:t>
            </w:r>
            <w:r w:rsidR="00DE29DB">
              <w:rPr>
                <w:rFonts w:asciiTheme="majorHAnsi" w:hAnsiTheme="majorHAnsi"/>
                <w:sz w:val="24"/>
                <w:szCs w:val="24"/>
              </w:rPr>
              <w:t>ataturkortaokulu</w:t>
            </w:r>
            <w:r>
              <w:rPr>
                <w:rFonts w:asciiTheme="majorHAnsi" w:hAnsiTheme="majorHAnsi"/>
                <w:sz w:val="24"/>
                <w:szCs w:val="24"/>
              </w:rPr>
              <w:t>.meb.k12.tr</w:t>
            </w:r>
          </w:p>
        </w:tc>
      </w:tr>
      <w:tr w:rsidR="003F68CB" w:rsidTr="003F68CB">
        <w:trPr>
          <w:trHeight w:val="725"/>
        </w:trPr>
        <w:tc>
          <w:tcPr>
            <w:tcW w:w="1619" w:type="dxa"/>
            <w:tcBorders>
              <w:top w:val="single" w:sz="8" w:space="0" w:color="000066"/>
              <w:left w:val="single" w:sz="8" w:space="0" w:color="000000"/>
              <w:bottom w:val="single" w:sz="8" w:space="0" w:color="000066"/>
              <w:right w:val="single" w:sz="8" w:space="0" w:color="000000"/>
            </w:tcBorders>
            <w:vAlign w:val="center"/>
            <w:hideMark/>
          </w:tcPr>
          <w:p w:rsidR="003F68CB" w:rsidRDefault="003F68CB">
            <w:pPr>
              <w:pStyle w:val="TableParagraph"/>
              <w:spacing w:before="64"/>
              <w:ind w:left="69"/>
              <w:rPr>
                <w:rFonts w:asciiTheme="majorHAnsi" w:hAnsiTheme="majorHAnsi"/>
                <w:b/>
                <w:sz w:val="24"/>
                <w:szCs w:val="24"/>
              </w:rPr>
            </w:pPr>
            <w:r>
              <w:rPr>
                <w:rFonts w:asciiTheme="majorHAnsi" w:hAnsiTheme="majorHAnsi"/>
                <w:b/>
                <w:spacing w:val="-4"/>
                <w:sz w:val="24"/>
                <w:szCs w:val="24"/>
              </w:rPr>
              <w:t>Kurum</w:t>
            </w:r>
            <w:r>
              <w:rPr>
                <w:rFonts w:asciiTheme="majorHAnsi" w:hAnsiTheme="majorHAnsi"/>
                <w:b/>
                <w:spacing w:val="-2"/>
                <w:sz w:val="24"/>
                <w:szCs w:val="24"/>
              </w:rPr>
              <w:t xml:space="preserve"> Kodu:</w:t>
            </w:r>
          </w:p>
        </w:tc>
        <w:tc>
          <w:tcPr>
            <w:tcW w:w="3402" w:type="dxa"/>
            <w:tcBorders>
              <w:top w:val="single" w:sz="8" w:space="0" w:color="000066"/>
              <w:left w:val="single" w:sz="8" w:space="0" w:color="000000"/>
              <w:bottom w:val="single" w:sz="8" w:space="0" w:color="000066"/>
              <w:right w:val="single" w:sz="4" w:space="0" w:color="000000"/>
            </w:tcBorders>
            <w:vAlign w:val="center"/>
            <w:hideMark/>
          </w:tcPr>
          <w:p w:rsidR="003F68CB" w:rsidRDefault="00DE29DB">
            <w:pPr>
              <w:pStyle w:val="TableParagraph"/>
              <w:ind w:left="69"/>
              <w:rPr>
                <w:rFonts w:asciiTheme="majorHAnsi" w:hAnsiTheme="majorHAnsi"/>
                <w:sz w:val="24"/>
                <w:szCs w:val="24"/>
              </w:rPr>
            </w:pPr>
            <w:r>
              <w:rPr>
                <w:rFonts w:asciiTheme="majorHAnsi" w:hAnsiTheme="majorHAnsi"/>
                <w:sz w:val="24"/>
                <w:szCs w:val="24"/>
              </w:rPr>
              <w:t>712205</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3F68CB" w:rsidRDefault="003F68CB">
            <w:pPr>
              <w:pStyle w:val="TableParagraph"/>
              <w:spacing w:before="181"/>
              <w:ind w:left="75"/>
              <w:rPr>
                <w:rFonts w:asciiTheme="majorHAnsi" w:hAnsiTheme="majorHAnsi"/>
                <w:b/>
                <w:sz w:val="24"/>
                <w:szCs w:val="24"/>
              </w:rPr>
            </w:pPr>
            <w:r>
              <w:rPr>
                <w:rFonts w:asciiTheme="majorHAnsi" w:hAnsiTheme="majorHAnsi"/>
                <w:b/>
                <w:spacing w:val="-2"/>
                <w:sz w:val="24"/>
                <w:szCs w:val="24"/>
              </w:rPr>
              <w:t>Öğretim Şekli:</w:t>
            </w:r>
          </w:p>
        </w:tc>
        <w:tc>
          <w:tcPr>
            <w:tcW w:w="5953" w:type="dxa"/>
            <w:tcBorders>
              <w:top w:val="single" w:sz="4" w:space="0" w:color="000000"/>
              <w:left w:val="single" w:sz="4" w:space="0" w:color="000000"/>
              <w:bottom w:val="single" w:sz="4" w:space="0" w:color="000000"/>
              <w:right w:val="single" w:sz="4" w:space="0" w:color="000000"/>
            </w:tcBorders>
            <w:vAlign w:val="center"/>
            <w:hideMark/>
          </w:tcPr>
          <w:p w:rsidR="003F68CB" w:rsidRDefault="003F68CB">
            <w:pPr>
              <w:pStyle w:val="TableParagraph"/>
              <w:tabs>
                <w:tab w:val="left" w:leader="dot" w:pos="1402"/>
              </w:tabs>
              <w:spacing w:before="181"/>
              <w:ind w:left="75"/>
              <w:rPr>
                <w:rFonts w:asciiTheme="majorHAnsi" w:hAnsiTheme="majorHAnsi"/>
                <w:sz w:val="24"/>
                <w:szCs w:val="24"/>
              </w:rPr>
            </w:pPr>
            <w:r>
              <w:rPr>
                <w:rFonts w:asciiTheme="majorHAnsi" w:hAnsiTheme="majorHAnsi"/>
                <w:spacing w:val="-10"/>
                <w:sz w:val="24"/>
                <w:szCs w:val="24"/>
              </w:rPr>
              <w:t>Tam Gün</w:t>
            </w:r>
          </w:p>
        </w:tc>
      </w:tr>
    </w:tbl>
    <w:p w:rsidR="00165B95" w:rsidRDefault="00165B95">
      <w:pPr>
        <w:spacing w:before="2"/>
        <w:ind w:left="360"/>
        <w:rPr>
          <w:i/>
          <w:sz w:val="18"/>
        </w:rPr>
      </w:pPr>
    </w:p>
    <w:p w:rsidR="00165B95" w:rsidRDefault="00165B95">
      <w:pPr>
        <w:rPr>
          <w:sz w:val="18"/>
        </w:rPr>
        <w:sectPr w:rsidR="00165B95" w:rsidSect="005321AA">
          <w:pgSz w:w="16850" w:h="11920" w:orient="landscape"/>
          <w:pgMar w:top="320" w:right="920" w:bottom="280" w:left="1080" w:header="708" w:footer="708" w:gutter="0"/>
          <w:cols w:space="708"/>
        </w:sectPr>
      </w:pPr>
    </w:p>
    <w:p w:rsidR="007A3767" w:rsidRDefault="007A3767" w:rsidP="007A3767">
      <w:pPr>
        <w:pStyle w:val="Gvdemetni1"/>
        <w:spacing w:after="60" w:line="240" w:lineRule="auto"/>
        <w:ind w:firstLine="0"/>
        <w:jc w:val="center"/>
      </w:pPr>
      <w:bookmarkStart w:id="3" w:name="_bookmark3"/>
      <w:bookmarkEnd w:id="3"/>
      <w:r>
        <w:rPr>
          <w:b/>
          <w:bCs/>
          <w:color w:val="2F5496"/>
          <w:sz w:val="24"/>
          <w:szCs w:val="24"/>
          <w:lang w:val="tr-TR" w:eastAsia="tr-TR" w:bidi="tr-TR"/>
        </w:rPr>
        <w:lastRenderedPageBreak/>
        <w:t>İÇİNDEKİLER</w:t>
      </w:r>
    </w:p>
    <w:p w:rsidR="007A3767" w:rsidRDefault="002B079C" w:rsidP="007A3767">
      <w:pPr>
        <w:pStyle w:val="indekiler0"/>
        <w:tabs>
          <w:tab w:val="right" w:leader="hyphen" w:pos="14098"/>
        </w:tabs>
        <w:spacing w:after="180"/>
        <w:jc w:val="both"/>
      </w:pPr>
      <w:r>
        <w:fldChar w:fldCharType="begin"/>
      </w:r>
      <w:r w:rsidR="007A3767">
        <w:instrText xml:space="preserve"> TOC \o "1-5" \h \z </w:instrText>
      </w:r>
      <w:r>
        <w:fldChar w:fldCharType="separate"/>
      </w:r>
      <w:hyperlink w:anchor="bookmark1" w:tooltip="Current Document">
        <w:bookmarkStart w:id="4" w:name="bookmark7"/>
        <w:r w:rsidR="007A3767">
          <w:rPr>
            <w:color w:val="000000"/>
            <w:sz w:val="24"/>
            <w:szCs w:val="24"/>
            <w:lang w:val="tr-TR" w:eastAsia="tr-TR" w:bidi="tr-TR"/>
          </w:rPr>
          <w:t xml:space="preserve">SUNUŞ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3</w:t>
        </w:r>
        <w:bookmarkEnd w:id="4"/>
      </w:hyperlink>
    </w:p>
    <w:p w:rsidR="007A3767" w:rsidRDefault="00D22E55" w:rsidP="007A3767">
      <w:pPr>
        <w:pStyle w:val="indekiler0"/>
        <w:tabs>
          <w:tab w:val="right" w:leader="hyphen" w:pos="14098"/>
        </w:tabs>
        <w:spacing w:after="180"/>
        <w:jc w:val="both"/>
      </w:pPr>
      <w:hyperlink w:anchor="bookmark4" w:tooltip="Current Document">
        <w:r w:rsidR="007A3767">
          <w:rPr>
            <w:color w:val="000000"/>
            <w:sz w:val="24"/>
            <w:szCs w:val="24"/>
            <w:lang w:val="tr-TR" w:eastAsia="tr-TR" w:bidi="tr-TR"/>
          </w:rPr>
          <w:t xml:space="preserve">OKUL KÜNYESİ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4</w:t>
        </w:r>
      </w:hyperlink>
    </w:p>
    <w:p w:rsidR="007A3767" w:rsidRDefault="007A3767" w:rsidP="007A3767">
      <w:pPr>
        <w:pStyle w:val="indekiler0"/>
        <w:tabs>
          <w:tab w:val="right" w:leader="hyphen" w:pos="14098"/>
        </w:tabs>
        <w:spacing w:after="180"/>
        <w:jc w:val="both"/>
      </w:pPr>
      <w:r>
        <w:rPr>
          <w:color w:val="000000"/>
          <w:sz w:val="24"/>
          <w:szCs w:val="24"/>
          <w:lang w:val="tr-TR" w:eastAsia="tr-TR" w:bidi="tr-TR"/>
        </w:rPr>
        <w:t xml:space="preserve">İÇİNDEKİLER </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5</w:t>
      </w:r>
    </w:p>
    <w:p w:rsidR="007A3767" w:rsidRDefault="00D22E55" w:rsidP="007A3767">
      <w:pPr>
        <w:pStyle w:val="indekiler0"/>
        <w:tabs>
          <w:tab w:val="right" w:leader="hyphen" w:pos="14098"/>
        </w:tabs>
        <w:spacing w:after="180"/>
        <w:jc w:val="both"/>
      </w:pPr>
      <w:hyperlink w:anchor="bookmark8" w:tooltip="Current Document">
        <w:r w:rsidR="007A3767">
          <w:rPr>
            <w:color w:val="000000"/>
            <w:sz w:val="24"/>
            <w:szCs w:val="24"/>
            <w:lang w:val="tr-TR" w:eastAsia="tr-TR" w:bidi="tr-TR"/>
          </w:rPr>
          <w:t xml:space="preserve">TABLO ve GRAFİKLER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7</w:t>
        </w:r>
      </w:hyperlink>
    </w:p>
    <w:p w:rsidR="007A3767" w:rsidRDefault="00D22E55" w:rsidP="007A3767">
      <w:pPr>
        <w:pStyle w:val="indekiler0"/>
        <w:tabs>
          <w:tab w:val="right" w:leader="hyphen" w:pos="14098"/>
        </w:tabs>
        <w:spacing w:after="180"/>
        <w:jc w:val="both"/>
      </w:pPr>
      <w:hyperlink w:anchor="bookmark12" w:tooltip="Current Document">
        <w:r w:rsidR="007A3767">
          <w:rPr>
            <w:rFonts w:ascii="Book Antiqua" w:eastAsia="Book Antiqua" w:hAnsi="Book Antiqua" w:cs="Book Antiqua"/>
            <w:color w:val="000000"/>
            <w:sz w:val="24"/>
            <w:szCs w:val="24"/>
            <w:lang w:val="tr-TR" w:eastAsia="tr-TR" w:bidi="tr-TR"/>
          </w:rPr>
          <w:t xml:space="preserve">TANIMLAR </w:t>
        </w:r>
        <w:r w:rsidR="007A3767">
          <w:rPr>
            <w:rFonts w:ascii="Book Antiqua" w:eastAsia="Book Antiqua" w:hAnsi="Book Antiqua" w:cs="Book Antiqua"/>
            <w:color w:val="000000"/>
            <w:sz w:val="24"/>
            <w:szCs w:val="24"/>
            <w:lang w:val="tr-TR" w:eastAsia="tr-TR" w:bidi="tr-TR"/>
          </w:rPr>
          <w:tab/>
          <w:t xml:space="preserve"> 9</w:t>
        </w:r>
      </w:hyperlink>
    </w:p>
    <w:p w:rsidR="007A3767" w:rsidRDefault="00D22E55" w:rsidP="007A3767">
      <w:pPr>
        <w:pStyle w:val="indekiler0"/>
        <w:tabs>
          <w:tab w:val="right" w:leader="hyphen" w:pos="14098"/>
        </w:tabs>
        <w:spacing w:after="180"/>
        <w:jc w:val="both"/>
      </w:pPr>
      <w:hyperlink w:anchor="bookmark15" w:tooltip="Current Document">
        <w:r w:rsidR="007A3767">
          <w:rPr>
            <w:color w:val="000000"/>
            <w:sz w:val="24"/>
            <w:szCs w:val="24"/>
            <w:lang w:val="tr-TR" w:eastAsia="tr-TR" w:bidi="tr-TR"/>
          </w:rPr>
          <w:t xml:space="preserve">BÖLÜM 1: GİRİŞ ve PLAN HAZIRLAMA SÜRECİ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11</w:t>
        </w:r>
      </w:hyperlink>
    </w:p>
    <w:p w:rsidR="007A3767" w:rsidRDefault="00D22E55" w:rsidP="007A3767">
      <w:pPr>
        <w:pStyle w:val="indekiler0"/>
        <w:tabs>
          <w:tab w:val="right" w:leader="hyphen" w:pos="14098"/>
        </w:tabs>
        <w:spacing w:after="180"/>
        <w:jc w:val="both"/>
      </w:pPr>
      <w:hyperlink w:anchor="bookmark19" w:tooltip="Current Document">
        <w:r w:rsidR="007A3767">
          <w:rPr>
            <w:color w:val="000000"/>
            <w:sz w:val="24"/>
            <w:szCs w:val="24"/>
            <w:lang w:val="tr-TR" w:eastAsia="tr-TR" w:bidi="tr-TR"/>
          </w:rPr>
          <w:t xml:space="preserve">BÖLÜM 2: DURUM ANALİZİ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12</w:t>
        </w:r>
      </w:hyperlink>
    </w:p>
    <w:p w:rsidR="007A3767" w:rsidRDefault="00D22E55" w:rsidP="00CE61BF">
      <w:pPr>
        <w:pStyle w:val="indekiler0"/>
        <w:numPr>
          <w:ilvl w:val="1"/>
          <w:numId w:val="14"/>
        </w:numPr>
        <w:tabs>
          <w:tab w:val="left" w:pos="536"/>
          <w:tab w:val="right" w:leader="hyphen" w:pos="14098"/>
        </w:tabs>
        <w:spacing w:after="180"/>
        <w:jc w:val="both"/>
      </w:pPr>
      <w:hyperlink w:anchor="bookmark22" w:tooltip="Current Document">
        <w:r w:rsidR="007A3767">
          <w:rPr>
            <w:color w:val="000000"/>
            <w:sz w:val="24"/>
            <w:szCs w:val="24"/>
            <w:lang w:val="tr-TR" w:eastAsia="tr-TR" w:bidi="tr-TR"/>
          </w:rPr>
          <w:t xml:space="preserve">OKULUN KISA TANITIMI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12</w:t>
        </w:r>
      </w:hyperlink>
    </w:p>
    <w:p w:rsidR="007A3767" w:rsidRDefault="00D22E55" w:rsidP="00CE61BF">
      <w:pPr>
        <w:pStyle w:val="indekiler0"/>
        <w:numPr>
          <w:ilvl w:val="1"/>
          <w:numId w:val="14"/>
        </w:numPr>
        <w:tabs>
          <w:tab w:val="left" w:pos="536"/>
          <w:tab w:val="right" w:leader="hyphen" w:pos="14098"/>
        </w:tabs>
        <w:spacing w:after="180"/>
        <w:jc w:val="both"/>
      </w:pPr>
      <w:hyperlink w:anchor="bookmark25" w:tooltip="Current Document">
        <w:r w:rsidR="007A3767">
          <w:rPr>
            <w:color w:val="000000"/>
            <w:sz w:val="24"/>
            <w:szCs w:val="24"/>
            <w:lang w:val="tr-TR" w:eastAsia="tr-TR" w:bidi="tr-TR"/>
          </w:rPr>
          <w:t xml:space="preserve">UYGULANMAKTA OLAN STRATEJİK PLANIN DEĞERLENDİRİLMESİ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13</w:t>
        </w:r>
      </w:hyperlink>
    </w:p>
    <w:p w:rsidR="007A3767" w:rsidRDefault="00D22E55" w:rsidP="00CE61BF">
      <w:pPr>
        <w:pStyle w:val="indekiler0"/>
        <w:numPr>
          <w:ilvl w:val="1"/>
          <w:numId w:val="14"/>
        </w:numPr>
        <w:tabs>
          <w:tab w:val="left" w:pos="536"/>
          <w:tab w:val="center" w:pos="5189"/>
          <w:tab w:val="right" w:leader="hyphen" w:pos="14098"/>
        </w:tabs>
        <w:spacing w:after="180"/>
        <w:jc w:val="both"/>
      </w:pPr>
      <w:hyperlink w:anchor="bookmark27" w:tooltip="Current Document">
        <w:r w:rsidR="007A3767">
          <w:rPr>
            <w:color w:val="000000"/>
            <w:sz w:val="24"/>
            <w:szCs w:val="24"/>
            <w:lang w:val="tr-TR" w:eastAsia="tr-TR" w:bidi="tr-TR"/>
          </w:rPr>
          <w:t>YASAL YÜKÜMLÜLÜKLER ve MEVZUAT</w:t>
        </w:r>
        <w:r w:rsidR="007A3767">
          <w:rPr>
            <w:color w:val="000000"/>
            <w:sz w:val="24"/>
            <w:szCs w:val="24"/>
            <w:lang w:val="tr-TR" w:eastAsia="tr-TR" w:bidi="tr-TR"/>
          </w:rPr>
          <w:tab/>
          <w:t xml:space="preserve">ANALİZİ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14</w:t>
        </w:r>
      </w:hyperlink>
    </w:p>
    <w:p w:rsidR="007A3767" w:rsidRDefault="00D22E55" w:rsidP="00CE61BF">
      <w:pPr>
        <w:pStyle w:val="indekiler0"/>
        <w:numPr>
          <w:ilvl w:val="1"/>
          <w:numId w:val="14"/>
        </w:numPr>
        <w:tabs>
          <w:tab w:val="left" w:pos="536"/>
          <w:tab w:val="right" w:leader="hyphen" w:pos="14098"/>
        </w:tabs>
        <w:spacing w:after="180"/>
        <w:jc w:val="both"/>
      </w:pPr>
      <w:hyperlink w:anchor="bookmark31" w:tooltip="Current Document">
        <w:r w:rsidR="007A3767">
          <w:rPr>
            <w:color w:val="000000"/>
            <w:sz w:val="24"/>
            <w:szCs w:val="24"/>
            <w:lang w:val="tr-TR" w:eastAsia="tr-TR" w:bidi="tr-TR"/>
          </w:rPr>
          <w:t xml:space="preserve">ÜST POLİTİKA BELGELERİ ANALİZİ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16</w:t>
        </w:r>
      </w:hyperlink>
    </w:p>
    <w:p w:rsidR="007A3767" w:rsidRDefault="00D22E55" w:rsidP="00CE61BF">
      <w:pPr>
        <w:pStyle w:val="indekiler0"/>
        <w:numPr>
          <w:ilvl w:val="1"/>
          <w:numId w:val="14"/>
        </w:numPr>
        <w:tabs>
          <w:tab w:val="left" w:pos="536"/>
          <w:tab w:val="right" w:leader="hyphen" w:pos="14098"/>
        </w:tabs>
        <w:spacing w:after="180"/>
        <w:jc w:val="both"/>
      </w:pPr>
      <w:hyperlink w:anchor="bookmark35" w:tooltip="Current Document">
        <w:r w:rsidR="007A3767">
          <w:rPr>
            <w:color w:val="000000"/>
            <w:sz w:val="24"/>
            <w:szCs w:val="24"/>
            <w:lang w:val="tr-TR" w:eastAsia="tr-TR" w:bidi="tr-TR"/>
          </w:rPr>
          <w:t xml:space="preserve">FAALİYET ALANLARI İLE ÜRÜN/HİZMETLERİN BELİRLENMESİ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17</w:t>
        </w:r>
      </w:hyperlink>
    </w:p>
    <w:p w:rsidR="007A3767" w:rsidRDefault="00D22E55" w:rsidP="00CE61BF">
      <w:pPr>
        <w:pStyle w:val="indekiler0"/>
        <w:numPr>
          <w:ilvl w:val="1"/>
          <w:numId w:val="14"/>
        </w:numPr>
        <w:tabs>
          <w:tab w:val="left" w:pos="536"/>
          <w:tab w:val="right" w:leader="hyphen" w:pos="14098"/>
        </w:tabs>
        <w:spacing w:after="180"/>
        <w:jc w:val="both"/>
      </w:pPr>
      <w:hyperlink r:id="rId10" w:tooltip="Current Document">
        <w:r w:rsidR="007A3767">
          <w:rPr>
            <w:color w:val="000000"/>
            <w:sz w:val="24"/>
            <w:szCs w:val="24"/>
            <w:lang w:val="tr-TR" w:eastAsia="tr-TR" w:bidi="tr-TR"/>
          </w:rPr>
          <w:t xml:space="preserve">PAYDAŞ ANALİZİ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18</w:t>
        </w:r>
      </w:hyperlink>
    </w:p>
    <w:p w:rsidR="007A3767" w:rsidRDefault="00D22E55" w:rsidP="007A3767">
      <w:pPr>
        <w:pStyle w:val="indekiler0"/>
        <w:tabs>
          <w:tab w:val="right" w:leader="hyphen" w:pos="14098"/>
        </w:tabs>
        <w:spacing w:after="180"/>
        <w:jc w:val="both"/>
      </w:pPr>
      <w:hyperlink w:anchor="bookmark44" w:tooltip="Current Document">
        <w:r w:rsidR="007A3767">
          <w:rPr>
            <w:color w:val="000000"/>
            <w:sz w:val="24"/>
            <w:szCs w:val="24"/>
            <w:lang w:val="tr-TR" w:eastAsia="tr-TR" w:bidi="tr-TR"/>
          </w:rPr>
          <w:t xml:space="preserve">ÖĞRENCİ ANKET SONUÇLARI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21</w:t>
        </w:r>
      </w:hyperlink>
    </w:p>
    <w:p w:rsidR="007A3767" w:rsidRDefault="007A3767" w:rsidP="007A3767">
      <w:pPr>
        <w:pStyle w:val="indekiler0"/>
        <w:tabs>
          <w:tab w:val="right" w:leader="hyphen" w:pos="14098"/>
        </w:tabs>
        <w:spacing w:after="180"/>
        <w:jc w:val="both"/>
      </w:pPr>
      <w:r>
        <w:rPr>
          <w:color w:val="000000"/>
          <w:sz w:val="24"/>
          <w:szCs w:val="24"/>
          <w:lang w:val="tr-TR" w:eastAsia="tr-TR" w:bidi="tr-TR"/>
        </w:rPr>
        <w:t xml:space="preserve">VELİ ANKETİ SONUÇLARI </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22</w:t>
      </w:r>
    </w:p>
    <w:p w:rsidR="007A3767" w:rsidRDefault="007A3767" w:rsidP="007A3767">
      <w:pPr>
        <w:pStyle w:val="indekiler0"/>
        <w:tabs>
          <w:tab w:val="right" w:leader="hyphen" w:pos="14098"/>
        </w:tabs>
        <w:spacing w:after="180"/>
        <w:jc w:val="both"/>
      </w:pPr>
      <w:r>
        <w:rPr>
          <w:color w:val="000000"/>
          <w:sz w:val="24"/>
          <w:szCs w:val="24"/>
          <w:lang w:val="tr-TR" w:eastAsia="tr-TR" w:bidi="tr-TR"/>
        </w:rPr>
        <w:t xml:space="preserve">ÖĞRETMEN ANKETİ SONUÇLARI </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23</w:t>
      </w:r>
    </w:p>
    <w:p w:rsidR="007A3767" w:rsidRDefault="007A3767" w:rsidP="00CE61BF">
      <w:pPr>
        <w:pStyle w:val="indekiler0"/>
        <w:numPr>
          <w:ilvl w:val="1"/>
          <w:numId w:val="14"/>
        </w:numPr>
        <w:tabs>
          <w:tab w:val="left" w:pos="536"/>
          <w:tab w:val="right" w:leader="hyphen" w:pos="14098"/>
        </w:tabs>
        <w:spacing w:after="180"/>
        <w:jc w:val="both"/>
      </w:pPr>
      <w:r>
        <w:rPr>
          <w:color w:val="000000"/>
          <w:sz w:val="24"/>
          <w:szCs w:val="24"/>
          <w:lang w:val="tr-TR" w:eastAsia="tr-TR" w:bidi="tr-TR"/>
        </w:rPr>
        <w:t xml:space="preserve">OKUL KURUM İÇİ ANALİZ </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24</w:t>
      </w:r>
    </w:p>
    <w:p w:rsidR="007A3767" w:rsidRDefault="007A3767" w:rsidP="00CE61BF">
      <w:pPr>
        <w:pStyle w:val="indekiler0"/>
        <w:numPr>
          <w:ilvl w:val="2"/>
          <w:numId w:val="14"/>
        </w:numPr>
        <w:tabs>
          <w:tab w:val="left" w:pos="718"/>
          <w:tab w:val="right" w:leader="hyphen" w:pos="14098"/>
        </w:tabs>
        <w:spacing w:after="180"/>
        <w:jc w:val="both"/>
      </w:pPr>
      <w:r>
        <w:rPr>
          <w:color w:val="000000"/>
          <w:sz w:val="24"/>
          <w:szCs w:val="24"/>
          <w:lang w:val="tr-TR" w:eastAsia="tr-TR" w:bidi="tr-TR"/>
        </w:rPr>
        <w:t>TEŞKİLAT YAPISI</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24</w:t>
      </w:r>
    </w:p>
    <w:p w:rsidR="007A3767" w:rsidRDefault="007A3767" w:rsidP="00CE61BF">
      <w:pPr>
        <w:pStyle w:val="indekiler0"/>
        <w:numPr>
          <w:ilvl w:val="2"/>
          <w:numId w:val="14"/>
        </w:numPr>
        <w:tabs>
          <w:tab w:val="left" w:pos="666"/>
          <w:tab w:val="right" w:leader="hyphen" w:pos="14098"/>
        </w:tabs>
        <w:spacing w:after="180"/>
        <w:jc w:val="both"/>
      </w:pPr>
      <w:r>
        <w:rPr>
          <w:color w:val="000000"/>
          <w:sz w:val="24"/>
          <w:szCs w:val="24"/>
          <w:lang w:val="tr-TR" w:eastAsia="tr-TR" w:bidi="tr-TR"/>
        </w:rPr>
        <w:t xml:space="preserve">İNSAN KAYNAKLARI </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26</w:t>
      </w:r>
    </w:p>
    <w:p w:rsidR="007A3767" w:rsidRDefault="007A3767" w:rsidP="00CE61BF">
      <w:pPr>
        <w:pStyle w:val="indekiler0"/>
        <w:numPr>
          <w:ilvl w:val="3"/>
          <w:numId w:val="14"/>
        </w:numPr>
        <w:tabs>
          <w:tab w:val="left" w:pos="824"/>
          <w:tab w:val="right" w:leader="hyphen" w:pos="14098"/>
        </w:tabs>
        <w:spacing w:after="180"/>
        <w:jc w:val="both"/>
      </w:pPr>
      <w:r>
        <w:rPr>
          <w:color w:val="000000"/>
          <w:sz w:val="24"/>
          <w:szCs w:val="24"/>
          <w:lang w:val="tr-TR" w:eastAsia="tr-TR" w:bidi="tr-TR"/>
        </w:rPr>
        <w:t xml:space="preserve">ÇALIŞANLAR BİLGİLERİ </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26</w:t>
      </w:r>
    </w:p>
    <w:p w:rsidR="007A3767" w:rsidRDefault="00D22E55" w:rsidP="00CE61BF">
      <w:pPr>
        <w:pStyle w:val="indekiler0"/>
        <w:numPr>
          <w:ilvl w:val="2"/>
          <w:numId w:val="14"/>
        </w:numPr>
        <w:tabs>
          <w:tab w:val="left" w:pos="718"/>
          <w:tab w:val="right" w:leader="hyphen" w:pos="14098"/>
        </w:tabs>
        <w:spacing w:after="180"/>
        <w:jc w:val="both"/>
      </w:pPr>
      <w:hyperlink w:anchor="bookmark64" w:tooltip="Current Document">
        <w:r w:rsidR="007A3767">
          <w:rPr>
            <w:color w:val="000000"/>
            <w:sz w:val="24"/>
            <w:szCs w:val="24"/>
            <w:lang w:val="tr-TR" w:eastAsia="tr-TR" w:bidi="tr-TR"/>
          </w:rPr>
          <w:t xml:space="preserve">TEKNOLOJİK DÜZEY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33</w:t>
        </w:r>
      </w:hyperlink>
    </w:p>
    <w:p w:rsidR="007A3767" w:rsidRDefault="00D22E55" w:rsidP="00CE61BF">
      <w:pPr>
        <w:pStyle w:val="indekiler0"/>
        <w:numPr>
          <w:ilvl w:val="3"/>
          <w:numId w:val="14"/>
        </w:numPr>
        <w:tabs>
          <w:tab w:val="left" w:pos="896"/>
          <w:tab w:val="right" w:leader="hyphen" w:pos="14098"/>
        </w:tabs>
        <w:spacing w:after="180"/>
        <w:jc w:val="both"/>
      </w:pPr>
      <w:hyperlink w:anchor="bookmark68" w:tooltip="Current Document">
        <w:r w:rsidR="007A3767">
          <w:rPr>
            <w:color w:val="000000"/>
            <w:sz w:val="24"/>
            <w:szCs w:val="24"/>
            <w:lang w:val="tr-TR" w:eastAsia="tr-TR" w:bidi="tr-TR"/>
          </w:rPr>
          <w:t xml:space="preserve">SINIF ve ÖĞRENCİ BİLGİLERİ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34</w:t>
        </w:r>
      </w:hyperlink>
    </w:p>
    <w:p w:rsidR="007A3767" w:rsidRDefault="00D22E55" w:rsidP="00CE61BF">
      <w:pPr>
        <w:pStyle w:val="indekiler0"/>
        <w:numPr>
          <w:ilvl w:val="3"/>
          <w:numId w:val="14"/>
        </w:numPr>
        <w:tabs>
          <w:tab w:val="left" w:pos="896"/>
          <w:tab w:val="right" w:leader="hyphen" w:pos="14098"/>
        </w:tabs>
        <w:spacing w:after="180"/>
        <w:jc w:val="both"/>
      </w:pPr>
      <w:hyperlink w:anchor="bookmark72" w:tooltip="Current Document">
        <w:r w:rsidR="007A3767">
          <w:rPr>
            <w:color w:val="000000"/>
            <w:sz w:val="24"/>
            <w:szCs w:val="24"/>
            <w:lang w:val="tr-TR" w:eastAsia="tr-TR" w:bidi="tr-TR"/>
          </w:rPr>
          <w:t xml:space="preserve">DONANIM ve TEKNOLOJİK KAYNAKLARIMIZ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35</w:t>
        </w:r>
      </w:hyperlink>
    </w:p>
    <w:p w:rsidR="007A3767" w:rsidRDefault="00D22E55" w:rsidP="00CE61BF">
      <w:pPr>
        <w:pStyle w:val="indekiler0"/>
        <w:numPr>
          <w:ilvl w:val="2"/>
          <w:numId w:val="14"/>
        </w:numPr>
        <w:tabs>
          <w:tab w:val="left" w:pos="718"/>
          <w:tab w:val="right" w:leader="hyphen" w:pos="14098"/>
        </w:tabs>
        <w:spacing w:after="180"/>
        <w:jc w:val="both"/>
      </w:pPr>
      <w:hyperlink w:anchor="bookmark76" w:tooltip="Current Document">
        <w:r w:rsidR="007A3767">
          <w:rPr>
            <w:color w:val="000000"/>
            <w:sz w:val="24"/>
            <w:szCs w:val="24"/>
            <w:lang w:val="tr-TR" w:eastAsia="tr-TR" w:bidi="tr-TR"/>
          </w:rPr>
          <w:t xml:space="preserve">MALİ KAYNAKLAR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36</w:t>
        </w:r>
      </w:hyperlink>
    </w:p>
    <w:p w:rsidR="007A3767" w:rsidRDefault="00D22E55" w:rsidP="00CE61BF">
      <w:pPr>
        <w:pStyle w:val="indekiler0"/>
        <w:numPr>
          <w:ilvl w:val="2"/>
          <w:numId w:val="14"/>
        </w:numPr>
        <w:tabs>
          <w:tab w:val="left" w:pos="666"/>
          <w:tab w:val="right" w:leader="hyphen" w:pos="14098"/>
        </w:tabs>
        <w:spacing w:after="180"/>
        <w:jc w:val="both"/>
      </w:pPr>
      <w:hyperlink w:anchor="bookmark80" w:tooltip="Current Document">
        <w:r w:rsidR="007A3767">
          <w:rPr>
            <w:rFonts w:ascii="Book Antiqua" w:eastAsia="Book Antiqua" w:hAnsi="Book Antiqua" w:cs="Book Antiqua"/>
            <w:color w:val="000000"/>
            <w:sz w:val="24"/>
            <w:szCs w:val="24"/>
            <w:lang w:val="tr-TR" w:eastAsia="tr-TR" w:bidi="tr-TR"/>
          </w:rPr>
          <w:t xml:space="preserve">İSTATİSTİKİ VERİLER </w:t>
        </w:r>
        <w:r w:rsidR="007A3767">
          <w:rPr>
            <w:rFonts w:ascii="Book Antiqua" w:eastAsia="Book Antiqua" w:hAnsi="Book Antiqua" w:cs="Book Antiqua"/>
            <w:color w:val="000000"/>
            <w:sz w:val="24"/>
            <w:szCs w:val="24"/>
            <w:lang w:val="tr-TR" w:eastAsia="tr-TR" w:bidi="tr-TR"/>
          </w:rPr>
          <w:tab/>
          <w:t>37</w:t>
        </w:r>
      </w:hyperlink>
    </w:p>
    <w:p w:rsidR="007A3767" w:rsidRDefault="00D22E55" w:rsidP="00CE61BF">
      <w:pPr>
        <w:pStyle w:val="indekiler0"/>
        <w:numPr>
          <w:ilvl w:val="1"/>
          <w:numId w:val="14"/>
        </w:numPr>
        <w:tabs>
          <w:tab w:val="left" w:pos="536"/>
          <w:tab w:val="right" w:leader="hyphen" w:pos="14098"/>
        </w:tabs>
        <w:spacing w:after="180"/>
        <w:jc w:val="both"/>
      </w:pPr>
      <w:hyperlink w:anchor="bookmark93" w:tooltip="Current Document">
        <w:r w:rsidR="007A3767">
          <w:rPr>
            <w:color w:val="000000"/>
            <w:sz w:val="24"/>
            <w:szCs w:val="24"/>
            <w:lang w:val="tr-TR" w:eastAsia="tr-TR" w:bidi="tr-TR"/>
          </w:rPr>
          <w:t xml:space="preserve">ÇEVRE ANALİZİ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42</w:t>
        </w:r>
      </w:hyperlink>
    </w:p>
    <w:p w:rsidR="007A3767" w:rsidRDefault="00D22E55" w:rsidP="00CE61BF">
      <w:pPr>
        <w:pStyle w:val="indekiler0"/>
        <w:numPr>
          <w:ilvl w:val="1"/>
          <w:numId w:val="14"/>
        </w:numPr>
        <w:tabs>
          <w:tab w:val="left" w:pos="536"/>
          <w:tab w:val="right" w:leader="hyphen" w:pos="14098"/>
        </w:tabs>
        <w:spacing w:after="180"/>
        <w:jc w:val="both"/>
      </w:pPr>
      <w:hyperlink w:anchor="bookmark97" w:tooltip="Current Document">
        <w:r w:rsidR="007A3767">
          <w:rPr>
            <w:color w:val="000000"/>
            <w:sz w:val="24"/>
            <w:szCs w:val="24"/>
            <w:lang w:val="tr-TR" w:eastAsia="tr-TR" w:bidi="tr-TR"/>
          </w:rPr>
          <w:t xml:space="preserve">GZFT (GÜÇLÜ, ZAYIF, FIRSAT TERHDİT) ANALİZİ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45</w:t>
        </w:r>
      </w:hyperlink>
    </w:p>
    <w:p w:rsidR="007A3767" w:rsidRDefault="00D22E55" w:rsidP="00CE61BF">
      <w:pPr>
        <w:pStyle w:val="indekiler0"/>
        <w:numPr>
          <w:ilvl w:val="1"/>
          <w:numId w:val="14"/>
        </w:numPr>
        <w:tabs>
          <w:tab w:val="left" w:pos="656"/>
          <w:tab w:val="right" w:leader="hyphen" w:pos="14098"/>
        </w:tabs>
        <w:spacing w:after="180"/>
        <w:jc w:val="both"/>
      </w:pPr>
      <w:hyperlink w:anchor="bookmark102" w:tooltip="Current Document">
        <w:r w:rsidR="007A3767">
          <w:rPr>
            <w:color w:val="000000"/>
            <w:sz w:val="24"/>
            <w:szCs w:val="24"/>
            <w:lang w:val="tr-TR" w:eastAsia="tr-TR" w:bidi="tr-TR"/>
          </w:rPr>
          <w:t xml:space="preserve">TESPİT VE İHTİYAÇLARIN BELİRLENMESİ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47</w:t>
        </w:r>
      </w:hyperlink>
    </w:p>
    <w:p w:rsidR="007A3767" w:rsidRDefault="00D22E55" w:rsidP="007A3767">
      <w:pPr>
        <w:pStyle w:val="indekiler0"/>
        <w:tabs>
          <w:tab w:val="right" w:leader="hyphen" w:pos="14098"/>
        </w:tabs>
        <w:spacing w:after="180"/>
        <w:jc w:val="both"/>
      </w:pPr>
      <w:hyperlink w:anchor="bookmark106" w:tooltip="Current Document">
        <w:r w:rsidR="007A3767">
          <w:rPr>
            <w:color w:val="000000"/>
            <w:sz w:val="24"/>
            <w:szCs w:val="24"/>
            <w:lang w:val="tr-TR" w:eastAsia="tr-TR" w:bidi="tr-TR"/>
          </w:rPr>
          <w:t xml:space="preserve">BÖLÜM 3: GELECEĞE YÖNELİM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48</w:t>
        </w:r>
      </w:hyperlink>
    </w:p>
    <w:p w:rsidR="007A3767" w:rsidRDefault="00D22E55" w:rsidP="00CE61BF">
      <w:pPr>
        <w:pStyle w:val="indekiler0"/>
        <w:numPr>
          <w:ilvl w:val="1"/>
          <w:numId w:val="15"/>
        </w:numPr>
        <w:tabs>
          <w:tab w:val="left" w:pos="531"/>
          <w:tab w:val="right" w:leader="hyphen" w:pos="14098"/>
        </w:tabs>
        <w:spacing w:after="180"/>
        <w:jc w:val="both"/>
      </w:pPr>
      <w:hyperlink w:anchor="bookmark109" w:tooltip="Current Document">
        <w:r w:rsidR="007A3767">
          <w:rPr>
            <w:color w:val="000000"/>
            <w:sz w:val="24"/>
            <w:szCs w:val="24"/>
            <w:lang w:val="tr-TR" w:eastAsia="tr-TR" w:bidi="tr-TR"/>
          </w:rPr>
          <w:t xml:space="preserve">MİSYONUMUZ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48</w:t>
        </w:r>
      </w:hyperlink>
    </w:p>
    <w:p w:rsidR="007A3767" w:rsidRDefault="00D22E55" w:rsidP="00CE61BF">
      <w:pPr>
        <w:pStyle w:val="indekiler0"/>
        <w:numPr>
          <w:ilvl w:val="1"/>
          <w:numId w:val="15"/>
        </w:numPr>
        <w:tabs>
          <w:tab w:val="left" w:pos="531"/>
          <w:tab w:val="right" w:leader="hyphen" w:pos="14098"/>
        </w:tabs>
        <w:spacing w:after="180"/>
        <w:jc w:val="both"/>
      </w:pPr>
      <w:hyperlink w:anchor="bookmark112" w:tooltip="Current Document">
        <w:r w:rsidR="007A3767">
          <w:rPr>
            <w:color w:val="000000"/>
            <w:sz w:val="24"/>
            <w:szCs w:val="24"/>
            <w:lang w:val="tr-TR" w:eastAsia="tr-TR" w:bidi="tr-TR"/>
          </w:rPr>
          <w:t xml:space="preserve">VİZYONUMUZ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48</w:t>
        </w:r>
      </w:hyperlink>
    </w:p>
    <w:p w:rsidR="007A3767" w:rsidRDefault="00D22E55" w:rsidP="00CE61BF">
      <w:pPr>
        <w:pStyle w:val="indekiler0"/>
        <w:numPr>
          <w:ilvl w:val="1"/>
          <w:numId w:val="15"/>
        </w:numPr>
        <w:tabs>
          <w:tab w:val="left" w:pos="531"/>
          <w:tab w:val="right" w:leader="hyphen" w:pos="14098"/>
        </w:tabs>
        <w:spacing w:after="180"/>
        <w:jc w:val="both"/>
      </w:pPr>
      <w:hyperlink w:anchor="bookmark115" w:tooltip="Current Document">
        <w:r w:rsidR="007A3767">
          <w:rPr>
            <w:color w:val="000000"/>
            <w:sz w:val="24"/>
            <w:szCs w:val="24"/>
            <w:lang w:val="tr-TR" w:eastAsia="tr-TR" w:bidi="tr-TR"/>
          </w:rPr>
          <w:t xml:space="preserve">TEMEL DEĞERLERİMİZ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49</w:t>
        </w:r>
      </w:hyperlink>
    </w:p>
    <w:p w:rsidR="007A3767" w:rsidRDefault="007A3767" w:rsidP="007A3767">
      <w:pPr>
        <w:pStyle w:val="indekiler0"/>
        <w:tabs>
          <w:tab w:val="right" w:leader="hyphen" w:pos="14098"/>
        </w:tabs>
        <w:spacing w:after="180"/>
        <w:jc w:val="both"/>
      </w:pPr>
      <w:r>
        <w:rPr>
          <w:color w:val="000000"/>
          <w:sz w:val="24"/>
          <w:szCs w:val="24"/>
          <w:lang w:val="tr-TR" w:eastAsia="tr-TR" w:bidi="tr-TR"/>
        </w:rPr>
        <w:t xml:space="preserve">4. AMAÇ HEDEF ve EYLEMLER </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50</w:t>
      </w:r>
    </w:p>
    <w:p w:rsidR="007A3767" w:rsidRDefault="007A3767" w:rsidP="007A3767">
      <w:pPr>
        <w:pStyle w:val="indekiler0"/>
        <w:tabs>
          <w:tab w:val="right" w:leader="hyphen" w:pos="14098"/>
        </w:tabs>
        <w:spacing w:after="180"/>
        <w:jc w:val="both"/>
      </w:pPr>
      <w:r>
        <w:rPr>
          <w:color w:val="000000"/>
          <w:sz w:val="24"/>
          <w:szCs w:val="24"/>
          <w:lang w:val="tr-TR" w:eastAsia="tr-TR" w:bidi="tr-TR"/>
        </w:rPr>
        <w:t xml:space="preserve">TEMA 1: EĞİTİM ve ÖĞRETİME ERİŞİM </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50</w:t>
      </w:r>
    </w:p>
    <w:p w:rsidR="007A3767" w:rsidRDefault="00D22E55" w:rsidP="007A3767">
      <w:pPr>
        <w:pStyle w:val="indekiler0"/>
        <w:tabs>
          <w:tab w:val="right" w:leader="hyphen" w:pos="14098"/>
        </w:tabs>
        <w:spacing w:after="180"/>
        <w:jc w:val="both"/>
      </w:pPr>
      <w:hyperlink w:anchor="bookmark124" w:tooltip="Current Document">
        <w:r w:rsidR="007A3767">
          <w:rPr>
            <w:color w:val="000000"/>
            <w:sz w:val="24"/>
            <w:szCs w:val="24"/>
            <w:lang w:val="tr-TR" w:eastAsia="tr-TR" w:bidi="tr-TR"/>
          </w:rPr>
          <w:t xml:space="preserve">TEMA 2: EĞİTİM VE ÖĞRETİMDE KALİTENİN ARTIRILMASI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5</w:t>
        </w:r>
        <w:r w:rsidR="007E63B2">
          <w:rPr>
            <w:rFonts w:ascii="Book Antiqua" w:eastAsia="Book Antiqua" w:hAnsi="Book Antiqua" w:cs="Book Antiqua"/>
            <w:color w:val="000000"/>
            <w:sz w:val="24"/>
            <w:szCs w:val="24"/>
            <w:lang w:val="tr-TR" w:eastAsia="tr-TR" w:bidi="tr-TR"/>
          </w:rPr>
          <w:t>2</w:t>
        </w:r>
      </w:hyperlink>
    </w:p>
    <w:p w:rsidR="007A3767" w:rsidRDefault="00D22E55" w:rsidP="007A3767">
      <w:pPr>
        <w:pStyle w:val="indekiler0"/>
        <w:tabs>
          <w:tab w:val="right" w:leader="hyphen" w:pos="14098"/>
        </w:tabs>
        <w:spacing w:after="180"/>
        <w:jc w:val="both"/>
      </w:pPr>
      <w:hyperlink w:anchor="bookmark126" w:tooltip="Current Document">
        <w:r w:rsidR="007A3767">
          <w:rPr>
            <w:color w:val="000000"/>
            <w:sz w:val="24"/>
            <w:szCs w:val="24"/>
            <w:lang w:val="tr-TR" w:eastAsia="tr-TR" w:bidi="tr-TR"/>
          </w:rPr>
          <w:t xml:space="preserve">TEMA 3: KURUMSAL KAPASİTE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5</w:t>
        </w:r>
        <w:r w:rsidR="007E63B2">
          <w:rPr>
            <w:rFonts w:ascii="Book Antiqua" w:eastAsia="Book Antiqua" w:hAnsi="Book Antiqua" w:cs="Book Antiqua"/>
            <w:color w:val="000000"/>
            <w:sz w:val="24"/>
            <w:szCs w:val="24"/>
            <w:lang w:val="tr-TR" w:eastAsia="tr-TR" w:bidi="tr-TR"/>
          </w:rPr>
          <w:t>3</w:t>
        </w:r>
      </w:hyperlink>
    </w:p>
    <w:p w:rsidR="007A3767" w:rsidRDefault="00D22E55" w:rsidP="007A3767">
      <w:pPr>
        <w:pStyle w:val="indekiler0"/>
        <w:tabs>
          <w:tab w:val="right" w:leader="hyphen" w:pos="14098"/>
        </w:tabs>
        <w:spacing w:after="180"/>
        <w:jc w:val="both"/>
      </w:pPr>
      <w:hyperlink w:anchor="bookmark130" w:tooltip="Current Document">
        <w:r w:rsidR="007A3767">
          <w:rPr>
            <w:color w:val="000000"/>
            <w:sz w:val="24"/>
            <w:szCs w:val="24"/>
            <w:lang w:val="tr-TR" w:eastAsia="tr-TR" w:bidi="tr-TR"/>
          </w:rPr>
          <w:t xml:space="preserve">BÖLÜM 4: MALİYETLENDİRME </w:t>
        </w:r>
        <w:r w:rsidR="007A3767">
          <w:rPr>
            <w:color w:val="000000"/>
            <w:sz w:val="24"/>
            <w:szCs w:val="24"/>
            <w:lang w:val="tr-TR" w:eastAsia="tr-TR" w:bidi="tr-TR"/>
          </w:rPr>
          <w:tab/>
        </w:r>
      </w:hyperlink>
      <w:r w:rsidR="007E63B2">
        <w:t>55</w:t>
      </w:r>
    </w:p>
    <w:p w:rsidR="007A3767" w:rsidRDefault="00D22E55" w:rsidP="007A3767">
      <w:pPr>
        <w:pStyle w:val="indekiler0"/>
        <w:tabs>
          <w:tab w:val="right" w:leader="hyphen" w:pos="14098"/>
        </w:tabs>
        <w:spacing w:after="180"/>
        <w:jc w:val="both"/>
      </w:pPr>
      <w:hyperlink w:anchor="bookmark134" w:tooltip="Current Document">
        <w:r w:rsidR="007A3767">
          <w:rPr>
            <w:color w:val="000000"/>
            <w:sz w:val="24"/>
            <w:szCs w:val="24"/>
            <w:lang w:val="tr-TR" w:eastAsia="tr-TR" w:bidi="tr-TR"/>
          </w:rPr>
          <w:t xml:space="preserve">BÖLÜM 5: İZLEME ve DEĞERLENDİRME </w:t>
        </w:r>
        <w:r w:rsidR="007A3767">
          <w:rPr>
            <w:color w:val="000000"/>
            <w:sz w:val="24"/>
            <w:szCs w:val="24"/>
            <w:lang w:val="tr-TR" w:eastAsia="tr-TR" w:bidi="tr-TR"/>
          </w:rPr>
          <w:tab/>
        </w:r>
        <w:r w:rsidR="007E63B2">
          <w:rPr>
            <w:rFonts w:ascii="Book Antiqua" w:eastAsia="Book Antiqua" w:hAnsi="Book Antiqua" w:cs="Book Antiqua"/>
            <w:color w:val="000000"/>
            <w:sz w:val="24"/>
            <w:szCs w:val="24"/>
            <w:lang w:val="tr-TR" w:eastAsia="tr-TR" w:bidi="tr-TR"/>
          </w:rPr>
          <w:t>5</w:t>
        </w:r>
      </w:hyperlink>
      <w:r w:rsidR="007E63B2">
        <w:t>6</w:t>
      </w:r>
    </w:p>
    <w:p w:rsidR="007A3767" w:rsidRDefault="00D22E55" w:rsidP="007A3767">
      <w:pPr>
        <w:pStyle w:val="indekiler0"/>
        <w:tabs>
          <w:tab w:val="right" w:leader="hyphen" w:pos="14098"/>
        </w:tabs>
        <w:spacing w:after="180"/>
        <w:jc w:val="both"/>
      </w:pPr>
      <w:hyperlink w:anchor="bookmark136" w:tooltip="Current Document">
        <w:r w:rsidR="007A3767">
          <w:rPr>
            <w:color w:val="000000"/>
            <w:sz w:val="24"/>
            <w:szCs w:val="24"/>
            <w:lang w:val="tr-TR" w:eastAsia="tr-TR" w:bidi="tr-TR"/>
          </w:rPr>
          <w:t xml:space="preserve">EKLER: </w:t>
        </w:r>
        <w:r w:rsidR="007A3767">
          <w:rPr>
            <w:color w:val="000000"/>
            <w:sz w:val="24"/>
            <w:szCs w:val="24"/>
            <w:lang w:val="tr-TR" w:eastAsia="tr-TR" w:bidi="tr-TR"/>
          </w:rPr>
          <w:tab/>
        </w:r>
        <w:r w:rsidR="007E63B2">
          <w:rPr>
            <w:color w:val="000000"/>
            <w:sz w:val="24"/>
            <w:szCs w:val="24"/>
            <w:lang w:val="tr-TR" w:eastAsia="tr-TR" w:bidi="tr-TR"/>
          </w:rPr>
          <w:t>5</w:t>
        </w:r>
      </w:hyperlink>
      <w:r w:rsidR="007E63B2">
        <w:t>8</w:t>
      </w:r>
    </w:p>
    <w:p w:rsidR="007A3767" w:rsidRDefault="00D22E55" w:rsidP="007A3767">
      <w:pPr>
        <w:pStyle w:val="indekiler0"/>
        <w:tabs>
          <w:tab w:val="right" w:leader="hyphen" w:pos="14098"/>
        </w:tabs>
        <w:spacing w:after="180"/>
        <w:jc w:val="both"/>
        <w:sectPr w:rsidR="007A3767">
          <w:pgSz w:w="16840" w:h="11900" w:orient="landscape"/>
          <w:pgMar w:top="383" w:right="1258" w:bottom="233" w:left="1412" w:header="0" w:footer="3" w:gutter="0"/>
          <w:cols w:space="720"/>
          <w:noEndnote/>
          <w:docGrid w:linePitch="360"/>
        </w:sectPr>
      </w:pPr>
      <w:hyperlink w:anchor="bookmark142" w:tooltip="Current Document">
        <w:r w:rsidR="007A3767">
          <w:rPr>
            <w:color w:val="000000"/>
            <w:sz w:val="24"/>
            <w:szCs w:val="24"/>
            <w:lang w:val="tr-TR" w:eastAsia="tr-TR" w:bidi="tr-TR"/>
          </w:rPr>
          <w:t xml:space="preserve">Paydaş Anketleri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6</w:t>
        </w:r>
      </w:hyperlink>
      <w:r w:rsidR="002B079C">
        <w:fldChar w:fldCharType="end"/>
      </w:r>
      <w:r w:rsidR="007E63B2">
        <w:t>1</w:t>
      </w:r>
    </w:p>
    <w:p w:rsidR="007A3767" w:rsidRDefault="007A3767" w:rsidP="007A3767">
      <w:pPr>
        <w:pStyle w:val="Balk22"/>
        <w:keepNext/>
        <w:keepLines/>
        <w:ind w:firstLine="0"/>
        <w:jc w:val="center"/>
      </w:pPr>
      <w:bookmarkStart w:id="5" w:name="bookmark8"/>
      <w:r>
        <w:rPr>
          <w:lang w:val="tr-TR" w:eastAsia="tr-TR" w:bidi="tr-TR"/>
        </w:rPr>
        <w:lastRenderedPageBreak/>
        <w:t>TABLO ve GRAFİKLER</w:t>
      </w:r>
      <w:bookmarkEnd w:id="5"/>
    </w:p>
    <w:p w:rsidR="007A3767" w:rsidRDefault="002B079C" w:rsidP="007A3767">
      <w:pPr>
        <w:pStyle w:val="indekiler0"/>
        <w:tabs>
          <w:tab w:val="right" w:leader="dot" w:pos="14096"/>
        </w:tabs>
        <w:spacing w:after="80"/>
        <w:jc w:val="both"/>
      </w:pPr>
      <w:r>
        <w:fldChar w:fldCharType="begin"/>
      </w:r>
      <w:r w:rsidR="007A3767">
        <w:instrText xml:space="preserve"> TOC \o "1-5" \h \z </w:instrText>
      </w:r>
      <w:r>
        <w:fldChar w:fldCharType="separate"/>
      </w:r>
      <w:bookmarkStart w:id="6" w:name="bookmark10"/>
      <w:r w:rsidR="007A3767">
        <w:rPr>
          <w:color w:val="000000"/>
          <w:sz w:val="24"/>
          <w:szCs w:val="24"/>
          <w:lang w:val="tr-TR" w:eastAsia="tr-TR" w:bidi="tr-TR"/>
        </w:rPr>
        <w:t xml:space="preserve">Tablo 1: Okul Temel Bilgiler Künyesi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4</w:t>
      </w:r>
      <w:bookmarkEnd w:id="6"/>
    </w:p>
    <w:p w:rsidR="007A3767" w:rsidRDefault="007A3767" w:rsidP="007A3767">
      <w:pPr>
        <w:pStyle w:val="indekiler0"/>
        <w:tabs>
          <w:tab w:val="right" w:leader="dot" w:pos="14096"/>
        </w:tabs>
        <w:spacing w:after="80"/>
        <w:jc w:val="both"/>
      </w:pPr>
      <w:r>
        <w:rPr>
          <w:color w:val="000000"/>
          <w:sz w:val="24"/>
          <w:szCs w:val="24"/>
          <w:lang w:val="tr-TR" w:eastAsia="tr-TR" w:bidi="tr-TR"/>
        </w:rPr>
        <w:t>Tablo 2: Stratejik Plan Üst Kurulu</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11</w:t>
      </w:r>
    </w:p>
    <w:p w:rsidR="007A3767" w:rsidRDefault="007A3767" w:rsidP="007A3767">
      <w:pPr>
        <w:pStyle w:val="indekiler0"/>
        <w:tabs>
          <w:tab w:val="left" w:leader="dot" w:pos="13829"/>
        </w:tabs>
        <w:spacing w:after="80"/>
        <w:jc w:val="both"/>
      </w:pPr>
      <w:r>
        <w:rPr>
          <w:color w:val="000000"/>
          <w:sz w:val="24"/>
          <w:szCs w:val="24"/>
          <w:lang w:val="tr-TR" w:eastAsia="tr-TR" w:bidi="tr-TR"/>
        </w:rPr>
        <w:t xml:space="preserve">Tablo 3: Üst Politika Belgeleri Analizi Tablosu </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16</w:t>
      </w:r>
    </w:p>
    <w:p w:rsidR="007A3767" w:rsidRDefault="007A3767" w:rsidP="007A3767">
      <w:pPr>
        <w:pStyle w:val="indekiler0"/>
        <w:tabs>
          <w:tab w:val="left" w:leader="dot" w:pos="13829"/>
        </w:tabs>
        <w:spacing w:after="80"/>
        <w:jc w:val="both"/>
      </w:pPr>
      <w:r>
        <w:rPr>
          <w:color w:val="000000"/>
          <w:sz w:val="24"/>
          <w:szCs w:val="24"/>
          <w:lang w:val="tr-TR" w:eastAsia="tr-TR" w:bidi="tr-TR"/>
        </w:rPr>
        <w:t xml:space="preserve">Tablo 4: Faaliyet Alanlar/Ürün ve Hizmetler Tablosu </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17</w:t>
      </w:r>
    </w:p>
    <w:p w:rsidR="007A3767" w:rsidRDefault="007A3767" w:rsidP="007A3767">
      <w:pPr>
        <w:pStyle w:val="indekiler0"/>
        <w:tabs>
          <w:tab w:val="right" w:leader="dot" w:pos="14096"/>
        </w:tabs>
        <w:spacing w:after="80"/>
        <w:jc w:val="both"/>
      </w:pPr>
      <w:r>
        <w:rPr>
          <w:rFonts w:ascii="Book Antiqua" w:eastAsia="Book Antiqua" w:hAnsi="Book Antiqua" w:cs="Book Antiqua"/>
          <w:color w:val="000000"/>
          <w:sz w:val="24"/>
          <w:szCs w:val="24"/>
          <w:lang w:val="tr-TR" w:eastAsia="tr-TR" w:bidi="tr-TR"/>
        </w:rPr>
        <w:t>Tablo 5:Paydaş Sınıflandırma Matrisi</w:t>
      </w:r>
      <w:r>
        <w:rPr>
          <w:rFonts w:ascii="Book Antiqua" w:eastAsia="Book Antiqua" w:hAnsi="Book Antiqua" w:cs="Book Antiqua"/>
          <w:color w:val="000000"/>
          <w:sz w:val="24"/>
          <w:szCs w:val="24"/>
          <w:lang w:val="tr-TR" w:eastAsia="tr-TR" w:bidi="tr-TR"/>
        </w:rPr>
        <w:tab/>
        <w:t>19</w:t>
      </w:r>
    </w:p>
    <w:p w:rsidR="007A3767" w:rsidRDefault="007A3767" w:rsidP="007A3767">
      <w:pPr>
        <w:pStyle w:val="indekiler0"/>
        <w:tabs>
          <w:tab w:val="right" w:leader="dot" w:pos="14096"/>
        </w:tabs>
        <w:spacing w:after="80"/>
        <w:jc w:val="both"/>
      </w:pPr>
      <w:r>
        <w:rPr>
          <w:rFonts w:ascii="Book Antiqua" w:eastAsia="Book Antiqua" w:hAnsi="Book Antiqua" w:cs="Book Antiqua"/>
          <w:color w:val="000000"/>
          <w:sz w:val="24"/>
          <w:szCs w:val="24"/>
          <w:lang w:val="tr-TR" w:eastAsia="tr-TR" w:bidi="tr-TR"/>
        </w:rPr>
        <w:t xml:space="preserve">Tablo 6: Paydaş Önceliklendirme Matrisi </w:t>
      </w:r>
      <w:r>
        <w:rPr>
          <w:rFonts w:ascii="Book Antiqua" w:eastAsia="Book Antiqua" w:hAnsi="Book Antiqua" w:cs="Book Antiqua"/>
          <w:color w:val="000000"/>
          <w:sz w:val="24"/>
          <w:szCs w:val="24"/>
          <w:lang w:val="tr-TR" w:eastAsia="tr-TR" w:bidi="tr-TR"/>
        </w:rPr>
        <w:tab/>
        <w:t>20</w:t>
      </w:r>
    </w:p>
    <w:p w:rsidR="007A3767" w:rsidRDefault="007A3767" w:rsidP="007A3767">
      <w:pPr>
        <w:pStyle w:val="indekiler0"/>
        <w:tabs>
          <w:tab w:val="right" w:leader="dot" w:pos="14096"/>
        </w:tabs>
        <w:spacing w:after="80"/>
        <w:jc w:val="both"/>
      </w:pPr>
      <w:r>
        <w:rPr>
          <w:rFonts w:ascii="Book Antiqua" w:eastAsia="Book Antiqua" w:hAnsi="Book Antiqua" w:cs="Book Antiqua"/>
          <w:color w:val="000000"/>
          <w:sz w:val="24"/>
          <w:szCs w:val="24"/>
          <w:lang w:val="tr-TR" w:eastAsia="tr-TR" w:bidi="tr-TR"/>
        </w:rPr>
        <w:t xml:space="preserve">Tablo 7: Yararlanıcı Ürün/Hizmet Matrisi </w:t>
      </w:r>
      <w:r>
        <w:rPr>
          <w:rFonts w:ascii="Book Antiqua" w:eastAsia="Book Antiqua" w:hAnsi="Book Antiqua" w:cs="Book Antiqua"/>
          <w:color w:val="000000"/>
          <w:sz w:val="24"/>
          <w:szCs w:val="24"/>
          <w:lang w:val="tr-TR" w:eastAsia="tr-TR" w:bidi="tr-TR"/>
        </w:rPr>
        <w:tab/>
        <w:t>20</w:t>
      </w:r>
    </w:p>
    <w:p w:rsidR="007A3767" w:rsidRDefault="007A3767" w:rsidP="007A3767">
      <w:pPr>
        <w:pStyle w:val="indekiler0"/>
        <w:tabs>
          <w:tab w:val="right" w:leader="dot" w:pos="14096"/>
        </w:tabs>
        <w:spacing w:after="80"/>
        <w:jc w:val="both"/>
      </w:pPr>
      <w:r>
        <w:rPr>
          <w:rFonts w:ascii="Book Antiqua" w:eastAsia="Book Antiqua" w:hAnsi="Book Antiqua" w:cs="Book Antiqua"/>
          <w:color w:val="000000"/>
          <w:sz w:val="24"/>
          <w:szCs w:val="24"/>
          <w:lang w:val="tr-TR" w:eastAsia="tr-TR" w:bidi="tr-TR"/>
        </w:rPr>
        <w:t xml:space="preserve">Tablo 8: Okul/Kurum İçi Analiz İçerik Tablosu </w:t>
      </w:r>
      <w:r>
        <w:rPr>
          <w:rFonts w:ascii="Book Antiqua" w:eastAsia="Book Antiqua" w:hAnsi="Book Antiqua" w:cs="Book Antiqua"/>
          <w:color w:val="000000"/>
          <w:sz w:val="24"/>
          <w:szCs w:val="24"/>
          <w:lang w:val="tr-TR" w:eastAsia="tr-TR" w:bidi="tr-TR"/>
        </w:rPr>
        <w:tab/>
        <w:t>25</w:t>
      </w:r>
    </w:p>
    <w:p w:rsidR="007A3767" w:rsidRDefault="007A3767" w:rsidP="007A3767">
      <w:pPr>
        <w:pStyle w:val="indekiler0"/>
        <w:tabs>
          <w:tab w:val="right" w:leader="dot" w:pos="14096"/>
        </w:tabs>
        <w:spacing w:after="80"/>
        <w:jc w:val="both"/>
      </w:pPr>
      <w:r>
        <w:rPr>
          <w:color w:val="000000"/>
          <w:sz w:val="24"/>
          <w:szCs w:val="24"/>
          <w:lang w:val="tr-TR" w:eastAsia="tr-TR" w:bidi="tr-TR"/>
        </w:rPr>
        <w:t>Tablo 9: Çalışan Bilgileri</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26</w:t>
      </w:r>
    </w:p>
    <w:p w:rsidR="007A3767" w:rsidRDefault="007A3767" w:rsidP="007A3767">
      <w:pPr>
        <w:pStyle w:val="indekiler0"/>
        <w:tabs>
          <w:tab w:val="right" w:leader="dot" w:pos="14096"/>
        </w:tabs>
        <w:spacing w:after="80"/>
        <w:jc w:val="both"/>
      </w:pPr>
      <w:r>
        <w:rPr>
          <w:color w:val="000000"/>
          <w:sz w:val="24"/>
          <w:szCs w:val="24"/>
          <w:lang w:val="tr-TR" w:eastAsia="tr-TR" w:bidi="tr-TR"/>
        </w:rPr>
        <w:t xml:space="preserve">Tablo 10: İdari Personelin Hizmet Süresine İlişkin Bilgiler </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27</w:t>
      </w:r>
    </w:p>
    <w:p w:rsidR="007A3767" w:rsidRDefault="007A3767" w:rsidP="007A3767">
      <w:pPr>
        <w:pStyle w:val="indekiler0"/>
        <w:tabs>
          <w:tab w:val="right" w:leader="dot" w:pos="14096"/>
        </w:tabs>
        <w:spacing w:after="80"/>
        <w:jc w:val="both"/>
      </w:pPr>
      <w:r>
        <w:rPr>
          <w:color w:val="000000"/>
          <w:sz w:val="24"/>
          <w:szCs w:val="24"/>
          <w:lang w:val="tr-TR" w:eastAsia="tr-TR" w:bidi="tr-TR"/>
        </w:rPr>
        <w:t xml:space="preserve">Tablo 11: Öğretmenlerin Hizmet Süreleri (2024 Yıl İtibarıyla) </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27</w:t>
      </w:r>
    </w:p>
    <w:p w:rsidR="007A3767" w:rsidRDefault="007A3767" w:rsidP="007A3767">
      <w:pPr>
        <w:pStyle w:val="indekiler0"/>
        <w:tabs>
          <w:tab w:val="right" w:leader="dot" w:pos="14096"/>
        </w:tabs>
        <w:spacing w:after="80"/>
        <w:jc w:val="both"/>
      </w:pPr>
      <w:r>
        <w:rPr>
          <w:color w:val="000000"/>
          <w:sz w:val="24"/>
          <w:szCs w:val="24"/>
          <w:lang w:val="tr-TR" w:eastAsia="tr-TR" w:bidi="tr-TR"/>
        </w:rPr>
        <w:t xml:space="preserve">Tablo 12: İdari Personelin Katıldığı Hizmet İçi Programları </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28</w:t>
      </w:r>
    </w:p>
    <w:p w:rsidR="007A3767" w:rsidRDefault="007A3767" w:rsidP="007A3767">
      <w:pPr>
        <w:pStyle w:val="indekiler0"/>
        <w:tabs>
          <w:tab w:val="left" w:leader="dot" w:pos="13829"/>
        </w:tabs>
        <w:spacing w:after="80"/>
        <w:jc w:val="both"/>
      </w:pPr>
      <w:r>
        <w:rPr>
          <w:color w:val="000000"/>
          <w:sz w:val="24"/>
          <w:szCs w:val="24"/>
          <w:lang w:val="tr-TR" w:eastAsia="tr-TR" w:bidi="tr-TR"/>
        </w:rPr>
        <w:t xml:space="preserve">Tablo 13: Öğretmenlerin Katıldığı Hizmet İçi Eğitim Programları </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30</w:t>
      </w:r>
    </w:p>
    <w:p w:rsidR="007A3767" w:rsidRDefault="007A3767" w:rsidP="007A3767">
      <w:pPr>
        <w:pStyle w:val="indekiler0"/>
        <w:tabs>
          <w:tab w:val="left" w:leader="dot" w:pos="13829"/>
        </w:tabs>
        <w:spacing w:after="80"/>
        <w:jc w:val="both"/>
      </w:pPr>
      <w:r>
        <w:rPr>
          <w:color w:val="000000"/>
          <w:sz w:val="24"/>
          <w:szCs w:val="24"/>
          <w:lang w:val="tr-TR" w:eastAsia="tr-TR" w:bidi="tr-TR"/>
        </w:rPr>
        <w:t xml:space="preserve">Tablo 14: Okul/Kurumda Oluşan Yönetici Sirkülasyonu Oranı </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30</w:t>
      </w:r>
    </w:p>
    <w:p w:rsidR="007A3767" w:rsidRDefault="007A3767" w:rsidP="007A3767">
      <w:pPr>
        <w:pStyle w:val="indekiler0"/>
        <w:tabs>
          <w:tab w:val="right" w:leader="dot" w:pos="14096"/>
        </w:tabs>
        <w:spacing w:after="80"/>
        <w:jc w:val="both"/>
      </w:pPr>
      <w:r>
        <w:rPr>
          <w:color w:val="000000"/>
          <w:sz w:val="24"/>
          <w:szCs w:val="24"/>
          <w:lang w:val="tr-TR" w:eastAsia="tr-TR" w:bidi="tr-TR"/>
        </w:rPr>
        <w:t xml:space="preserve">Tablo 15: Okul/Kurumda Oluşan Öğretmen Sirkülasyonu Oranı </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30</w:t>
      </w:r>
    </w:p>
    <w:p w:rsidR="007A3767" w:rsidRDefault="007A3767" w:rsidP="007A3767">
      <w:pPr>
        <w:pStyle w:val="indekiler0"/>
        <w:tabs>
          <w:tab w:val="right" w:leader="dot" w:pos="14096"/>
        </w:tabs>
        <w:spacing w:after="80"/>
        <w:jc w:val="both"/>
      </w:pPr>
      <w:r>
        <w:rPr>
          <w:color w:val="000000"/>
          <w:sz w:val="24"/>
          <w:szCs w:val="24"/>
          <w:lang w:val="tr-TR" w:eastAsia="tr-TR" w:bidi="tr-TR"/>
        </w:rPr>
        <w:t xml:space="preserve">Tablo 16: Kurumdaki Mevcut Hizmetli Sayısı </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31</w:t>
      </w:r>
    </w:p>
    <w:p w:rsidR="007A3767" w:rsidRDefault="007A3767" w:rsidP="007A3767">
      <w:pPr>
        <w:pStyle w:val="indekiler0"/>
        <w:tabs>
          <w:tab w:val="right" w:leader="dot" w:pos="14096"/>
        </w:tabs>
        <w:spacing w:after="80"/>
        <w:jc w:val="both"/>
      </w:pPr>
      <w:r>
        <w:rPr>
          <w:color w:val="000000"/>
          <w:sz w:val="24"/>
          <w:szCs w:val="24"/>
          <w:lang w:val="tr-TR" w:eastAsia="tr-TR" w:bidi="tr-TR"/>
        </w:rPr>
        <w:t>Tablo 17:Çalışanların Görev Dağılımı</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31</w:t>
      </w:r>
    </w:p>
    <w:p w:rsidR="007A3767" w:rsidRDefault="007A3767" w:rsidP="007A3767">
      <w:pPr>
        <w:pStyle w:val="indekiler0"/>
        <w:tabs>
          <w:tab w:val="right" w:leader="dot" w:pos="14096"/>
        </w:tabs>
        <w:spacing w:after="80"/>
        <w:jc w:val="both"/>
      </w:pPr>
      <w:r>
        <w:rPr>
          <w:color w:val="000000"/>
          <w:sz w:val="24"/>
          <w:szCs w:val="24"/>
          <w:lang w:val="tr-TR" w:eastAsia="tr-TR" w:bidi="tr-TR"/>
        </w:rPr>
        <w:t xml:space="preserve">Tablo 18: Okul Rehberlik Hizmetleri </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32</w:t>
      </w:r>
    </w:p>
    <w:p w:rsidR="007A3767" w:rsidRDefault="007A3767" w:rsidP="007A3767">
      <w:pPr>
        <w:pStyle w:val="indekiler0"/>
        <w:tabs>
          <w:tab w:val="right" w:leader="dot" w:pos="14096"/>
        </w:tabs>
        <w:spacing w:after="80"/>
        <w:jc w:val="both"/>
      </w:pPr>
      <w:r>
        <w:rPr>
          <w:color w:val="000000"/>
          <w:sz w:val="24"/>
          <w:szCs w:val="24"/>
          <w:lang w:val="tr-TR" w:eastAsia="tr-TR" w:bidi="tr-TR"/>
        </w:rPr>
        <w:t xml:space="preserve">Tablo 19: Fiziki Mekân Durumu </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33</w:t>
      </w:r>
    </w:p>
    <w:p w:rsidR="007A3767" w:rsidRDefault="007A3767" w:rsidP="007A3767">
      <w:pPr>
        <w:pStyle w:val="indekiler0"/>
        <w:tabs>
          <w:tab w:val="right" w:leader="dot" w:pos="14096"/>
        </w:tabs>
        <w:spacing w:after="80"/>
        <w:jc w:val="both"/>
      </w:pPr>
      <w:r>
        <w:rPr>
          <w:color w:val="000000"/>
          <w:sz w:val="24"/>
          <w:szCs w:val="24"/>
          <w:lang w:val="tr-TR" w:eastAsia="tr-TR" w:bidi="tr-TR"/>
        </w:rPr>
        <w:t xml:space="preserve">Tablo 20: Sınıf Mevcutları </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34</w:t>
      </w:r>
    </w:p>
    <w:p w:rsidR="007A3767" w:rsidRDefault="007A3767" w:rsidP="007A3767">
      <w:pPr>
        <w:pStyle w:val="indekiler0"/>
        <w:tabs>
          <w:tab w:val="right" w:leader="dot" w:pos="14096"/>
        </w:tabs>
        <w:spacing w:after="80"/>
        <w:jc w:val="both"/>
      </w:pPr>
      <w:r>
        <w:rPr>
          <w:color w:val="000000"/>
          <w:sz w:val="24"/>
          <w:szCs w:val="24"/>
          <w:lang w:val="tr-TR" w:eastAsia="tr-TR" w:bidi="tr-TR"/>
        </w:rPr>
        <w:t xml:space="preserve">Tablo 21: Teknolojik Kaynaklar </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35</w:t>
      </w:r>
    </w:p>
    <w:p w:rsidR="007A3767" w:rsidRDefault="007A3767" w:rsidP="007A3767">
      <w:pPr>
        <w:pStyle w:val="indekiler0"/>
        <w:tabs>
          <w:tab w:val="right" w:leader="dot" w:pos="14096"/>
        </w:tabs>
        <w:spacing w:after="80"/>
        <w:jc w:val="both"/>
      </w:pPr>
      <w:r>
        <w:rPr>
          <w:color w:val="000000"/>
          <w:sz w:val="24"/>
          <w:szCs w:val="24"/>
          <w:lang w:val="tr-TR" w:eastAsia="tr-TR" w:bidi="tr-TR"/>
        </w:rPr>
        <w:t>Tablo 22: Harcama Kalemler</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36</w:t>
      </w:r>
    </w:p>
    <w:p w:rsidR="007A3767" w:rsidRDefault="007A3767" w:rsidP="007A3767">
      <w:pPr>
        <w:pStyle w:val="indekiler0"/>
        <w:tabs>
          <w:tab w:val="right" w:leader="dot" w:pos="14096"/>
        </w:tabs>
        <w:spacing w:after="80"/>
        <w:jc w:val="both"/>
      </w:pPr>
      <w:r>
        <w:rPr>
          <w:color w:val="000000"/>
          <w:sz w:val="24"/>
          <w:szCs w:val="24"/>
          <w:lang w:val="tr-TR" w:eastAsia="tr-TR" w:bidi="tr-TR"/>
        </w:rPr>
        <w:t xml:space="preserve">Tablo 23: Gelir Gider Bilgileri </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36</w:t>
      </w:r>
    </w:p>
    <w:p w:rsidR="007A3767" w:rsidRDefault="007A3767" w:rsidP="007A3767">
      <w:pPr>
        <w:pStyle w:val="indekiler0"/>
        <w:tabs>
          <w:tab w:val="right" w:leader="dot" w:pos="14096"/>
        </w:tabs>
        <w:spacing w:after="80"/>
        <w:jc w:val="both"/>
      </w:pPr>
      <w:r>
        <w:rPr>
          <w:rFonts w:ascii="Book Antiqua" w:eastAsia="Book Antiqua" w:hAnsi="Book Antiqua" w:cs="Book Antiqua"/>
          <w:color w:val="000000"/>
          <w:sz w:val="24"/>
          <w:szCs w:val="24"/>
          <w:lang w:val="tr-TR" w:eastAsia="tr-TR" w:bidi="tr-TR"/>
        </w:rPr>
        <w:t xml:space="preserve">Tablo 24: Geçmiş Yıllar Öğrenci Durum Tablosu </w:t>
      </w:r>
      <w:r>
        <w:rPr>
          <w:rFonts w:ascii="Book Antiqua" w:eastAsia="Book Antiqua" w:hAnsi="Book Antiqua" w:cs="Book Antiqua"/>
          <w:color w:val="000000"/>
          <w:sz w:val="24"/>
          <w:szCs w:val="24"/>
          <w:lang w:val="tr-TR" w:eastAsia="tr-TR" w:bidi="tr-TR"/>
        </w:rPr>
        <w:tab/>
        <w:t>37</w:t>
      </w:r>
    </w:p>
    <w:p w:rsidR="007A3767" w:rsidRDefault="007A3767" w:rsidP="007A3767">
      <w:pPr>
        <w:pStyle w:val="indekiler0"/>
        <w:tabs>
          <w:tab w:val="right" w:leader="dot" w:pos="14096"/>
        </w:tabs>
        <w:spacing w:after="80"/>
        <w:jc w:val="both"/>
      </w:pPr>
      <w:r>
        <w:rPr>
          <w:rFonts w:ascii="Book Antiqua" w:eastAsia="Book Antiqua" w:hAnsi="Book Antiqua" w:cs="Book Antiqua"/>
          <w:color w:val="000000"/>
          <w:sz w:val="24"/>
          <w:szCs w:val="24"/>
          <w:lang w:val="tr-TR" w:eastAsia="tr-TR" w:bidi="tr-TR"/>
        </w:rPr>
        <w:t xml:space="preserve">Tablo 25: Geçmiş Yıllar DYK Durum Tablosu </w:t>
      </w:r>
      <w:r>
        <w:rPr>
          <w:rFonts w:ascii="Book Antiqua" w:eastAsia="Book Antiqua" w:hAnsi="Book Antiqua" w:cs="Book Antiqua"/>
          <w:color w:val="000000"/>
          <w:sz w:val="24"/>
          <w:szCs w:val="24"/>
          <w:lang w:val="tr-TR" w:eastAsia="tr-TR" w:bidi="tr-TR"/>
        </w:rPr>
        <w:tab/>
        <w:t>37</w:t>
      </w:r>
    </w:p>
    <w:p w:rsidR="007A3767" w:rsidRDefault="007A3767" w:rsidP="007A3767">
      <w:pPr>
        <w:pStyle w:val="indekiler0"/>
        <w:tabs>
          <w:tab w:val="right" w:leader="dot" w:pos="14096"/>
        </w:tabs>
        <w:spacing w:after="80"/>
        <w:jc w:val="both"/>
      </w:pPr>
      <w:r>
        <w:rPr>
          <w:rFonts w:ascii="Book Antiqua" w:eastAsia="Book Antiqua" w:hAnsi="Book Antiqua" w:cs="Book Antiqua"/>
          <w:color w:val="000000"/>
          <w:sz w:val="24"/>
          <w:szCs w:val="24"/>
          <w:lang w:val="tr-TR" w:eastAsia="tr-TR" w:bidi="tr-TR"/>
        </w:rPr>
        <w:t xml:space="preserve">Tablo 26: Geçmiş Yıllar Akademik Başarı Durum Tablosu </w:t>
      </w:r>
      <w:r>
        <w:rPr>
          <w:rFonts w:ascii="Book Antiqua" w:eastAsia="Book Antiqua" w:hAnsi="Book Antiqua" w:cs="Book Antiqua"/>
          <w:color w:val="000000"/>
          <w:sz w:val="24"/>
          <w:szCs w:val="24"/>
          <w:lang w:val="tr-TR" w:eastAsia="tr-TR" w:bidi="tr-TR"/>
        </w:rPr>
        <w:tab/>
        <w:t>37</w:t>
      </w:r>
    </w:p>
    <w:p w:rsidR="007A3767" w:rsidRDefault="007A3767" w:rsidP="007A3767">
      <w:pPr>
        <w:pStyle w:val="indekiler0"/>
        <w:tabs>
          <w:tab w:val="right" w:leader="dot" w:pos="14096"/>
        </w:tabs>
        <w:spacing w:after="80"/>
        <w:jc w:val="both"/>
      </w:pPr>
      <w:r>
        <w:rPr>
          <w:rFonts w:ascii="Book Antiqua" w:eastAsia="Book Antiqua" w:hAnsi="Book Antiqua" w:cs="Book Antiqua"/>
          <w:color w:val="000000"/>
          <w:sz w:val="24"/>
          <w:szCs w:val="24"/>
          <w:lang w:val="tr-TR" w:eastAsia="tr-TR" w:bidi="tr-TR"/>
        </w:rPr>
        <w:t xml:space="preserve">Tablo 27: Geçmiş Yıllar Okul Faaliyetlerine Katılım Tablosu </w:t>
      </w:r>
      <w:r>
        <w:rPr>
          <w:rFonts w:ascii="Book Antiqua" w:eastAsia="Book Antiqua" w:hAnsi="Book Antiqua" w:cs="Book Antiqua"/>
          <w:color w:val="000000"/>
          <w:sz w:val="24"/>
          <w:szCs w:val="24"/>
          <w:lang w:val="tr-TR" w:eastAsia="tr-TR" w:bidi="tr-TR"/>
        </w:rPr>
        <w:tab/>
        <w:t>38</w:t>
      </w:r>
    </w:p>
    <w:p w:rsidR="007A3767" w:rsidRDefault="007A3767" w:rsidP="007A3767">
      <w:pPr>
        <w:pStyle w:val="indekiler0"/>
        <w:tabs>
          <w:tab w:val="center" w:pos="5909"/>
          <w:tab w:val="right" w:leader="dot" w:pos="14096"/>
        </w:tabs>
        <w:spacing w:after="80"/>
        <w:jc w:val="both"/>
      </w:pPr>
      <w:r>
        <w:rPr>
          <w:rFonts w:ascii="Book Antiqua" w:eastAsia="Book Antiqua" w:hAnsi="Book Antiqua" w:cs="Book Antiqua"/>
          <w:color w:val="000000"/>
          <w:sz w:val="24"/>
          <w:szCs w:val="24"/>
          <w:lang w:val="tr-TR" w:eastAsia="tr-TR" w:bidi="tr-TR"/>
        </w:rPr>
        <w:t>Tablo 28: Geçmiş Yıllar Okul Kültürel Faaliyetlerine</w:t>
      </w:r>
      <w:r>
        <w:rPr>
          <w:rFonts w:ascii="Book Antiqua" w:eastAsia="Book Antiqua" w:hAnsi="Book Antiqua" w:cs="Book Antiqua"/>
          <w:color w:val="000000"/>
          <w:sz w:val="24"/>
          <w:szCs w:val="24"/>
          <w:lang w:val="tr-TR" w:eastAsia="tr-TR" w:bidi="tr-TR"/>
        </w:rPr>
        <w:tab/>
        <w:t xml:space="preserve">Katılım Tablosu </w:t>
      </w:r>
      <w:r>
        <w:rPr>
          <w:rFonts w:ascii="Book Antiqua" w:eastAsia="Book Antiqua" w:hAnsi="Book Antiqua" w:cs="Book Antiqua"/>
          <w:color w:val="000000"/>
          <w:sz w:val="24"/>
          <w:szCs w:val="24"/>
          <w:lang w:val="tr-TR" w:eastAsia="tr-TR" w:bidi="tr-TR"/>
        </w:rPr>
        <w:tab/>
        <w:t>38</w:t>
      </w:r>
    </w:p>
    <w:p w:rsidR="007A3767" w:rsidRDefault="007A3767" w:rsidP="007A3767">
      <w:pPr>
        <w:pStyle w:val="indekiler0"/>
        <w:tabs>
          <w:tab w:val="left" w:pos="2648"/>
          <w:tab w:val="right" w:leader="dot" w:pos="14097"/>
        </w:tabs>
        <w:spacing w:after="80"/>
      </w:pPr>
      <w:r>
        <w:rPr>
          <w:rFonts w:ascii="Book Antiqua" w:eastAsia="Book Antiqua" w:hAnsi="Book Antiqua" w:cs="Book Antiqua"/>
          <w:color w:val="000000"/>
          <w:sz w:val="24"/>
          <w:szCs w:val="24"/>
          <w:lang w:val="tr-TR" w:eastAsia="tr-TR" w:bidi="tr-TR"/>
        </w:rPr>
        <w:lastRenderedPageBreak/>
        <w:t>Tablo 29: Geçmiş Yıllar</w:t>
      </w:r>
      <w:r>
        <w:rPr>
          <w:rFonts w:ascii="Book Antiqua" w:eastAsia="Book Antiqua" w:hAnsi="Book Antiqua" w:cs="Book Antiqua"/>
          <w:color w:val="000000"/>
          <w:sz w:val="24"/>
          <w:szCs w:val="24"/>
          <w:lang w:val="tr-TR" w:eastAsia="tr-TR" w:bidi="tr-TR"/>
        </w:rPr>
        <w:tab/>
        <w:t xml:space="preserve">Bilimsel Çalışma Durum Tablosu </w:t>
      </w:r>
      <w:r>
        <w:rPr>
          <w:rFonts w:ascii="Book Antiqua" w:eastAsia="Book Antiqua" w:hAnsi="Book Antiqua" w:cs="Book Antiqua"/>
          <w:color w:val="000000"/>
          <w:sz w:val="24"/>
          <w:szCs w:val="24"/>
          <w:lang w:val="tr-TR" w:eastAsia="tr-TR" w:bidi="tr-TR"/>
        </w:rPr>
        <w:tab/>
      </w:r>
      <w:r w:rsidR="00386F87">
        <w:rPr>
          <w:rFonts w:ascii="Book Antiqua" w:eastAsia="Book Antiqua" w:hAnsi="Book Antiqua" w:cs="Book Antiqua"/>
          <w:color w:val="000000"/>
          <w:sz w:val="24"/>
          <w:szCs w:val="24"/>
          <w:lang w:val="tr-TR" w:eastAsia="tr-TR" w:bidi="tr-TR"/>
        </w:rPr>
        <w:t>39</w:t>
      </w:r>
    </w:p>
    <w:p w:rsidR="007A3767" w:rsidRDefault="007A3767" w:rsidP="007A3767">
      <w:pPr>
        <w:pStyle w:val="indekiler0"/>
        <w:tabs>
          <w:tab w:val="left" w:pos="2648"/>
          <w:tab w:val="right" w:leader="dot" w:pos="14097"/>
        </w:tabs>
        <w:spacing w:after="80"/>
      </w:pPr>
      <w:r>
        <w:rPr>
          <w:rFonts w:ascii="Book Antiqua" w:eastAsia="Book Antiqua" w:hAnsi="Book Antiqua" w:cs="Book Antiqua"/>
          <w:color w:val="000000"/>
          <w:sz w:val="24"/>
          <w:szCs w:val="24"/>
          <w:lang w:val="tr-TR" w:eastAsia="tr-TR" w:bidi="tr-TR"/>
        </w:rPr>
        <w:t>Tablo 30: Geçmiş Yıllar</w:t>
      </w:r>
      <w:r>
        <w:rPr>
          <w:rFonts w:ascii="Book Antiqua" w:eastAsia="Book Antiqua" w:hAnsi="Book Antiqua" w:cs="Book Antiqua"/>
          <w:color w:val="000000"/>
          <w:sz w:val="24"/>
          <w:szCs w:val="24"/>
          <w:lang w:val="tr-TR" w:eastAsia="tr-TR" w:bidi="tr-TR"/>
        </w:rPr>
        <w:tab/>
        <w:t xml:space="preserve">Spor Kulübü Faaliyetleri Tablosu </w:t>
      </w:r>
      <w:r>
        <w:rPr>
          <w:rFonts w:ascii="Book Antiqua" w:eastAsia="Book Antiqua" w:hAnsi="Book Antiqua" w:cs="Book Antiqua"/>
          <w:color w:val="000000"/>
          <w:sz w:val="24"/>
          <w:szCs w:val="24"/>
          <w:lang w:val="tr-TR" w:eastAsia="tr-TR" w:bidi="tr-TR"/>
        </w:rPr>
        <w:tab/>
      </w:r>
      <w:r w:rsidR="00386F87">
        <w:rPr>
          <w:rFonts w:ascii="Book Antiqua" w:eastAsia="Book Antiqua" w:hAnsi="Book Antiqua" w:cs="Book Antiqua"/>
          <w:color w:val="000000"/>
          <w:sz w:val="24"/>
          <w:szCs w:val="24"/>
          <w:lang w:val="tr-TR" w:eastAsia="tr-TR" w:bidi="tr-TR"/>
        </w:rPr>
        <w:t>40</w:t>
      </w:r>
    </w:p>
    <w:p w:rsidR="007A3767" w:rsidRDefault="007A3767" w:rsidP="007A3767">
      <w:pPr>
        <w:pStyle w:val="indekiler0"/>
        <w:tabs>
          <w:tab w:val="left" w:pos="2648"/>
          <w:tab w:val="right" w:leader="dot" w:pos="14097"/>
        </w:tabs>
        <w:spacing w:after="80"/>
      </w:pPr>
      <w:r>
        <w:rPr>
          <w:rFonts w:ascii="Book Antiqua" w:eastAsia="Book Antiqua" w:hAnsi="Book Antiqua" w:cs="Book Antiqua"/>
          <w:color w:val="000000"/>
          <w:sz w:val="24"/>
          <w:szCs w:val="24"/>
          <w:lang w:val="tr-TR" w:eastAsia="tr-TR" w:bidi="tr-TR"/>
        </w:rPr>
        <w:t>Tablo 31: Geçmiş Yıllar</w:t>
      </w:r>
      <w:r>
        <w:rPr>
          <w:rFonts w:ascii="Book Antiqua" w:eastAsia="Book Antiqua" w:hAnsi="Book Antiqua" w:cs="Book Antiqua"/>
          <w:color w:val="000000"/>
          <w:sz w:val="24"/>
          <w:szCs w:val="24"/>
          <w:lang w:val="tr-TR" w:eastAsia="tr-TR" w:bidi="tr-TR"/>
        </w:rPr>
        <w:tab/>
        <w:t xml:space="preserve">Devam Durumu Tablosu </w:t>
      </w:r>
      <w:r>
        <w:rPr>
          <w:rFonts w:ascii="Book Antiqua" w:eastAsia="Book Antiqua" w:hAnsi="Book Antiqua" w:cs="Book Antiqua"/>
          <w:color w:val="000000"/>
          <w:sz w:val="24"/>
          <w:szCs w:val="24"/>
          <w:lang w:val="tr-TR" w:eastAsia="tr-TR" w:bidi="tr-TR"/>
        </w:rPr>
        <w:tab/>
        <w:t>40</w:t>
      </w:r>
    </w:p>
    <w:p w:rsidR="007A3767" w:rsidRDefault="007A3767" w:rsidP="00386F87">
      <w:pPr>
        <w:pStyle w:val="indekiler0"/>
        <w:tabs>
          <w:tab w:val="left" w:pos="2648"/>
          <w:tab w:val="right" w:leader="dot" w:pos="14097"/>
        </w:tabs>
        <w:spacing w:after="80"/>
      </w:pPr>
      <w:r>
        <w:rPr>
          <w:rFonts w:ascii="Book Antiqua" w:eastAsia="Book Antiqua" w:hAnsi="Book Antiqua" w:cs="Book Antiqua"/>
          <w:color w:val="000000"/>
          <w:sz w:val="24"/>
          <w:szCs w:val="24"/>
          <w:lang w:val="tr-TR" w:eastAsia="tr-TR" w:bidi="tr-TR"/>
        </w:rPr>
        <w:t>Tablo 32: Geçmiş Yıllar</w:t>
      </w:r>
      <w:r>
        <w:rPr>
          <w:rFonts w:ascii="Book Antiqua" w:eastAsia="Book Antiqua" w:hAnsi="Book Antiqua" w:cs="Book Antiqua"/>
          <w:color w:val="000000"/>
          <w:sz w:val="24"/>
          <w:szCs w:val="24"/>
          <w:lang w:val="tr-TR" w:eastAsia="tr-TR" w:bidi="tr-TR"/>
        </w:rPr>
        <w:tab/>
        <w:t xml:space="preserve">Sosyal Kulüp Faaliyetleri Tablosu </w:t>
      </w:r>
      <w:r>
        <w:rPr>
          <w:rFonts w:ascii="Book Antiqua" w:eastAsia="Book Antiqua" w:hAnsi="Book Antiqua" w:cs="Book Antiqua"/>
          <w:color w:val="000000"/>
          <w:sz w:val="24"/>
          <w:szCs w:val="24"/>
          <w:lang w:val="tr-TR" w:eastAsia="tr-TR" w:bidi="tr-TR"/>
        </w:rPr>
        <w:tab/>
        <w:t>4</w:t>
      </w:r>
      <w:r w:rsidR="00386F87">
        <w:rPr>
          <w:rFonts w:ascii="Book Antiqua" w:eastAsia="Book Antiqua" w:hAnsi="Book Antiqua" w:cs="Book Antiqua"/>
          <w:color w:val="000000"/>
          <w:sz w:val="24"/>
          <w:szCs w:val="24"/>
          <w:lang w:val="tr-TR" w:eastAsia="tr-TR" w:bidi="tr-TR"/>
        </w:rPr>
        <w:t>1</w:t>
      </w:r>
    </w:p>
    <w:p w:rsidR="007A3767" w:rsidRDefault="00386F87" w:rsidP="007A3767">
      <w:pPr>
        <w:pStyle w:val="indekiler0"/>
        <w:tabs>
          <w:tab w:val="left" w:pos="1102"/>
          <w:tab w:val="right" w:leader="dot" w:pos="14097"/>
        </w:tabs>
        <w:spacing w:after="80"/>
      </w:pPr>
      <w:r>
        <w:rPr>
          <w:color w:val="000000"/>
          <w:sz w:val="24"/>
          <w:szCs w:val="24"/>
          <w:lang w:val="tr-TR" w:eastAsia="tr-TR" w:bidi="tr-TR"/>
        </w:rPr>
        <w:t>Tablo 33</w:t>
      </w:r>
      <w:r w:rsidR="007A3767">
        <w:rPr>
          <w:color w:val="000000"/>
          <w:sz w:val="24"/>
          <w:szCs w:val="24"/>
          <w:lang w:val="tr-TR" w:eastAsia="tr-TR" w:bidi="tr-TR"/>
        </w:rPr>
        <w:t>:</w:t>
      </w:r>
      <w:r w:rsidR="007A3767">
        <w:rPr>
          <w:color w:val="000000"/>
          <w:sz w:val="24"/>
          <w:szCs w:val="24"/>
          <w:lang w:val="tr-TR" w:eastAsia="tr-TR" w:bidi="tr-TR"/>
        </w:rPr>
        <w:tab/>
        <w:t xml:space="preserve">PESTLE Analiz Tablosu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44</w:t>
      </w:r>
    </w:p>
    <w:p w:rsidR="007A3767" w:rsidRDefault="007A3767" w:rsidP="007A3767">
      <w:pPr>
        <w:pStyle w:val="indekiler0"/>
        <w:tabs>
          <w:tab w:val="left" w:pos="1102"/>
          <w:tab w:val="right" w:leader="dot" w:pos="14097"/>
        </w:tabs>
        <w:spacing w:after="80"/>
      </w:pPr>
      <w:r>
        <w:rPr>
          <w:color w:val="000000"/>
          <w:sz w:val="24"/>
          <w:szCs w:val="24"/>
          <w:lang w:val="tr-TR" w:eastAsia="tr-TR" w:bidi="tr-TR"/>
        </w:rPr>
        <w:t>Tablo 3</w:t>
      </w:r>
      <w:r w:rsidR="00386F87">
        <w:rPr>
          <w:color w:val="000000"/>
          <w:sz w:val="24"/>
          <w:szCs w:val="24"/>
          <w:lang w:val="tr-TR" w:eastAsia="tr-TR" w:bidi="tr-TR"/>
        </w:rPr>
        <w:t>4</w:t>
      </w:r>
      <w:r>
        <w:rPr>
          <w:color w:val="000000"/>
          <w:sz w:val="24"/>
          <w:szCs w:val="24"/>
          <w:lang w:val="tr-TR" w:eastAsia="tr-TR" w:bidi="tr-TR"/>
        </w:rPr>
        <w:t>:</w:t>
      </w:r>
      <w:r>
        <w:rPr>
          <w:color w:val="000000"/>
          <w:sz w:val="24"/>
          <w:szCs w:val="24"/>
          <w:lang w:val="tr-TR" w:eastAsia="tr-TR" w:bidi="tr-TR"/>
        </w:rPr>
        <w:tab/>
        <w:t xml:space="preserve">GZFT Listesi </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45</w:t>
      </w:r>
    </w:p>
    <w:p w:rsidR="007A3767" w:rsidRDefault="007A3767" w:rsidP="007A3767">
      <w:pPr>
        <w:pStyle w:val="indekiler0"/>
        <w:tabs>
          <w:tab w:val="left" w:pos="1102"/>
          <w:tab w:val="right" w:leader="dot" w:pos="14097"/>
        </w:tabs>
        <w:spacing w:after="80"/>
      </w:pPr>
      <w:r>
        <w:rPr>
          <w:color w:val="000000"/>
          <w:sz w:val="24"/>
          <w:szCs w:val="24"/>
          <w:lang w:val="tr-TR" w:eastAsia="tr-TR" w:bidi="tr-TR"/>
        </w:rPr>
        <w:t>Tablo 3</w:t>
      </w:r>
      <w:r w:rsidR="00386F87">
        <w:rPr>
          <w:color w:val="000000"/>
          <w:sz w:val="24"/>
          <w:szCs w:val="24"/>
          <w:lang w:val="tr-TR" w:eastAsia="tr-TR" w:bidi="tr-TR"/>
        </w:rPr>
        <w:t>5</w:t>
      </w:r>
      <w:r>
        <w:rPr>
          <w:color w:val="000000"/>
          <w:sz w:val="24"/>
          <w:szCs w:val="24"/>
          <w:lang w:val="tr-TR" w:eastAsia="tr-TR" w:bidi="tr-TR"/>
        </w:rPr>
        <w:t>:</w:t>
      </w:r>
      <w:r>
        <w:rPr>
          <w:color w:val="000000"/>
          <w:sz w:val="24"/>
          <w:szCs w:val="24"/>
          <w:lang w:val="tr-TR" w:eastAsia="tr-TR" w:bidi="tr-TR"/>
        </w:rPr>
        <w:tab/>
        <w:t xml:space="preserve">GZFT Stratejileri </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46</w:t>
      </w:r>
    </w:p>
    <w:p w:rsidR="007A3767" w:rsidRDefault="007A3767" w:rsidP="007A3767">
      <w:pPr>
        <w:pStyle w:val="indekiler0"/>
        <w:tabs>
          <w:tab w:val="left" w:pos="1102"/>
          <w:tab w:val="right" w:leader="dot" w:pos="14097"/>
        </w:tabs>
        <w:spacing w:after="80"/>
      </w:pPr>
      <w:r>
        <w:rPr>
          <w:color w:val="000000"/>
          <w:sz w:val="24"/>
          <w:szCs w:val="24"/>
          <w:lang w:val="tr-TR" w:eastAsia="tr-TR" w:bidi="tr-TR"/>
        </w:rPr>
        <w:t>Tablo 3</w:t>
      </w:r>
      <w:r w:rsidR="00386F87">
        <w:rPr>
          <w:color w:val="000000"/>
          <w:sz w:val="24"/>
          <w:szCs w:val="24"/>
          <w:lang w:val="tr-TR" w:eastAsia="tr-TR" w:bidi="tr-TR"/>
        </w:rPr>
        <w:t>6</w:t>
      </w:r>
      <w:r>
        <w:rPr>
          <w:color w:val="000000"/>
          <w:sz w:val="24"/>
          <w:szCs w:val="24"/>
          <w:lang w:val="tr-TR" w:eastAsia="tr-TR" w:bidi="tr-TR"/>
        </w:rPr>
        <w:t>:</w:t>
      </w:r>
      <w:r>
        <w:rPr>
          <w:color w:val="000000"/>
          <w:sz w:val="24"/>
          <w:szCs w:val="24"/>
          <w:lang w:val="tr-TR" w:eastAsia="tr-TR" w:bidi="tr-TR"/>
        </w:rPr>
        <w:tab/>
        <w:t xml:space="preserve">Tespit ve İhtiyaçları Belirlenmesi </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47</w:t>
      </w:r>
    </w:p>
    <w:p w:rsidR="007A3767" w:rsidRDefault="007A3767" w:rsidP="007A3767">
      <w:pPr>
        <w:pStyle w:val="indekiler0"/>
        <w:tabs>
          <w:tab w:val="left" w:pos="1146"/>
          <w:tab w:val="right" w:leader="dot" w:pos="14097"/>
        </w:tabs>
        <w:spacing w:after="80"/>
        <w:rPr>
          <w:rFonts w:ascii="Book Antiqua" w:eastAsia="Book Antiqua" w:hAnsi="Book Antiqua" w:cs="Book Antiqua"/>
          <w:color w:val="000000"/>
          <w:sz w:val="24"/>
          <w:szCs w:val="24"/>
          <w:lang w:val="tr-TR" w:eastAsia="tr-TR" w:bidi="tr-TR"/>
        </w:rPr>
      </w:pPr>
      <w:r>
        <w:rPr>
          <w:rFonts w:ascii="Book Antiqua" w:eastAsia="Book Antiqua" w:hAnsi="Book Antiqua" w:cs="Book Antiqua"/>
          <w:color w:val="000000"/>
          <w:sz w:val="24"/>
          <w:szCs w:val="24"/>
          <w:lang w:val="tr-TR" w:eastAsia="tr-TR" w:bidi="tr-TR"/>
        </w:rPr>
        <w:t>Tablo 3</w:t>
      </w:r>
      <w:r w:rsidR="00386F87">
        <w:rPr>
          <w:rFonts w:ascii="Book Antiqua" w:eastAsia="Book Antiqua" w:hAnsi="Book Antiqua" w:cs="Book Antiqua"/>
          <w:color w:val="000000"/>
          <w:sz w:val="24"/>
          <w:szCs w:val="24"/>
          <w:lang w:val="tr-TR" w:eastAsia="tr-TR" w:bidi="tr-TR"/>
        </w:rPr>
        <w:t>7</w:t>
      </w:r>
      <w:r>
        <w:rPr>
          <w:rFonts w:ascii="Book Antiqua" w:eastAsia="Book Antiqua" w:hAnsi="Book Antiqua" w:cs="Book Antiqua"/>
          <w:color w:val="000000"/>
          <w:sz w:val="24"/>
          <w:szCs w:val="24"/>
          <w:lang w:val="tr-TR" w:eastAsia="tr-TR" w:bidi="tr-TR"/>
        </w:rPr>
        <w:t>:</w:t>
      </w:r>
      <w:r>
        <w:rPr>
          <w:rFonts w:ascii="Book Antiqua" w:eastAsia="Book Antiqua" w:hAnsi="Book Antiqua" w:cs="Book Antiqua"/>
          <w:color w:val="000000"/>
          <w:sz w:val="24"/>
          <w:szCs w:val="24"/>
          <w:lang w:val="tr-TR" w:eastAsia="tr-TR" w:bidi="tr-TR"/>
        </w:rPr>
        <w:tab/>
        <w:t xml:space="preserve">Değerlerimiz Tablosu </w:t>
      </w:r>
      <w:r>
        <w:rPr>
          <w:rFonts w:ascii="Book Antiqua" w:eastAsia="Book Antiqua" w:hAnsi="Book Antiqua" w:cs="Book Antiqua"/>
          <w:color w:val="000000"/>
          <w:sz w:val="24"/>
          <w:szCs w:val="24"/>
          <w:lang w:val="tr-TR" w:eastAsia="tr-TR" w:bidi="tr-TR"/>
        </w:rPr>
        <w:tab/>
        <w:t>4</w:t>
      </w:r>
      <w:r w:rsidR="00FC20C9">
        <w:rPr>
          <w:rFonts w:ascii="Book Antiqua" w:eastAsia="Book Antiqua" w:hAnsi="Book Antiqua" w:cs="Book Antiqua"/>
          <w:color w:val="000000"/>
          <w:sz w:val="24"/>
          <w:szCs w:val="24"/>
          <w:lang w:val="tr-TR" w:eastAsia="tr-TR" w:bidi="tr-TR"/>
        </w:rPr>
        <w:t>9</w:t>
      </w:r>
    </w:p>
    <w:p w:rsidR="000B1CDC" w:rsidRPr="000B1CDC" w:rsidRDefault="000B1CDC" w:rsidP="007A3767">
      <w:pPr>
        <w:pStyle w:val="indekiler0"/>
        <w:tabs>
          <w:tab w:val="left" w:pos="1146"/>
          <w:tab w:val="right" w:leader="dot" w:pos="14097"/>
        </w:tabs>
        <w:spacing w:after="80"/>
      </w:pPr>
      <w:r w:rsidRPr="000B1CDC">
        <w:t>Tablo 38. Stratejik Amaç 1 Amaç-Hedef-Perforamans Göstergeleri Tablosu………………………………………………………………………………..50</w:t>
      </w:r>
    </w:p>
    <w:p w:rsidR="000B1CDC" w:rsidRPr="000B1CDC" w:rsidRDefault="000B1CDC" w:rsidP="000B1CDC">
      <w:r w:rsidRPr="000B1CDC">
        <w:t>Tablo 39. Stratejik Amaç1/Hedef 2 Amaç-Hedef-Perforamans Göstergeleri Tablosu……………………………………………………………………….51</w:t>
      </w:r>
    </w:p>
    <w:p w:rsidR="000B1CDC" w:rsidRPr="000B1CDC" w:rsidRDefault="000B1CDC" w:rsidP="000B1CDC">
      <w:r w:rsidRPr="000B1CDC">
        <w:t>Tablo 40. Stratejik Amaç2 Amaç-Hedef-Perforamans Göstergeleri Tablosu………………………………………………………………………………...52</w:t>
      </w:r>
    </w:p>
    <w:p w:rsidR="000B1CDC" w:rsidRPr="000B1CDC" w:rsidRDefault="000B1CDC" w:rsidP="000B1CDC">
      <w:r w:rsidRPr="000B1CDC">
        <w:t>Tablo 41. Stratejik Amaç3 Amaç-Hedef-Perforamans Göstergeleri Tablosu………………………………………………………………………………...53</w:t>
      </w:r>
    </w:p>
    <w:p w:rsidR="000B1CDC" w:rsidRPr="000B1CDC" w:rsidRDefault="000B1CDC" w:rsidP="000B1CDC">
      <w:r w:rsidRPr="000B1CDC">
        <w:t>Tablo 42. Stratejik Amaç3/Hedef  2 Amaç-Hedef-Perforamans Göstergeleri Tablosu………………………………………………………………………54</w:t>
      </w:r>
    </w:p>
    <w:p w:rsidR="000B1CDC" w:rsidRDefault="00FC20C9" w:rsidP="000B1CDC">
      <w:pPr>
        <w:pStyle w:val="indekiler0"/>
        <w:tabs>
          <w:tab w:val="left" w:pos="1102"/>
          <w:tab w:val="center" w:pos="3850"/>
          <w:tab w:val="right" w:leader="dot" w:pos="14097"/>
        </w:tabs>
        <w:spacing w:after="560"/>
        <w:rPr>
          <w:color w:val="000000"/>
          <w:sz w:val="24"/>
          <w:szCs w:val="24"/>
          <w:lang w:val="tr-TR" w:eastAsia="tr-TR" w:bidi="tr-TR"/>
        </w:rPr>
      </w:pPr>
      <w:r>
        <w:rPr>
          <w:color w:val="000000"/>
          <w:sz w:val="24"/>
          <w:szCs w:val="24"/>
          <w:lang w:val="tr-TR" w:eastAsia="tr-TR" w:bidi="tr-TR"/>
        </w:rPr>
        <w:t>Tablo 43</w:t>
      </w:r>
      <w:r w:rsidR="007A3767">
        <w:rPr>
          <w:color w:val="000000"/>
          <w:sz w:val="24"/>
          <w:szCs w:val="24"/>
          <w:lang w:val="tr-TR" w:eastAsia="tr-TR" w:bidi="tr-TR"/>
        </w:rPr>
        <w:t>:</w:t>
      </w:r>
      <w:r w:rsidR="007A3767">
        <w:rPr>
          <w:color w:val="000000"/>
          <w:sz w:val="24"/>
          <w:szCs w:val="24"/>
          <w:lang w:val="tr-TR" w:eastAsia="tr-TR" w:bidi="tr-TR"/>
        </w:rPr>
        <w:tab/>
        <w:t>2024-2028 Stratejik Planı</w:t>
      </w:r>
      <w:r w:rsidR="007A3767">
        <w:rPr>
          <w:color w:val="000000"/>
          <w:sz w:val="24"/>
          <w:szCs w:val="24"/>
          <w:lang w:val="tr-TR" w:eastAsia="tr-TR" w:bidi="tr-TR"/>
        </w:rPr>
        <w:tab/>
        <w:t xml:space="preserve">Faaliyet/ Proje Maliyetlendirme Tablosu </w:t>
      </w:r>
      <w:r w:rsidR="007A3767">
        <w:rPr>
          <w:color w:val="000000"/>
          <w:sz w:val="24"/>
          <w:szCs w:val="24"/>
          <w:lang w:val="tr-TR" w:eastAsia="tr-TR" w:bidi="tr-TR"/>
        </w:rPr>
        <w:tab/>
      </w:r>
      <w:r>
        <w:rPr>
          <w:color w:val="000000"/>
          <w:sz w:val="24"/>
          <w:szCs w:val="24"/>
          <w:lang w:val="tr-TR" w:eastAsia="tr-TR" w:bidi="tr-TR"/>
        </w:rPr>
        <w:t>55</w:t>
      </w:r>
    </w:p>
    <w:p w:rsidR="000B1CDC" w:rsidRDefault="007A3767" w:rsidP="000B1CDC">
      <w:pPr>
        <w:pStyle w:val="indekiler0"/>
        <w:tabs>
          <w:tab w:val="left" w:pos="1102"/>
          <w:tab w:val="center" w:pos="3850"/>
          <w:tab w:val="right" w:leader="dot" w:pos="14097"/>
        </w:tabs>
        <w:spacing w:after="560"/>
        <w:rPr>
          <w:rFonts w:ascii="Book Antiqua" w:eastAsia="Book Antiqua" w:hAnsi="Book Antiqua" w:cs="Book Antiqua"/>
          <w:color w:val="000000"/>
          <w:sz w:val="24"/>
          <w:szCs w:val="24"/>
          <w:lang w:val="tr-TR" w:eastAsia="tr-TR" w:bidi="tr-TR"/>
        </w:rPr>
      </w:pPr>
      <w:r>
        <w:rPr>
          <w:color w:val="000000"/>
          <w:sz w:val="24"/>
          <w:szCs w:val="24"/>
          <w:lang w:val="tr-TR" w:eastAsia="tr-TR" w:bidi="tr-TR"/>
        </w:rPr>
        <w:t>Grafik 1: Öğrenci Anketi</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21</w:t>
      </w:r>
    </w:p>
    <w:p w:rsidR="007A3767" w:rsidRDefault="007A3767" w:rsidP="000B1CDC">
      <w:pPr>
        <w:pStyle w:val="indekiler0"/>
        <w:tabs>
          <w:tab w:val="left" w:pos="1102"/>
          <w:tab w:val="center" w:pos="3850"/>
          <w:tab w:val="right" w:leader="dot" w:pos="14097"/>
        </w:tabs>
        <w:spacing w:after="560"/>
      </w:pPr>
      <w:r>
        <w:rPr>
          <w:color w:val="000000"/>
          <w:sz w:val="24"/>
          <w:szCs w:val="24"/>
          <w:lang w:val="tr-TR" w:eastAsia="tr-TR" w:bidi="tr-TR"/>
        </w:rPr>
        <w:t>Grafik 2: Veli Anketi</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22</w:t>
      </w:r>
    </w:p>
    <w:p w:rsidR="007A3767" w:rsidRDefault="007A3767" w:rsidP="005308E8">
      <w:pPr>
        <w:pStyle w:val="indekiler0"/>
        <w:tabs>
          <w:tab w:val="right" w:pos="14097"/>
          <w:tab w:val="right" w:pos="14850"/>
        </w:tabs>
        <w:spacing w:after="420"/>
      </w:pPr>
      <w:r>
        <w:rPr>
          <w:color w:val="000000"/>
          <w:sz w:val="24"/>
          <w:szCs w:val="24"/>
          <w:lang w:val="tr-TR" w:eastAsia="tr-TR" w:bidi="tr-TR"/>
        </w:rPr>
        <w:t>Grafik 3: Öğretmen Anketi</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23</w:t>
      </w:r>
      <w:r w:rsidR="005308E8">
        <w:rPr>
          <w:rFonts w:ascii="Book Antiqua" w:eastAsia="Book Antiqua" w:hAnsi="Book Antiqua" w:cs="Book Antiqua"/>
          <w:color w:val="000000"/>
          <w:sz w:val="24"/>
          <w:szCs w:val="24"/>
          <w:lang w:val="tr-TR" w:eastAsia="tr-TR" w:bidi="tr-TR"/>
        </w:rPr>
        <w:tab/>
      </w:r>
    </w:p>
    <w:p w:rsidR="007A3767" w:rsidRDefault="007A3767" w:rsidP="007A3767">
      <w:pPr>
        <w:pStyle w:val="indekiler0"/>
        <w:tabs>
          <w:tab w:val="right" w:leader="dot" w:pos="14097"/>
        </w:tabs>
        <w:spacing w:after="420"/>
      </w:pPr>
      <w:r>
        <w:rPr>
          <w:rFonts w:ascii="Book Antiqua" w:eastAsia="Book Antiqua" w:hAnsi="Book Antiqua" w:cs="Book Antiqua"/>
          <w:color w:val="000000"/>
          <w:lang w:val="tr-TR" w:eastAsia="tr-TR" w:bidi="tr-TR"/>
        </w:rPr>
        <w:t xml:space="preserve">Şekil 1: İzleme ve Değerlendirme Süreci </w:t>
      </w:r>
      <w:r>
        <w:rPr>
          <w:rFonts w:ascii="Book Antiqua" w:eastAsia="Book Antiqua" w:hAnsi="Book Antiqua" w:cs="Book Antiqua"/>
          <w:color w:val="000000"/>
          <w:lang w:val="tr-TR" w:eastAsia="tr-TR" w:bidi="tr-TR"/>
        </w:rPr>
        <w:tab/>
      </w:r>
      <w:r w:rsidR="005308E8">
        <w:rPr>
          <w:rFonts w:ascii="Book Antiqua" w:eastAsia="Book Antiqua" w:hAnsi="Book Antiqua" w:cs="Book Antiqua"/>
          <w:color w:val="000000"/>
          <w:lang w:val="tr-TR" w:eastAsia="tr-TR" w:bidi="tr-TR"/>
        </w:rPr>
        <w:t>56</w:t>
      </w:r>
    </w:p>
    <w:p w:rsidR="007A3767" w:rsidRDefault="007A3767" w:rsidP="007A3767">
      <w:pPr>
        <w:pStyle w:val="indekiler0"/>
        <w:tabs>
          <w:tab w:val="right" w:pos="14097"/>
        </w:tabs>
        <w:spacing w:after="80"/>
      </w:pPr>
      <w:r>
        <w:rPr>
          <w:color w:val="000000"/>
          <w:sz w:val="24"/>
          <w:szCs w:val="24"/>
          <w:lang w:val="tr-TR" w:eastAsia="tr-TR" w:bidi="tr-TR"/>
        </w:rPr>
        <w:t>Ek 1 Paydaş Sınıflandırma Matrisi</w:t>
      </w:r>
      <w:r>
        <w:rPr>
          <w:color w:val="000000"/>
          <w:sz w:val="24"/>
          <w:szCs w:val="24"/>
          <w:lang w:val="tr-TR" w:eastAsia="tr-TR" w:bidi="tr-TR"/>
        </w:rPr>
        <w:tab/>
      </w:r>
      <w:r w:rsidR="005308E8">
        <w:rPr>
          <w:color w:val="000000"/>
          <w:sz w:val="24"/>
          <w:szCs w:val="24"/>
          <w:lang w:val="tr-TR" w:eastAsia="tr-TR" w:bidi="tr-TR"/>
        </w:rPr>
        <w:t>57</w:t>
      </w:r>
    </w:p>
    <w:p w:rsidR="007A3767" w:rsidRDefault="007A3767" w:rsidP="007A3767">
      <w:pPr>
        <w:pStyle w:val="indekiler0"/>
        <w:tabs>
          <w:tab w:val="right" w:pos="14097"/>
        </w:tabs>
        <w:spacing w:after="80"/>
      </w:pPr>
      <w:r>
        <w:rPr>
          <w:color w:val="000000"/>
          <w:sz w:val="24"/>
          <w:szCs w:val="24"/>
          <w:lang w:val="tr-TR" w:eastAsia="tr-TR" w:bidi="tr-TR"/>
        </w:rPr>
        <w:t>Ek 2: Paydaş Önceliklendirme Matrisi</w:t>
      </w:r>
      <w:r>
        <w:rPr>
          <w:color w:val="000000"/>
          <w:sz w:val="24"/>
          <w:szCs w:val="24"/>
          <w:lang w:val="tr-TR" w:eastAsia="tr-TR" w:bidi="tr-TR"/>
        </w:rPr>
        <w:tab/>
      </w:r>
      <w:r w:rsidR="005308E8">
        <w:rPr>
          <w:rFonts w:ascii="Book Antiqua" w:eastAsia="Book Antiqua" w:hAnsi="Book Antiqua" w:cs="Book Antiqua"/>
          <w:color w:val="000000"/>
          <w:sz w:val="24"/>
          <w:szCs w:val="24"/>
          <w:lang w:val="tr-TR" w:eastAsia="tr-TR" w:bidi="tr-TR"/>
        </w:rPr>
        <w:t>58</w:t>
      </w:r>
    </w:p>
    <w:p w:rsidR="00165B95" w:rsidRDefault="007A3767" w:rsidP="007A3767">
      <w:pPr>
        <w:pStyle w:val="GvdeMetni"/>
        <w:tabs>
          <w:tab w:val="right" w:pos="14471"/>
        </w:tabs>
        <w:spacing w:before="94"/>
        <w:ind w:left="360"/>
        <w:rPr>
          <w:rFonts w:ascii="Cambria" w:hAnsi="Cambria"/>
        </w:rPr>
      </w:pPr>
      <w:r>
        <w:rPr>
          <w:color w:val="000000"/>
          <w:lang w:eastAsia="tr-TR" w:bidi="tr-TR"/>
        </w:rPr>
        <w:t>Ek 3: Yararlanıcı Ürün/Hizmet Matrisi</w:t>
      </w:r>
      <w:r>
        <w:rPr>
          <w:color w:val="000000"/>
          <w:lang w:eastAsia="tr-TR" w:bidi="tr-TR"/>
        </w:rPr>
        <w:tab/>
      </w:r>
      <w:r w:rsidR="002B079C">
        <w:fldChar w:fldCharType="end"/>
      </w:r>
      <w:hyperlink w:anchor="_bookmark84" w:history="1">
        <w:r w:rsidR="005308E8">
          <w:rPr>
            <w:rFonts w:ascii="Cambria" w:hAnsi="Cambria"/>
          </w:rPr>
          <w:t>60</w:t>
        </w:r>
      </w:hyperlink>
    </w:p>
    <w:p w:rsidR="00165B95" w:rsidRDefault="00165B95">
      <w:pPr>
        <w:rPr>
          <w:rFonts w:ascii="Cambria" w:hAnsi="Cambria"/>
        </w:rPr>
        <w:sectPr w:rsidR="00165B95" w:rsidSect="005321AA">
          <w:pgSz w:w="16850" w:h="11920" w:orient="landscape"/>
          <w:pgMar w:top="320" w:right="920" w:bottom="280" w:left="1080" w:header="708" w:footer="708" w:gutter="0"/>
          <w:cols w:space="708"/>
        </w:sectPr>
      </w:pPr>
    </w:p>
    <w:p w:rsidR="00165B95" w:rsidRDefault="00EF129A">
      <w:pPr>
        <w:pStyle w:val="Balk2"/>
        <w:ind w:left="1068"/>
      </w:pPr>
      <w:bookmarkStart w:id="7" w:name="_bookmark5"/>
      <w:bookmarkEnd w:id="7"/>
      <w:r>
        <w:rPr>
          <w:color w:val="2E5395"/>
        </w:rPr>
        <w:lastRenderedPageBreak/>
        <w:t>TANIMLAR</w:t>
      </w:r>
    </w:p>
    <w:p w:rsidR="00165B95" w:rsidRDefault="00EF129A">
      <w:pPr>
        <w:pStyle w:val="GvdeMetni"/>
        <w:spacing w:before="96" w:line="300" w:lineRule="auto"/>
        <w:ind w:left="360" w:right="612" w:firstLine="708"/>
      </w:pPr>
      <w:r>
        <w:rPr>
          <w:b/>
          <w:u w:val="thick"/>
        </w:rPr>
        <w:t>Bütünleştirici Eğitim (Kaynaştırma Eğitimi):</w:t>
      </w:r>
      <w:r>
        <w:t xml:space="preserve">Özel eğitime ihtiyacı olan bireylerin eğitimlerini, destek eğitim hizmetleri de </w:t>
      </w:r>
      <w:proofErr w:type="spellStart"/>
      <w:r>
        <w:t>sağlanarakakranlarıylabirlikte</w:t>
      </w:r>
      <w:proofErr w:type="spellEnd"/>
      <w:r>
        <w:t xml:space="preserve"> </w:t>
      </w:r>
      <w:proofErr w:type="spellStart"/>
      <w:r>
        <w:t>resmîveyaözelörgün</w:t>
      </w:r>
      <w:proofErr w:type="spellEnd"/>
      <w:r>
        <w:t xml:space="preserve"> </w:t>
      </w:r>
      <w:proofErr w:type="spellStart"/>
      <w:r>
        <w:t>veyaygın</w:t>
      </w:r>
      <w:proofErr w:type="spellEnd"/>
      <w:r>
        <w:t xml:space="preserve"> </w:t>
      </w:r>
      <w:proofErr w:type="spellStart"/>
      <w:r>
        <w:t>eğitimkurumlarındasürdürmeleri</w:t>
      </w:r>
      <w:proofErr w:type="spellEnd"/>
      <w:r>
        <w:t xml:space="preserve"> </w:t>
      </w:r>
      <w:proofErr w:type="spellStart"/>
      <w:r>
        <w:t>esasınadayanan</w:t>
      </w:r>
      <w:proofErr w:type="spellEnd"/>
      <w:r>
        <w:t xml:space="preserve"> </w:t>
      </w:r>
      <w:proofErr w:type="spellStart"/>
      <w:r>
        <w:t>özeleğitim</w:t>
      </w:r>
      <w:proofErr w:type="spellEnd"/>
      <w:r>
        <w:t xml:space="preserve"> uygulamalarıdır.</w:t>
      </w:r>
    </w:p>
    <w:p w:rsidR="00165B95" w:rsidRDefault="00EF129A">
      <w:pPr>
        <w:pStyle w:val="GvdeMetni"/>
        <w:spacing w:before="162" w:line="297" w:lineRule="auto"/>
        <w:ind w:left="360" w:right="578" w:firstLine="708"/>
      </w:pPr>
      <w:r>
        <w:rPr>
          <w:b/>
          <w:u w:val="thick"/>
        </w:rPr>
        <w:t>Coğrafi Bilgi Sistemi (CBS) :</w:t>
      </w:r>
      <w:r>
        <w:t xml:space="preserve">Dünya üzerindeki karmaşık sosyal, ekonomik, çevresel vb. sorunların çözümüne yönelik mekâna/konumadayalıkararvermesüreçlerindekullanıcılarayardımcıolmaküzere,büyük </w:t>
      </w:r>
      <w:proofErr w:type="spellStart"/>
      <w:proofErr w:type="gramStart"/>
      <w:r>
        <w:t>hacimlicoğrafiverilerin;toplanması</w:t>
      </w:r>
      <w:proofErr w:type="gramEnd"/>
      <w:r>
        <w:t>,depolanması,işlenmesi</w:t>
      </w:r>
      <w:proofErr w:type="spellEnd"/>
      <w:r>
        <w:t>,</w:t>
      </w:r>
    </w:p>
    <w:p w:rsidR="00165B95" w:rsidRDefault="00EF129A">
      <w:pPr>
        <w:pStyle w:val="GvdeMetni"/>
        <w:spacing w:before="4" w:line="300" w:lineRule="auto"/>
        <w:ind w:left="360" w:right="1406"/>
      </w:pPr>
      <w:proofErr w:type="gramStart"/>
      <w:r>
        <w:t>yönetimi</w:t>
      </w:r>
      <w:proofErr w:type="gramEnd"/>
      <w:r>
        <w:t xml:space="preserve">, mekânsal analizi, sorgulaması ve sunulması fonksiyonlarını yerine getiren donanım, yazılım, personel, coğrafi veri ve </w:t>
      </w:r>
      <w:proofErr w:type="spellStart"/>
      <w:r>
        <w:t>yöntembütünüdür</w:t>
      </w:r>
      <w:proofErr w:type="spellEnd"/>
      <w:r>
        <w:t>.</w:t>
      </w:r>
    </w:p>
    <w:p w:rsidR="00165B95" w:rsidRDefault="00EF129A">
      <w:pPr>
        <w:pStyle w:val="GvdeMetni"/>
        <w:spacing w:before="161" w:line="300" w:lineRule="auto"/>
        <w:ind w:left="360" w:right="1032" w:firstLine="708"/>
      </w:pPr>
      <w:r>
        <w:rPr>
          <w:b/>
          <w:u w:val="thick"/>
        </w:rPr>
        <w:t xml:space="preserve">Destekleme ve Yetiştirme </w:t>
      </w:r>
      <w:proofErr w:type="spellStart"/>
      <w:proofErr w:type="gramStart"/>
      <w:r>
        <w:rPr>
          <w:b/>
          <w:u w:val="thick"/>
        </w:rPr>
        <w:t>Kursları:</w:t>
      </w:r>
      <w:r>
        <w:t>Resmî</w:t>
      </w:r>
      <w:proofErr w:type="spellEnd"/>
      <w:proofErr w:type="gramEnd"/>
      <w:r>
        <w:t xml:space="preserve"> ve özel örgün eğitim kurumlarına devam eden öğrenciler ile yaygın eğitim kurumlarınadevametmekteolankursiyerleri,örgüneğitimmüfredatındakiderslerlesınırlıolarak,desteklemeveyetiştirmeamacıylaaçılankurslardır.</w:t>
      </w:r>
    </w:p>
    <w:p w:rsidR="00165B95" w:rsidRDefault="00EF129A">
      <w:pPr>
        <w:pStyle w:val="GvdeMetni"/>
        <w:spacing w:before="159" w:line="300" w:lineRule="auto"/>
        <w:ind w:left="360" w:right="1479" w:firstLine="708"/>
      </w:pPr>
      <w:r>
        <w:rPr>
          <w:b/>
          <w:u w:val="thick"/>
        </w:rPr>
        <w:t xml:space="preserve">Eğitsel </w:t>
      </w:r>
      <w:proofErr w:type="spellStart"/>
      <w:proofErr w:type="gramStart"/>
      <w:r>
        <w:rPr>
          <w:b/>
          <w:u w:val="thick"/>
        </w:rPr>
        <w:t>Değerlendirme:</w:t>
      </w:r>
      <w:r>
        <w:t>Bireyin</w:t>
      </w:r>
      <w:proofErr w:type="spellEnd"/>
      <w:proofErr w:type="gramEnd"/>
      <w:r>
        <w:t xml:space="preserve"> tüm gelişim alanlarındaki özellikleri ve akademik disiplin alanlarındaki yeterlilikleri ile </w:t>
      </w:r>
      <w:proofErr w:type="spellStart"/>
      <w:r>
        <w:t>eğitimihtiyaçlarınıeğitsel</w:t>
      </w:r>
      <w:proofErr w:type="spellEnd"/>
      <w:r>
        <w:t xml:space="preserve"> amaçla belirleme sürecidir.</w:t>
      </w:r>
    </w:p>
    <w:p w:rsidR="00165B95" w:rsidRDefault="00EF129A">
      <w:pPr>
        <w:pStyle w:val="GvdeMetni"/>
        <w:spacing w:before="160" w:line="300" w:lineRule="auto"/>
        <w:ind w:left="360" w:right="612" w:firstLine="708"/>
      </w:pPr>
      <w:r>
        <w:rPr>
          <w:b/>
          <w:u w:val="thick"/>
        </w:rPr>
        <w:t xml:space="preserve">İşletmelerde Meslekî </w:t>
      </w:r>
      <w:proofErr w:type="spellStart"/>
      <w:proofErr w:type="gramStart"/>
      <w:r>
        <w:rPr>
          <w:b/>
          <w:u w:val="thick"/>
        </w:rPr>
        <w:t>Eğitim:</w:t>
      </w:r>
      <w:r>
        <w:t>Meslekî</w:t>
      </w:r>
      <w:proofErr w:type="spellEnd"/>
      <w:proofErr w:type="gramEnd"/>
      <w:r>
        <w:t xml:space="preserve"> ve teknik eğitim okul ve kurumları öğrencilerinin beceri eğitimlerini işletmelerde, teorikeğitimleriniisemeslekîveteknikeğitimokulvekurumlarındaveyaişletmevekurumlarcatesisedileneğitimbirimlerindeyaptıklarıeğitim</w:t>
      </w:r>
    </w:p>
    <w:p w:rsidR="00165B95" w:rsidRDefault="00EF129A">
      <w:pPr>
        <w:pStyle w:val="GvdeMetni"/>
        <w:spacing w:before="1" w:line="300" w:lineRule="auto"/>
        <w:ind w:left="360" w:right="447"/>
      </w:pPr>
      <w:proofErr w:type="gramStart"/>
      <w:r>
        <w:t>uygulamalarını</w:t>
      </w:r>
      <w:proofErr w:type="gramEnd"/>
      <w:r>
        <w:t xml:space="preserve"> ifade eder. Okul-Aile Birlikleri: Eğitim kampüslerinde yer alan okullar dâhil Bakanlığa bağlı okul ve eğitim kurumlarında </w:t>
      </w:r>
      <w:proofErr w:type="spellStart"/>
      <w:r>
        <w:t>kurulanbirliklerdir</w:t>
      </w:r>
      <w:proofErr w:type="spellEnd"/>
      <w:r>
        <w:t>.</w:t>
      </w:r>
    </w:p>
    <w:p w:rsidR="00165B95" w:rsidRDefault="00EF129A">
      <w:pPr>
        <w:pStyle w:val="GvdeMetni"/>
        <w:spacing w:before="160" w:line="300" w:lineRule="auto"/>
        <w:ind w:left="360" w:right="841" w:firstLine="708"/>
      </w:pPr>
      <w:r>
        <w:rPr>
          <w:b/>
          <w:u w:val="thick"/>
        </w:rPr>
        <w:t xml:space="preserve">Ortalama Eğitim </w:t>
      </w:r>
      <w:proofErr w:type="spellStart"/>
      <w:proofErr w:type="gramStart"/>
      <w:r>
        <w:rPr>
          <w:b/>
          <w:u w:val="thick"/>
        </w:rPr>
        <w:t>Süresi:</w:t>
      </w:r>
      <w:r>
        <w:t>Birleşmiş</w:t>
      </w:r>
      <w:proofErr w:type="spellEnd"/>
      <w:proofErr w:type="gramEnd"/>
      <w:r>
        <w:t xml:space="preserve"> Milletler Kalkınma Programının yayınladığı İnsani Gelişme Raporu'nda verilen ve 25 yaş ve </w:t>
      </w:r>
      <w:proofErr w:type="spellStart"/>
      <w:r>
        <w:t>üstükişilerinalmışolduğueğitim</w:t>
      </w:r>
      <w:proofErr w:type="spellEnd"/>
      <w:r>
        <w:t xml:space="preserve"> </w:t>
      </w:r>
      <w:proofErr w:type="spellStart"/>
      <w:r>
        <w:t>sürelerininortalamasışeklindeifadeedileneğitimgöstergesini</w:t>
      </w:r>
      <w:proofErr w:type="spellEnd"/>
      <w:r>
        <w:t xml:space="preserve"> </w:t>
      </w:r>
      <w:proofErr w:type="spellStart"/>
      <w:r>
        <w:t>ifadeetmektedir</w:t>
      </w:r>
      <w:proofErr w:type="spellEnd"/>
      <w:r>
        <w:t>.</w:t>
      </w:r>
    </w:p>
    <w:p w:rsidR="00165B95" w:rsidRDefault="00EF129A">
      <w:pPr>
        <w:pStyle w:val="GvdeMetni"/>
        <w:spacing w:before="160" w:line="300" w:lineRule="auto"/>
        <w:ind w:left="360" w:right="1219" w:firstLine="708"/>
      </w:pPr>
      <w:r>
        <w:rPr>
          <w:b/>
          <w:u w:val="thick"/>
        </w:rPr>
        <w:t xml:space="preserve">Öğrenme Analitiği </w:t>
      </w:r>
      <w:proofErr w:type="spellStart"/>
      <w:proofErr w:type="gramStart"/>
      <w:r>
        <w:rPr>
          <w:b/>
          <w:u w:val="thick"/>
        </w:rPr>
        <w:t>Platformu:</w:t>
      </w:r>
      <w:r>
        <w:t>Eğitsel</w:t>
      </w:r>
      <w:proofErr w:type="spellEnd"/>
      <w:proofErr w:type="gramEnd"/>
      <w:r>
        <w:t xml:space="preserve"> Veri Ambarı üzerinde çalışacak, öğrencilerin akademik verileriyle birlikte ilgi, yetenek </w:t>
      </w:r>
      <w:proofErr w:type="spellStart"/>
      <w:r>
        <w:t>vemizacınayönelik</w:t>
      </w:r>
      <w:proofErr w:type="spellEnd"/>
      <w:r>
        <w:t xml:space="preserve"> verilerinin de birlikte değerlendirildiği platformdur.</w:t>
      </w:r>
    </w:p>
    <w:p w:rsidR="00165B95" w:rsidRDefault="00EF129A">
      <w:pPr>
        <w:pStyle w:val="GvdeMetni"/>
        <w:spacing w:before="160" w:line="300" w:lineRule="auto"/>
        <w:ind w:left="360" w:right="1180" w:firstLine="708"/>
      </w:pPr>
      <w:r>
        <w:rPr>
          <w:b/>
          <w:u w:val="thick"/>
        </w:rPr>
        <w:t xml:space="preserve">Örgün Eğitim Dışına </w:t>
      </w:r>
      <w:proofErr w:type="spellStart"/>
      <w:proofErr w:type="gramStart"/>
      <w:r>
        <w:rPr>
          <w:b/>
          <w:u w:val="thick"/>
        </w:rPr>
        <w:t>Çıkma:</w:t>
      </w:r>
      <w:r>
        <w:t>Ölüm</w:t>
      </w:r>
      <w:proofErr w:type="spellEnd"/>
      <w:proofErr w:type="gramEnd"/>
      <w:r>
        <w:t xml:space="preserve"> ve yurt dışına çıkma haricindeki nedenlerin herhangi birisine bağlı olarak örgün </w:t>
      </w:r>
      <w:proofErr w:type="spellStart"/>
      <w:r>
        <w:t>eğitimkurumlarından</w:t>
      </w:r>
      <w:proofErr w:type="spellEnd"/>
      <w:r>
        <w:t xml:space="preserve"> ilişik kesilmesi durumunu ifade etmektedir. Örgün Eğitim: Belirli yaş grubundaki ve aynı seviyedeki bireylere, amaca </w:t>
      </w:r>
      <w:proofErr w:type="spellStart"/>
      <w:r>
        <w:t>görehazırlanmışprogramlarla</w:t>
      </w:r>
      <w:proofErr w:type="spellEnd"/>
      <w:r>
        <w:t xml:space="preserve">, okul </w:t>
      </w:r>
      <w:proofErr w:type="spellStart"/>
      <w:r>
        <w:t>çatısıaltındadüzenli</w:t>
      </w:r>
      <w:proofErr w:type="spellEnd"/>
      <w:r>
        <w:t xml:space="preserve"> olarak </w:t>
      </w:r>
      <w:proofErr w:type="spellStart"/>
      <w:r>
        <w:t>yapılaneğitimdir</w:t>
      </w:r>
      <w:proofErr w:type="spellEnd"/>
      <w:r>
        <w:t>.</w:t>
      </w:r>
    </w:p>
    <w:p w:rsidR="00165B95" w:rsidRDefault="00EF129A">
      <w:pPr>
        <w:pStyle w:val="GvdeMetni"/>
        <w:spacing w:before="160"/>
        <w:ind w:left="1068"/>
      </w:pPr>
      <w:proofErr w:type="gramStart"/>
      <w:r>
        <w:rPr>
          <w:b/>
          <w:u w:val="thick"/>
        </w:rPr>
        <w:t>Örgüneğitim;</w:t>
      </w:r>
      <w:r>
        <w:t>okulöncesi</w:t>
      </w:r>
      <w:proofErr w:type="gramEnd"/>
      <w:r>
        <w:t>,ilkokul,ortaokul,ortaöğretimveyükseköğretimkurumlarınıkapsar.</w:t>
      </w:r>
    </w:p>
    <w:p w:rsidR="00165B95" w:rsidRDefault="00EF129A">
      <w:pPr>
        <w:spacing w:before="231" w:line="297" w:lineRule="auto"/>
        <w:ind w:left="360" w:right="518" w:firstLine="708"/>
        <w:rPr>
          <w:sz w:val="24"/>
        </w:rPr>
      </w:pPr>
      <w:r>
        <w:rPr>
          <w:b/>
          <w:sz w:val="24"/>
          <w:u w:val="thick"/>
        </w:rPr>
        <w:t>Özel Politika veya Uygulama Gerektiren Gruplar (Dezavantajlı Gruplar):</w:t>
      </w:r>
      <w:r>
        <w:rPr>
          <w:sz w:val="24"/>
        </w:rPr>
        <w:t xml:space="preserve">Diğer gruplara göre eğitiminde ve istihdamında daha </w:t>
      </w:r>
      <w:proofErr w:type="spellStart"/>
      <w:r>
        <w:rPr>
          <w:sz w:val="24"/>
        </w:rPr>
        <w:t>fazlagüçlükçekilen</w:t>
      </w:r>
      <w:proofErr w:type="spellEnd"/>
      <w:r>
        <w:rPr>
          <w:sz w:val="24"/>
        </w:rPr>
        <w:t xml:space="preserve"> kadınlar, gençler, uzun </w:t>
      </w:r>
      <w:proofErr w:type="spellStart"/>
      <w:r>
        <w:rPr>
          <w:sz w:val="24"/>
        </w:rPr>
        <w:t>süreliişsizler</w:t>
      </w:r>
      <w:proofErr w:type="spellEnd"/>
      <w:r>
        <w:rPr>
          <w:sz w:val="24"/>
        </w:rPr>
        <w:t xml:space="preserve">, engelliler </w:t>
      </w:r>
      <w:proofErr w:type="spellStart"/>
      <w:r>
        <w:rPr>
          <w:sz w:val="24"/>
        </w:rPr>
        <w:t>gibibireylerin</w:t>
      </w:r>
      <w:proofErr w:type="spellEnd"/>
      <w:r>
        <w:rPr>
          <w:sz w:val="24"/>
        </w:rPr>
        <w:t xml:space="preserve"> oluşturduğu </w:t>
      </w:r>
      <w:proofErr w:type="spellStart"/>
      <w:r>
        <w:rPr>
          <w:sz w:val="24"/>
        </w:rPr>
        <w:t>gruplarıifadeeder</w:t>
      </w:r>
      <w:proofErr w:type="spellEnd"/>
      <w:r>
        <w:rPr>
          <w:sz w:val="24"/>
        </w:rPr>
        <w:t>.</w:t>
      </w:r>
    </w:p>
    <w:p w:rsidR="00165B95" w:rsidRDefault="00EF129A">
      <w:pPr>
        <w:pStyle w:val="GvdeMetni"/>
        <w:spacing w:before="165" w:line="297" w:lineRule="auto"/>
        <w:ind w:left="360" w:right="859" w:firstLine="708"/>
      </w:pPr>
      <w:r>
        <w:rPr>
          <w:b/>
          <w:u w:val="thick"/>
        </w:rPr>
        <w:lastRenderedPageBreak/>
        <w:t xml:space="preserve">Özel Yetenekli </w:t>
      </w:r>
      <w:proofErr w:type="spellStart"/>
      <w:proofErr w:type="gramStart"/>
      <w:r>
        <w:rPr>
          <w:b/>
          <w:u w:val="thick"/>
        </w:rPr>
        <w:t>Çocuklar:</w:t>
      </w:r>
      <w:r>
        <w:t>Yaşıtlarına</w:t>
      </w:r>
      <w:proofErr w:type="spellEnd"/>
      <w:proofErr w:type="gramEnd"/>
      <w:r>
        <w:t xml:space="preserve"> göre daha hızlı öğrenen, yaratıcılık, sanat, liderliğe ilişkin kapasitede önde olan, özel akademikyeteneğesahip,soyutfikirlerianlayabilen,ilgialanlarındabağımsızhareketetmeyisevenveyüksekdüzeydeperformansgösterenbireydir.</w:t>
      </w:r>
    </w:p>
    <w:p w:rsidR="00165B95" w:rsidRDefault="00EF129A">
      <w:pPr>
        <w:pStyle w:val="GvdeMetni"/>
        <w:spacing w:before="71" w:line="300" w:lineRule="auto"/>
        <w:ind w:left="360" w:right="1633" w:firstLine="708"/>
        <w:jc w:val="both"/>
      </w:pPr>
      <w:proofErr w:type="spellStart"/>
      <w:proofErr w:type="gramStart"/>
      <w:r>
        <w:rPr>
          <w:b/>
          <w:u w:val="thick"/>
        </w:rPr>
        <w:t>Tanılama:</w:t>
      </w:r>
      <w:r>
        <w:t>Özel</w:t>
      </w:r>
      <w:proofErr w:type="spellEnd"/>
      <w:proofErr w:type="gramEnd"/>
      <w:r>
        <w:t xml:space="preserve"> eğitime ihtiyacı olan bireylerin tüm gelişim alanlarındaki özellikleri ile yeterli ve yetersiz yönlerinin, </w:t>
      </w:r>
      <w:proofErr w:type="spellStart"/>
      <w:r>
        <w:t>bireyselözelliklerininveilgilerinin</w:t>
      </w:r>
      <w:proofErr w:type="spellEnd"/>
      <w:r>
        <w:t xml:space="preserve"> </w:t>
      </w:r>
      <w:proofErr w:type="spellStart"/>
      <w:r>
        <w:t>belirlenmesiamacıylatıbbî</w:t>
      </w:r>
      <w:proofErr w:type="spellEnd"/>
      <w:r>
        <w:t xml:space="preserve">, </w:t>
      </w:r>
      <w:proofErr w:type="spellStart"/>
      <w:r>
        <w:t>psiko-sosyalveeğitim</w:t>
      </w:r>
      <w:proofErr w:type="spellEnd"/>
      <w:r>
        <w:t xml:space="preserve"> </w:t>
      </w:r>
      <w:proofErr w:type="spellStart"/>
      <w:r>
        <w:t>alanlarındayapılan</w:t>
      </w:r>
      <w:proofErr w:type="spellEnd"/>
      <w:r>
        <w:t xml:space="preserve"> </w:t>
      </w:r>
      <w:proofErr w:type="spellStart"/>
      <w:r>
        <w:t>değerlendirmesürecidir</w:t>
      </w:r>
      <w:proofErr w:type="spellEnd"/>
      <w:r>
        <w:t>.</w:t>
      </w:r>
    </w:p>
    <w:p w:rsidR="00165B95" w:rsidRDefault="00EF129A">
      <w:pPr>
        <w:pStyle w:val="GvdeMetni"/>
        <w:spacing w:before="160" w:line="300" w:lineRule="auto"/>
        <w:ind w:left="360" w:right="959" w:firstLine="708"/>
        <w:jc w:val="both"/>
      </w:pPr>
      <w:r>
        <w:rPr>
          <w:b/>
          <w:u w:val="thick"/>
        </w:rPr>
        <w:t>Ulusal Dijital İçerik Arşivi</w:t>
      </w:r>
      <w:r>
        <w:t xml:space="preserve">: Öğrenme süreçlerini destekleyen beceri destekli dönüşüm ile ülkemizin her yerinde yaşayan öğrenci </w:t>
      </w:r>
      <w:proofErr w:type="spellStart"/>
      <w:r>
        <w:t>veöğretmenlerimizin</w:t>
      </w:r>
      <w:proofErr w:type="spellEnd"/>
      <w:r>
        <w:t xml:space="preserve"> eşit öğrenme ve öğretme fırsatlarını yakalamaları ve öğrenmenin sınıf duvarlarını aşması sağlamaya yönelik eğitsel </w:t>
      </w:r>
      <w:proofErr w:type="spellStart"/>
      <w:r>
        <w:t>dijitaliçerikambarıdır</w:t>
      </w:r>
      <w:proofErr w:type="spellEnd"/>
      <w:r>
        <w:t>.</w:t>
      </w:r>
    </w:p>
    <w:p w:rsidR="00165B95" w:rsidRDefault="00EF129A">
      <w:pPr>
        <w:pStyle w:val="GvdeMetni"/>
        <w:spacing w:before="160" w:line="300" w:lineRule="auto"/>
        <w:ind w:left="360" w:right="1758" w:firstLine="708"/>
      </w:pPr>
      <w:r>
        <w:rPr>
          <w:b/>
          <w:u w:val="thick"/>
        </w:rPr>
        <w:t xml:space="preserve">Uzaktan </w:t>
      </w:r>
      <w:proofErr w:type="spellStart"/>
      <w:proofErr w:type="gramStart"/>
      <w:r>
        <w:rPr>
          <w:b/>
          <w:u w:val="thick"/>
        </w:rPr>
        <w:t>Eğitim:</w:t>
      </w:r>
      <w:r>
        <w:t>Her</w:t>
      </w:r>
      <w:proofErr w:type="spellEnd"/>
      <w:proofErr w:type="gramEnd"/>
      <w:r>
        <w:t xml:space="preserve"> türlü iletişim teknolojileri kullanılarak zaman ve mekân bağımsız olarak insanların eğitim </w:t>
      </w:r>
      <w:proofErr w:type="spellStart"/>
      <w:r>
        <w:t>almalarınınsağlanmasıdır</w:t>
      </w:r>
      <w:proofErr w:type="spellEnd"/>
      <w:r>
        <w:t>.</w:t>
      </w:r>
    </w:p>
    <w:p w:rsidR="00165B95" w:rsidRDefault="00EF129A">
      <w:pPr>
        <w:pStyle w:val="GvdeMetni"/>
        <w:spacing w:before="160" w:line="300" w:lineRule="auto"/>
        <w:ind w:left="360" w:right="966" w:firstLine="708"/>
      </w:pPr>
      <w:r>
        <w:rPr>
          <w:b/>
          <w:u w:val="thick"/>
        </w:rPr>
        <w:t xml:space="preserve">Yaygın </w:t>
      </w:r>
      <w:proofErr w:type="spellStart"/>
      <w:proofErr w:type="gramStart"/>
      <w:r>
        <w:rPr>
          <w:b/>
          <w:u w:val="thick"/>
        </w:rPr>
        <w:t>Eğitim:</w:t>
      </w:r>
      <w:r>
        <w:t>Örgün</w:t>
      </w:r>
      <w:proofErr w:type="spellEnd"/>
      <w:proofErr w:type="gramEnd"/>
      <w:r>
        <w:t xml:space="preserve"> eğitim sistemine hiç girmemiş ya da örgün eğitim sisteminin herhangi bir kademesinde bulunan veya </w:t>
      </w:r>
      <w:proofErr w:type="spellStart"/>
      <w:r>
        <w:t>bukademeden</w:t>
      </w:r>
      <w:proofErr w:type="spellEnd"/>
      <w:r>
        <w:t xml:space="preserve"> ayrılmış ya da bitirmiş bireylere; ilgi, istek ve yetenekleri doğrultusunda ekonomik, toplumsal ve kültürel gelişmelerini </w:t>
      </w:r>
      <w:proofErr w:type="spellStart"/>
      <w:r>
        <w:t>sağlayıcınitelikteçeşitlisürevedüzeylerdehayat</w:t>
      </w:r>
      <w:proofErr w:type="spellEnd"/>
      <w:r>
        <w:t xml:space="preserve"> </w:t>
      </w:r>
      <w:proofErr w:type="spellStart"/>
      <w:r>
        <w:t>boyuyapılaneğitim</w:t>
      </w:r>
      <w:proofErr w:type="spellEnd"/>
      <w:r>
        <w:t xml:space="preserve">, </w:t>
      </w:r>
      <w:proofErr w:type="spellStart"/>
      <w:r>
        <w:t>öğretim,üretim,rehberlik</w:t>
      </w:r>
      <w:proofErr w:type="spellEnd"/>
      <w:r>
        <w:t xml:space="preserve"> </w:t>
      </w:r>
      <w:proofErr w:type="spellStart"/>
      <w:r>
        <w:t>veuygulamaetkinliklerinin</w:t>
      </w:r>
      <w:proofErr w:type="spellEnd"/>
      <w:r>
        <w:t xml:space="preserve"> </w:t>
      </w:r>
      <w:proofErr w:type="spellStart"/>
      <w:r>
        <w:t>bütününüifadeeder</w:t>
      </w:r>
      <w:proofErr w:type="spellEnd"/>
      <w:r>
        <w:t>.</w:t>
      </w:r>
    </w:p>
    <w:p w:rsidR="00165B95" w:rsidRDefault="00EF129A">
      <w:pPr>
        <w:pStyle w:val="GvdeMetni"/>
        <w:spacing w:before="161" w:line="300" w:lineRule="auto"/>
        <w:ind w:left="360" w:right="593" w:firstLine="708"/>
      </w:pPr>
      <w:r>
        <w:rPr>
          <w:b/>
          <w:u w:val="thick"/>
        </w:rPr>
        <w:t xml:space="preserve">Zorunlu </w:t>
      </w:r>
      <w:proofErr w:type="spellStart"/>
      <w:proofErr w:type="gramStart"/>
      <w:r>
        <w:rPr>
          <w:b/>
          <w:u w:val="thick"/>
        </w:rPr>
        <w:t>Eğitim:</w:t>
      </w:r>
      <w:r>
        <w:t>Dört</w:t>
      </w:r>
      <w:proofErr w:type="spellEnd"/>
      <w:proofErr w:type="gramEnd"/>
      <w:r>
        <w:t xml:space="preserve"> yıl süreli ve zorunlu ilkokullar ile dört yıl süreli, zorunlu ve farklı programlar arasında tercihe imkân </w:t>
      </w:r>
      <w:proofErr w:type="spellStart"/>
      <w:r>
        <w:t>verenortaokullar</w:t>
      </w:r>
      <w:proofErr w:type="spellEnd"/>
      <w:r>
        <w:t xml:space="preserve"> ve imam-hatip ortaokullarından oluşan ilköğretim ile ilköğretime dayalı, dört yıllık zorunlu, örgün veya yaygın öğrenim veren </w:t>
      </w:r>
      <w:proofErr w:type="spellStart"/>
      <w:r>
        <w:t>genel,meslekive</w:t>
      </w:r>
      <w:proofErr w:type="spellEnd"/>
      <w:r>
        <w:t xml:space="preserve"> teknik ortaöğretim kademelerinden oluşan eğitim sürecini ifade eder.</w:t>
      </w:r>
    </w:p>
    <w:p w:rsidR="00165B95" w:rsidRDefault="00165B95">
      <w:pPr>
        <w:spacing w:line="300" w:lineRule="auto"/>
        <w:sectPr w:rsidR="00165B95" w:rsidSect="005321AA">
          <w:pgSz w:w="16850" w:h="11920" w:orient="landscape"/>
          <w:pgMar w:top="320" w:right="920" w:bottom="280" w:left="1080" w:header="708" w:footer="708" w:gutter="0"/>
          <w:cols w:space="708"/>
        </w:sectPr>
      </w:pPr>
    </w:p>
    <w:p w:rsidR="00165B95" w:rsidRDefault="00EF129A">
      <w:pPr>
        <w:pStyle w:val="Balk1"/>
        <w:ind w:left="1068"/>
      </w:pPr>
      <w:bookmarkStart w:id="8" w:name="_bookmark6"/>
      <w:bookmarkEnd w:id="8"/>
      <w:r>
        <w:rPr>
          <w:color w:val="2E5395"/>
        </w:rPr>
        <w:lastRenderedPageBreak/>
        <w:t>BÖLÜM1:GİRİŞ ve PLAN HAZIRLAMA SÜRECİ</w:t>
      </w:r>
    </w:p>
    <w:p w:rsidR="00165B95" w:rsidRDefault="00EF129A">
      <w:pPr>
        <w:pStyle w:val="GvdeMetni"/>
        <w:spacing w:before="91" w:line="360" w:lineRule="auto"/>
        <w:ind w:left="360" w:right="360" w:firstLine="708"/>
        <w:jc w:val="both"/>
      </w:pPr>
      <w:r>
        <w:t xml:space="preserve">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w:t>
      </w:r>
      <w:proofErr w:type="spellStart"/>
      <w:proofErr w:type="gramStart"/>
      <w:r>
        <w:t>anketi,toplantı</w:t>
      </w:r>
      <w:proofErr w:type="spellEnd"/>
      <w:proofErr w:type="gramEnd"/>
      <w:r>
        <w:t xml:space="preserve"> ve görüşmeler yapılmıştır.</w:t>
      </w:r>
    </w:p>
    <w:p w:rsidR="00165B95" w:rsidRDefault="00EF129A" w:rsidP="00EF129A">
      <w:pPr>
        <w:pStyle w:val="GvdeMetni"/>
        <w:spacing w:line="360" w:lineRule="auto"/>
        <w:ind w:left="360" w:right="361" w:firstLine="708"/>
        <w:jc w:val="both"/>
      </w:pPr>
      <w:r>
        <w:t xml:space="preserve">Durum analizinin ardından geleceğe yönelim bölümüne geçilerek okulumuzun </w:t>
      </w:r>
      <w:proofErr w:type="spellStart"/>
      <w:proofErr w:type="gramStart"/>
      <w:r>
        <w:t>amaç,hedef</w:t>
      </w:r>
      <w:proofErr w:type="gramEnd"/>
      <w:r>
        <w:t>,gösterge</w:t>
      </w:r>
      <w:proofErr w:type="spellEnd"/>
      <w:r>
        <w:t xml:space="preserve"> ve eylemleri </w:t>
      </w:r>
      <w:proofErr w:type="spellStart"/>
      <w:r>
        <w:t>belirlenmiştir.Çalışmaları</w:t>
      </w:r>
      <w:proofErr w:type="spellEnd"/>
      <w:r>
        <w:t xml:space="preserve"> yürüten ekip ve kurul bilgileri altta verilmiştir.</w:t>
      </w:r>
    </w:p>
    <w:p w:rsidR="00165B95" w:rsidRDefault="00165B95">
      <w:pPr>
        <w:pStyle w:val="GvdeMetni"/>
        <w:rPr>
          <w:sz w:val="26"/>
        </w:rPr>
      </w:pPr>
    </w:p>
    <w:p w:rsidR="00165B95" w:rsidRDefault="00EF129A">
      <w:pPr>
        <w:pStyle w:val="Balk3"/>
        <w:spacing w:before="205"/>
        <w:ind w:left="360"/>
      </w:pPr>
      <w:r>
        <w:t>STRATEJİK PLAN ÜST KURULU</w:t>
      </w:r>
    </w:p>
    <w:p w:rsidR="00165B95" w:rsidRDefault="00165B95">
      <w:pPr>
        <w:pStyle w:val="GvdeMetni"/>
        <w:rPr>
          <w:b/>
          <w:sz w:val="20"/>
        </w:rPr>
      </w:pPr>
    </w:p>
    <w:p w:rsidR="00165B95" w:rsidRDefault="00165B95">
      <w:pPr>
        <w:pStyle w:val="GvdeMetni"/>
        <w:rPr>
          <w:b/>
          <w:sz w:val="20"/>
        </w:rPr>
      </w:pPr>
    </w:p>
    <w:p w:rsidR="00165B95" w:rsidRDefault="00165B95">
      <w:pPr>
        <w:pStyle w:val="GvdeMetni"/>
        <w:spacing w:before="10"/>
        <w:rPr>
          <w:b/>
          <w:sz w:val="18"/>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2"/>
        <w:gridCol w:w="2182"/>
        <w:gridCol w:w="4761"/>
        <w:gridCol w:w="2391"/>
      </w:tblGrid>
      <w:tr w:rsidR="00165B95">
        <w:trPr>
          <w:trHeight w:val="321"/>
        </w:trPr>
        <w:tc>
          <w:tcPr>
            <w:tcW w:w="6844" w:type="dxa"/>
            <w:gridSpan w:val="2"/>
            <w:shd w:val="clear" w:color="auto" w:fill="C5DFB3"/>
          </w:tcPr>
          <w:p w:rsidR="00165B95" w:rsidRDefault="00DF5BCD">
            <w:pPr>
              <w:pStyle w:val="TableParagraph"/>
              <w:spacing w:line="301" w:lineRule="exact"/>
              <w:ind w:left="2284" w:right="2276"/>
              <w:jc w:val="center"/>
              <w:rPr>
                <w:b/>
                <w:sz w:val="28"/>
              </w:rPr>
            </w:pPr>
            <w:r>
              <w:rPr>
                <w:b/>
                <w:sz w:val="28"/>
              </w:rPr>
              <w:t xml:space="preserve">Stratejik Plan </w:t>
            </w:r>
            <w:proofErr w:type="spellStart"/>
            <w:r w:rsidR="00EF129A">
              <w:rPr>
                <w:b/>
                <w:sz w:val="28"/>
              </w:rPr>
              <w:t>ÜstKurulBilgileri</w:t>
            </w:r>
            <w:proofErr w:type="spellEnd"/>
          </w:p>
        </w:tc>
        <w:tc>
          <w:tcPr>
            <w:tcW w:w="7152" w:type="dxa"/>
            <w:gridSpan w:val="2"/>
            <w:shd w:val="clear" w:color="auto" w:fill="C5DFB3"/>
          </w:tcPr>
          <w:p w:rsidR="00165B95" w:rsidRDefault="00DF5BCD" w:rsidP="00DF5BCD">
            <w:pPr>
              <w:pStyle w:val="TableParagraph"/>
              <w:spacing w:line="301" w:lineRule="exact"/>
              <w:ind w:left="2750" w:right="2744"/>
              <w:rPr>
                <w:b/>
                <w:sz w:val="28"/>
              </w:rPr>
            </w:pPr>
            <w:r w:rsidRPr="00DF5BCD">
              <w:rPr>
                <w:b/>
                <w:sz w:val="24"/>
                <w:szCs w:val="24"/>
              </w:rPr>
              <w:t xml:space="preserve">Stratejik Plan </w:t>
            </w:r>
            <w:proofErr w:type="spellStart"/>
            <w:r w:rsidR="00EF129A">
              <w:rPr>
                <w:b/>
                <w:sz w:val="28"/>
              </w:rPr>
              <w:t>EkipBilgileri</w:t>
            </w:r>
            <w:proofErr w:type="spellEnd"/>
          </w:p>
        </w:tc>
      </w:tr>
      <w:tr w:rsidR="00165B95">
        <w:trPr>
          <w:trHeight w:val="254"/>
        </w:trPr>
        <w:tc>
          <w:tcPr>
            <w:tcW w:w="4662" w:type="dxa"/>
            <w:shd w:val="clear" w:color="auto" w:fill="C5DFB3"/>
          </w:tcPr>
          <w:p w:rsidR="00165B95" w:rsidRDefault="00EF129A">
            <w:pPr>
              <w:pStyle w:val="TableParagraph"/>
              <w:spacing w:line="234" w:lineRule="exact"/>
              <w:ind w:left="107"/>
              <w:rPr>
                <w:b/>
              </w:rPr>
            </w:pPr>
            <w:proofErr w:type="spellStart"/>
            <w:r>
              <w:rPr>
                <w:b/>
              </w:rPr>
              <w:t>AdıSoyadı</w:t>
            </w:r>
            <w:proofErr w:type="spellEnd"/>
          </w:p>
        </w:tc>
        <w:tc>
          <w:tcPr>
            <w:tcW w:w="2182" w:type="dxa"/>
            <w:shd w:val="clear" w:color="auto" w:fill="C5DFB3"/>
          </w:tcPr>
          <w:p w:rsidR="00165B95" w:rsidRDefault="00EF129A">
            <w:pPr>
              <w:pStyle w:val="TableParagraph"/>
              <w:spacing w:line="234" w:lineRule="exact"/>
              <w:ind w:left="107"/>
              <w:rPr>
                <w:b/>
              </w:rPr>
            </w:pPr>
            <w:r>
              <w:rPr>
                <w:b/>
              </w:rPr>
              <w:t>Unvanı</w:t>
            </w:r>
          </w:p>
        </w:tc>
        <w:tc>
          <w:tcPr>
            <w:tcW w:w="4761" w:type="dxa"/>
            <w:shd w:val="clear" w:color="auto" w:fill="C5DFB3"/>
          </w:tcPr>
          <w:p w:rsidR="00165B95" w:rsidRDefault="00EF129A">
            <w:pPr>
              <w:pStyle w:val="TableParagraph"/>
              <w:spacing w:line="234" w:lineRule="exact"/>
              <w:ind w:left="107"/>
              <w:rPr>
                <w:b/>
              </w:rPr>
            </w:pPr>
            <w:proofErr w:type="spellStart"/>
            <w:r>
              <w:rPr>
                <w:b/>
              </w:rPr>
              <w:t>AdıSoyadı</w:t>
            </w:r>
            <w:proofErr w:type="spellEnd"/>
          </w:p>
        </w:tc>
        <w:tc>
          <w:tcPr>
            <w:tcW w:w="2391" w:type="dxa"/>
            <w:shd w:val="clear" w:color="auto" w:fill="C5DFB3"/>
          </w:tcPr>
          <w:p w:rsidR="00165B95" w:rsidRDefault="00EF129A">
            <w:pPr>
              <w:pStyle w:val="TableParagraph"/>
              <w:spacing w:line="234" w:lineRule="exact"/>
              <w:ind w:left="108"/>
              <w:rPr>
                <w:b/>
              </w:rPr>
            </w:pPr>
            <w:r>
              <w:rPr>
                <w:b/>
              </w:rPr>
              <w:t>Unvanı</w:t>
            </w:r>
          </w:p>
        </w:tc>
      </w:tr>
      <w:tr w:rsidR="00EF129A" w:rsidTr="00EF129A">
        <w:trPr>
          <w:trHeight w:val="229"/>
        </w:trPr>
        <w:tc>
          <w:tcPr>
            <w:tcW w:w="4662" w:type="dxa"/>
          </w:tcPr>
          <w:p w:rsidR="00EF129A" w:rsidRPr="00EF129A" w:rsidRDefault="00EF129A">
            <w:pPr>
              <w:pStyle w:val="TableParagraph"/>
              <w:spacing w:line="210" w:lineRule="exact"/>
              <w:ind w:left="107"/>
              <w:rPr>
                <w:sz w:val="24"/>
                <w:szCs w:val="24"/>
              </w:rPr>
            </w:pPr>
            <w:r w:rsidRPr="00EF129A">
              <w:rPr>
                <w:sz w:val="24"/>
                <w:szCs w:val="24"/>
              </w:rPr>
              <w:t>Cengiz DOĞAN</w:t>
            </w:r>
          </w:p>
        </w:tc>
        <w:tc>
          <w:tcPr>
            <w:tcW w:w="2182" w:type="dxa"/>
          </w:tcPr>
          <w:p w:rsidR="00EF129A" w:rsidRPr="00EF129A" w:rsidRDefault="00FD6E64">
            <w:pPr>
              <w:pStyle w:val="TableParagraph"/>
              <w:spacing w:line="210" w:lineRule="exact"/>
              <w:ind w:left="107"/>
              <w:rPr>
                <w:sz w:val="24"/>
                <w:szCs w:val="24"/>
              </w:rPr>
            </w:pPr>
            <w:r>
              <w:rPr>
                <w:sz w:val="24"/>
                <w:szCs w:val="24"/>
              </w:rPr>
              <w:t>Müdür</w:t>
            </w:r>
          </w:p>
        </w:tc>
        <w:tc>
          <w:tcPr>
            <w:tcW w:w="4761" w:type="dxa"/>
            <w:vAlign w:val="center"/>
          </w:tcPr>
          <w:p w:rsidR="00EF129A" w:rsidRPr="00695CD0" w:rsidRDefault="00EE7D3E" w:rsidP="00EF129A">
            <w:pPr>
              <w:spacing w:before="120" w:after="120"/>
              <w:rPr>
                <w:sz w:val="24"/>
                <w:szCs w:val="24"/>
              </w:rPr>
            </w:pPr>
            <w:r w:rsidRPr="00EF129A">
              <w:rPr>
                <w:sz w:val="24"/>
                <w:szCs w:val="24"/>
              </w:rPr>
              <w:t>Erkan ŞENGÜN</w:t>
            </w:r>
          </w:p>
        </w:tc>
        <w:tc>
          <w:tcPr>
            <w:tcW w:w="2391" w:type="dxa"/>
          </w:tcPr>
          <w:p w:rsidR="00EF129A" w:rsidRPr="00695CD0" w:rsidRDefault="00EE7D3E" w:rsidP="00EF129A">
            <w:pPr>
              <w:adjustRightInd w:val="0"/>
              <w:spacing w:before="120" w:after="120"/>
              <w:rPr>
                <w:sz w:val="24"/>
                <w:szCs w:val="24"/>
              </w:rPr>
            </w:pPr>
            <w:r>
              <w:rPr>
                <w:sz w:val="24"/>
                <w:szCs w:val="24"/>
              </w:rPr>
              <w:t>Müdür Yardımcısı</w:t>
            </w:r>
          </w:p>
        </w:tc>
      </w:tr>
      <w:tr w:rsidR="00EF129A" w:rsidTr="00EF129A">
        <w:trPr>
          <w:trHeight w:val="230"/>
        </w:trPr>
        <w:tc>
          <w:tcPr>
            <w:tcW w:w="4662" w:type="dxa"/>
          </w:tcPr>
          <w:p w:rsidR="00EF129A" w:rsidRPr="00EF129A" w:rsidRDefault="00EE7D3E">
            <w:pPr>
              <w:pStyle w:val="TableParagraph"/>
              <w:spacing w:line="210" w:lineRule="exact"/>
              <w:ind w:left="107"/>
              <w:rPr>
                <w:sz w:val="24"/>
                <w:szCs w:val="24"/>
              </w:rPr>
            </w:pPr>
            <w:r>
              <w:rPr>
                <w:sz w:val="24"/>
                <w:szCs w:val="24"/>
              </w:rPr>
              <w:t>Yahya AYHAN</w:t>
            </w:r>
          </w:p>
        </w:tc>
        <w:tc>
          <w:tcPr>
            <w:tcW w:w="2182" w:type="dxa"/>
          </w:tcPr>
          <w:p w:rsidR="00EF129A" w:rsidRPr="00EF129A" w:rsidRDefault="005F1328">
            <w:pPr>
              <w:pStyle w:val="TableParagraph"/>
              <w:spacing w:line="210" w:lineRule="exact"/>
              <w:ind w:left="107"/>
              <w:rPr>
                <w:sz w:val="24"/>
                <w:szCs w:val="24"/>
              </w:rPr>
            </w:pPr>
            <w:r>
              <w:rPr>
                <w:sz w:val="24"/>
                <w:szCs w:val="24"/>
              </w:rPr>
              <w:t>Öğretmen</w:t>
            </w:r>
          </w:p>
        </w:tc>
        <w:tc>
          <w:tcPr>
            <w:tcW w:w="4761" w:type="dxa"/>
          </w:tcPr>
          <w:p w:rsidR="00EF129A" w:rsidRPr="00695CD0" w:rsidRDefault="00EF129A" w:rsidP="00EF129A">
            <w:pPr>
              <w:spacing w:before="120" w:after="120"/>
              <w:rPr>
                <w:sz w:val="24"/>
                <w:szCs w:val="24"/>
              </w:rPr>
            </w:pPr>
            <w:r>
              <w:rPr>
                <w:iCs/>
                <w:sz w:val="24"/>
                <w:szCs w:val="24"/>
              </w:rPr>
              <w:t>Ceren ALDEMİR</w:t>
            </w:r>
          </w:p>
        </w:tc>
        <w:tc>
          <w:tcPr>
            <w:tcW w:w="2391" w:type="dxa"/>
            <w:vAlign w:val="center"/>
          </w:tcPr>
          <w:p w:rsidR="00EF129A" w:rsidRPr="00695CD0" w:rsidRDefault="00EF129A" w:rsidP="00EF129A">
            <w:pPr>
              <w:rPr>
                <w:sz w:val="24"/>
                <w:szCs w:val="24"/>
              </w:rPr>
            </w:pPr>
            <w:r w:rsidRPr="00695CD0">
              <w:rPr>
                <w:sz w:val="24"/>
                <w:szCs w:val="24"/>
              </w:rPr>
              <w:t>Öğretmen</w:t>
            </w:r>
          </w:p>
        </w:tc>
      </w:tr>
      <w:tr w:rsidR="00EF129A" w:rsidTr="00EF129A">
        <w:trPr>
          <w:trHeight w:val="228"/>
        </w:trPr>
        <w:tc>
          <w:tcPr>
            <w:tcW w:w="4662" w:type="dxa"/>
          </w:tcPr>
          <w:p w:rsidR="00EF129A" w:rsidRPr="00EF129A" w:rsidRDefault="007A3767">
            <w:pPr>
              <w:pStyle w:val="TableParagraph"/>
              <w:spacing w:line="208" w:lineRule="exact"/>
              <w:ind w:left="107"/>
              <w:rPr>
                <w:sz w:val="24"/>
                <w:szCs w:val="24"/>
              </w:rPr>
            </w:pPr>
            <w:r>
              <w:rPr>
                <w:sz w:val="24"/>
                <w:szCs w:val="24"/>
              </w:rPr>
              <w:t>Hakan UMDU</w:t>
            </w:r>
          </w:p>
        </w:tc>
        <w:tc>
          <w:tcPr>
            <w:tcW w:w="2182" w:type="dxa"/>
          </w:tcPr>
          <w:p w:rsidR="00EF129A" w:rsidRPr="00EF129A" w:rsidRDefault="00FD6E64">
            <w:pPr>
              <w:pStyle w:val="TableParagraph"/>
              <w:spacing w:line="208" w:lineRule="exact"/>
              <w:ind w:left="107"/>
              <w:rPr>
                <w:sz w:val="24"/>
                <w:szCs w:val="24"/>
              </w:rPr>
            </w:pPr>
            <w:r>
              <w:rPr>
                <w:sz w:val="24"/>
                <w:szCs w:val="24"/>
              </w:rPr>
              <w:t>Öğretmen</w:t>
            </w:r>
          </w:p>
        </w:tc>
        <w:tc>
          <w:tcPr>
            <w:tcW w:w="4761" w:type="dxa"/>
            <w:vAlign w:val="center"/>
          </w:tcPr>
          <w:p w:rsidR="00EF129A" w:rsidRPr="00695CD0" w:rsidRDefault="00DF5BCD" w:rsidP="00EF129A">
            <w:pPr>
              <w:spacing w:before="120" w:after="120"/>
              <w:rPr>
                <w:sz w:val="24"/>
                <w:szCs w:val="24"/>
              </w:rPr>
            </w:pPr>
            <w:r>
              <w:rPr>
                <w:iCs/>
                <w:sz w:val="24"/>
                <w:szCs w:val="24"/>
              </w:rPr>
              <w:t>Ahmet EROĞLAN</w:t>
            </w:r>
          </w:p>
        </w:tc>
        <w:tc>
          <w:tcPr>
            <w:tcW w:w="2391" w:type="dxa"/>
            <w:vAlign w:val="center"/>
          </w:tcPr>
          <w:p w:rsidR="00EF129A" w:rsidRPr="00695CD0" w:rsidRDefault="00EF129A" w:rsidP="00EF129A">
            <w:pPr>
              <w:rPr>
                <w:sz w:val="24"/>
                <w:szCs w:val="24"/>
              </w:rPr>
            </w:pPr>
            <w:r w:rsidRPr="00695CD0">
              <w:rPr>
                <w:sz w:val="24"/>
                <w:szCs w:val="24"/>
              </w:rPr>
              <w:t>Öğretmen</w:t>
            </w:r>
          </w:p>
        </w:tc>
      </w:tr>
      <w:tr w:rsidR="00EF129A" w:rsidTr="00EF129A">
        <w:trPr>
          <w:trHeight w:val="295"/>
        </w:trPr>
        <w:tc>
          <w:tcPr>
            <w:tcW w:w="4662" w:type="dxa"/>
          </w:tcPr>
          <w:p w:rsidR="00EF129A" w:rsidRPr="00EF129A" w:rsidRDefault="007A3767">
            <w:pPr>
              <w:pStyle w:val="TableParagraph"/>
              <w:ind w:left="107"/>
              <w:rPr>
                <w:sz w:val="24"/>
                <w:szCs w:val="24"/>
              </w:rPr>
            </w:pPr>
            <w:r>
              <w:rPr>
                <w:sz w:val="24"/>
                <w:szCs w:val="24"/>
              </w:rPr>
              <w:t>Fazıl TANIR</w:t>
            </w:r>
          </w:p>
        </w:tc>
        <w:tc>
          <w:tcPr>
            <w:tcW w:w="2182" w:type="dxa"/>
            <w:vAlign w:val="center"/>
          </w:tcPr>
          <w:p w:rsidR="00EF129A" w:rsidRPr="00EF129A" w:rsidRDefault="00EF129A" w:rsidP="00EF129A">
            <w:pPr>
              <w:rPr>
                <w:sz w:val="24"/>
                <w:szCs w:val="24"/>
              </w:rPr>
            </w:pPr>
            <w:r w:rsidRPr="00EF129A">
              <w:rPr>
                <w:sz w:val="24"/>
                <w:szCs w:val="24"/>
              </w:rPr>
              <w:t>Okul Aile Birliği Başkanı</w:t>
            </w:r>
          </w:p>
        </w:tc>
        <w:tc>
          <w:tcPr>
            <w:tcW w:w="4761" w:type="dxa"/>
            <w:vAlign w:val="center"/>
          </w:tcPr>
          <w:p w:rsidR="00EF129A" w:rsidRPr="00695CD0" w:rsidRDefault="00DF5BCD" w:rsidP="00EF129A">
            <w:pPr>
              <w:spacing w:before="120" w:after="120"/>
              <w:rPr>
                <w:iCs/>
                <w:sz w:val="24"/>
                <w:szCs w:val="24"/>
              </w:rPr>
            </w:pPr>
            <w:r>
              <w:rPr>
                <w:iCs/>
                <w:sz w:val="24"/>
                <w:szCs w:val="24"/>
              </w:rPr>
              <w:t>Kezban AVŞAR</w:t>
            </w:r>
          </w:p>
        </w:tc>
        <w:tc>
          <w:tcPr>
            <w:tcW w:w="2391" w:type="dxa"/>
            <w:vAlign w:val="center"/>
          </w:tcPr>
          <w:p w:rsidR="00EF129A" w:rsidRPr="00695CD0" w:rsidRDefault="00EF129A" w:rsidP="00EF129A">
            <w:pPr>
              <w:rPr>
                <w:sz w:val="24"/>
                <w:szCs w:val="24"/>
              </w:rPr>
            </w:pPr>
            <w:r w:rsidRPr="00695CD0">
              <w:rPr>
                <w:sz w:val="24"/>
                <w:szCs w:val="24"/>
              </w:rPr>
              <w:t>Veli</w:t>
            </w:r>
          </w:p>
        </w:tc>
      </w:tr>
      <w:tr w:rsidR="00EF129A" w:rsidTr="00EF129A">
        <w:trPr>
          <w:trHeight w:val="230"/>
        </w:trPr>
        <w:tc>
          <w:tcPr>
            <w:tcW w:w="4662" w:type="dxa"/>
          </w:tcPr>
          <w:p w:rsidR="00EF129A" w:rsidRPr="00EF129A" w:rsidRDefault="00FD6E64">
            <w:pPr>
              <w:pStyle w:val="TableParagraph"/>
              <w:spacing w:line="210" w:lineRule="exact"/>
              <w:ind w:left="107"/>
              <w:rPr>
                <w:sz w:val="24"/>
                <w:szCs w:val="24"/>
              </w:rPr>
            </w:pPr>
            <w:r>
              <w:rPr>
                <w:sz w:val="24"/>
                <w:szCs w:val="24"/>
              </w:rPr>
              <w:t>Emine MAVICI</w:t>
            </w:r>
          </w:p>
        </w:tc>
        <w:tc>
          <w:tcPr>
            <w:tcW w:w="2182" w:type="dxa"/>
            <w:vAlign w:val="center"/>
          </w:tcPr>
          <w:p w:rsidR="00EF129A" w:rsidRPr="00EF129A" w:rsidRDefault="00EF129A" w:rsidP="00EF129A">
            <w:pPr>
              <w:rPr>
                <w:sz w:val="24"/>
                <w:szCs w:val="24"/>
              </w:rPr>
            </w:pPr>
            <w:r w:rsidRPr="00EF129A">
              <w:rPr>
                <w:sz w:val="24"/>
                <w:szCs w:val="24"/>
              </w:rPr>
              <w:t>Yönetim Kurulu Üyesi</w:t>
            </w:r>
          </w:p>
        </w:tc>
        <w:tc>
          <w:tcPr>
            <w:tcW w:w="4761" w:type="dxa"/>
            <w:vAlign w:val="center"/>
          </w:tcPr>
          <w:p w:rsidR="00EF129A" w:rsidRPr="00695CD0" w:rsidRDefault="00DF5BCD" w:rsidP="00EF129A">
            <w:pPr>
              <w:rPr>
                <w:iCs/>
                <w:sz w:val="24"/>
                <w:szCs w:val="24"/>
              </w:rPr>
            </w:pPr>
            <w:r>
              <w:rPr>
                <w:iCs/>
                <w:sz w:val="24"/>
                <w:szCs w:val="24"/>
              </w:rPr>
              <w:t>Kıymet EROL</w:t>
            </w:r>
          </w:p>
        </w:tc>
        <w:tc>
          <w:tcPr>
            <w:tcW w:w="2391" w:type="dxa"/>
            <w:vAlign w:val="center"/>
          </w:tcPr>
          <w:p w:rsidR="00EF129A" w:rsidRPr="00695CD0" w:rsidRDefault="00DF5BCD" w:rsidP="00EF129A">
            <w:pPr>
              <w:adjustRightInd w:val="0"/>
              <w:rPr>
                <w:sz w:val="24"/>
                <w:szCs w:val="24"/>
              </w:rPr>
            </w:pPr>
            <w:r>
              <w:rPr>
                <w:sz w:val="24"/>
                <w:szCs w:val="24"/>
              </w:rPr>
              <w:t xml:space="preserve">Okul Aile Birliği </w:t>
            </w:r>
            <w:proofErr w:type="gramStart"/>
            <w:r>
              <w:rPr>
                <w:sz w:val="24"/>
                <w:szCs w:val="24"/>
              </w:rPr>
              <w:t xml:space="preserve">Muhasip </w:t>
            </w:r>
            <w:r w:rsidR="00EF129A" w:rsidRPr="00695CD0">
              <w:rPr>
                <w:sz w:val="24"/>
                <w:szCs w:val="24"/>
              </w:rPr>
              <w:t xml:space="preserve"> Üye</w:t>
            </w:r>
            <w:proofErr w:type="gramEnd"/>
          </w:p>
        </w:tc>
      </w:tr>
    </w:tbl>
    <w:p w:rsidR="00165B95" w:rsidRDefault="00EF129A">
      <w:pPr>
        <w:spacing w:before="2"/>
        <w:ind w:left="360"/>
        <w:rPr>
          <w:i/>
          <w:sz w:val="18"/>
        </w:rPr>
      </w:pPr>
      <w:bookmarkStart w:id="9" w:name="_bookmark7"/>
      <w:bookmarkEnd w:id="9"/>
      <w:r>
        <w:rPr>
          <w:i/>
          <w:sz w:val="18"/>
        </w:rPr>
        <w:t>Tablo2:StratejikPlanÜstKurulu</w:t>
      </w:r>
    </w:p>
    <w:p w:rsidR="00165B95" w:rsidRDefault="00165B95">
      <w:pPr>
        <w:rPr>
          <w:sz w:val="18"/>
        </w:rPr>
        <w:sectPr w:rsidR="00165B95" w:rsidSect="005321AA">
          <w:pgSz w:w="16850" w:h="11920" w:orient="landscape"/>
          <w:pgMar w:top="320" w:right="920" w:bottom="280" w:left="1080" w:header="708" w:footer="708" w:gutter="0"/>
          <w:cols w:space="708"/>
        </w:sectPr>
      </w:pPr>
    </w:p>
    <w:p w:rsidR="00165B95" w:rsidRDefault="00EF129A">
      <w:pPr>
        <w:pStyle w:val="Balk1"/>
        <w:ind w:left="1068"/>
      </w:pPr>
      <w:bookmarkStart w:id="10" w:name="_bookmark8"/>
      <w:bookmarkEnd w:id="10"/>
      <w:r>
        <w:rPr>
          <w:color w:val="2E5395"/>
        </w:rPr>
        <w:lastRenderedPageBreak/>
        <w:t>BÖLÜM2:DURUMANALİZİ</w:t>
      </w:r>
    </w:p>
    <w:p w:rsidR="00165B95" w:rsidRDefault="00EF129A">
      <w:pPr>
        <w:pStyle w:val="GvdeMetni"/>
        <w:spacing w:before="91"/>
        <w:ind w:left="1068"/>
      </w:pPr>
      <w:r>
        <w:t>Durum analizi bölümünde okulumuzun mevcut durumu ortaya konularak neredeyiz sorusuna yanıt bulunmaya çalışılmıştır.</w:t>
      </w:r>
    </w:p>
    <w:p w:rsidR="00165B95" w:rsidRDefault="00EF129A">
      <w:pPr>
        <w:pStyle w:val="GvdeMetni"/>
        <w:ind w:left="360" w:right="189" w:firstLine="708"/>
      </w:pPr>
      <w:r>
        <w:t xml:space="preserve">Bu kapsamda okulumuzun kısa </w:t>
      </w:r>
      <w:proofErr w:type="spellStart"/>
      <w:proofErr w:type="gramStart"/>
      <w:r>
        <w:t>tanıtımı,okul</w:t>
      </w:r>
      <w:proofErr w:type="spellEnd"/>
      <w:proofErr w:type="gramEnd"/>
      <w:r>
        <w:t xml:space="preserve"> künyesi ve temel </w:t>
      </w:r>
      <w:proofErr w:type="spellStart"/>
      <w:r>
        <w:t>istatistikleri,paydaş</w:t>
      </w:r>
      <w:proofErr w:type="spellEnd"/>
      <w:r w:rsidR="006A4226">
        <w:t xml:space="preserve"> a</w:t>
      </w:r>
      <w:r>
        <w:t>nalizi ve görüşleri ile okulumuzun Güçlü Zayıf Fırsat ve Tehditlerinin (GZFT)ele alındığı analize yer verilmiştir.</w:t>
      </w:r>
    </w:p>
    <w:p w:rsidR="00165B95" w:rsidRDefault="00165B95">
      <w:pPr>
        <w:pStyle w:val="GvdeMetni"/>
        <w:rPr>
          <w:sz w:val="26"/>
        </w:rPr>
      </w:pPr>
    </w:p>
    <w:p w:rsidR="00165B95" w:rsidRDefault="00165B95">
      <w:pPr>
        <w:pStyle w:val="GvdeMetni"/>
        <w:rPr>
          <w:sz w:val="26"/>
        </w:rPr>
      </w:pPr>
    </w:p>
    <w:p w:rsidR="00165B95" w:rsidRPr="006A4226" w:rsidRDefault="00EF129A" w:rsidP="00E52151">
      <w:pPr>
        <w:pStyle w:val="Balk1"/>
        <w:numPr>
          <w:ilvl w:val="1"/>
          <w:numId w:val="6"/>
        </w:numPr>
        <w:tabs>
          <w:tab w:val="left" w:pos="1550"/>
        </w:tabs>
        <w:spacing w:before="196"/>
        <w:ind w:hanging="482"/>
        <w:jc w:val="left"/>
      </w:pPr>
      <w:bookmarkStart w:id="11" w:name="_bookmark9"/>
      <w:bookmarkEnd w:id="11"/>
      <w:r>
        <w:rPr>
          <w:color w:val="2E5395"/>
        </w:rPr>
        <w:t>OKULUN KISA TANITIMI</w:t>
      </w:r>
    </w:p>
    <w:p w:rsidR="006A4226" w:rsidRDefault="006A4226" w:rsidP="006A4226">
      <w:pPr>
        <w:pStyle w:val="Balk1"/>
        <w:tabs>
          <w:tab w:val="left" w:pos="1550"/>
        </w:tabs>
        <w:spacing w:before="196"/>
        <w:ind w:left="-1"/>
      </w:pPr>
    </w:p>
    <w:p w:rsidR="00165B95" w:rsidRDefault="00165B95">
      <w:pPr>
        <w:pStyle w:val="GvdeMetni"/>
        <w:spacing w:before="2"/>
        <w:rPr>
          <w:b/>
          <w:sz w:val="32"/>
        </w:rPr>
      </w:pPr>
    </w:p>
    <w:p w:rsidR="006A4226" w:rsidRDefault="006A4226" w:rsidP="006A4226">
      <w:pPr>
        <w:pStyle w:val="GvdeMetni"/>
        <w:tabs>
          <w:tab w:val="left" w:pos="9360"/>
        </w:tabs>
        <w:spacing w:line="273" w:lineRule="auto"/>
        <w:ind w:left="1846"/>
      </w:pPr>
      <w:r w:rsidRPr="00A77232">
        <w:t xml:space="preserve">Atatürk Ortaokulu, Bor’un Yeni Göçmen Mahallesinde 14000 metrekare alan üzerinde kurulu olup, 1981 yılında Temel Eğitim Okulu projesi kapsamında yaptırılan 210 okuldan birisidir. 1981- 1982 eğitim öğretim yılından itibaren hizmet vermeye başlamıştır. Ulu Önder Atatürk’ün doğumunun 100. yılında eğitim öğretime açılması nedeniyle okulumuza 100. YIL İLKÖĞRETİM OKULU adı verilmiştir. </w:t>
      </w:r>
    </w:p>
    <w:p w:rsidR="006A4226" w:rsidRPr="00A77232" w:rsidRDefault="006A4226" w:rsidP="006A4226">
      <w:pPr>
        <w:pStyle w:val="GvdeMetni"/>
        <w:tabs>
          <w:tab w:val="left" w:pos="9360"/>
        </w:tabs>
        <w:spacing w:line="273" w:lineRule="auto"/>
        <w:ind w:left="1846"/>
      </w:pPr>
    </w:p>
    <w:p w:rsidR="006A4226" w:rsidRDefault="006A4226" w:rsidP="006A4226">
      <w:pPr>
        <w:pStyle w:val="GvdeMetni"/>
        <w:tabs>
          <w:tab w:val="left" w:pos="9360"/>
        </w:tabs>
        <w:spacing w:line="273" w:lineRule="auto"/>
        <w:ind w:left="1846"/>
      </w:pPr>
      <w:r w:rsidRPr="00A77232">
        <w:t>2006-2007 öğretim yılında isim değiştirilerek Atatürk İlköğretim Okulu adını almıştır. 2012- 2013 Eğitim Öğretim yılında 4+4+4 eğitim sistemi kapsamında okulumuz Ortaokul olarak belirlenmiş ve Atatürk Ortaokulu ismini almıştır.</w:t>
      </w:r>
      <w:r>
        <w:t xml:space="preserve">2023-2024 Eğitim Öğretim yılı </w:t>
      </w:r>
      <w:proofErr w:type="spellStart"/>
      <w:r>
        <w:t>itibarıyle</w:t>
      </w:r>
      <w:proofErr w:type="spellEnd"/>
      <w:r>
        <w:t xml:space="preserve"> okulumuzda 29 tane hafif düzeyde özel eğitim öğrenciler eğitim öğretim görmeye başlamıştır.</w:t>
      </w:r>
    </w:p>
    <w:p w:rsidR="006A4226" w:rsidRPr="00A77232" w:rsidRDefault="006A4226" w:rsidP="006A4226">
      <w:pPr>
        <w:pStyle w:val="GvdeMetni"/>
        <w:tabs>
          <w:tab w:val="left" w:pos="9360"/>
        </w:tabs>
        <w:spacing w:line="273" w:lineRule="auto"/>
        <w:ind w:left="1846"/>
      </w:pPr>
    </w:p>
    <w:p w:rsidR="006A4226" w:rsidRPr="00A77232" w:rsidRDefault="006A4226" w:rsidP="006A4226">
      <w:pPr>
        <w:pStyle w:val="GvdeMetni"/>
        <w:tabs>
          <w:tab w:val="left" w:pos="9360"/>
        </w:tabs>
        <w:spacing w:line="273" w:lineRule="auto"/>
        <w:ind w:left="1846"/>
        <w:rPr>
          <w:shd w:val="clear" w:color="auto" w:fill="FFFFFF"/>
        </w:rPr>
      </w:pPr>
      <w:r w:rsidRPr="00A77232">
        <w:t>Okulumuzda 16 dersliğimiz faal olarak kullanılmaktadır. Geniş koridorları, spor salonu, ön ve arka bahçeleri ile geniş bir okuldur. Okulumuzda 2 idareci 24 öğretmen, 1 hizmetli ve 179 öğrenci vardır. Okulumuzda 16 derslik, 2 idareci odası, rehberlik odası, memur odası, öğretmenler odası, Bilişim Teknolojileri Sınıfı, Teknoloji Tasarım odası mevcuttur. Okulumuz doğalgaz sistemi ile ısıtılmaktadır. Okulumuz seçkin eğitim kadrosuyla halen Ulu Önder Atatürk’ün adını almanın gururu ve ona layık gelecek nesilleri yetiştirme arzu ve çabasıyla eğitim ve öğretime devam etmektedir.</w:t>
      </w:r>
    </w:p>
    <w:p w:rsidR="006A4226" w:rsidRPr="00451CB1" w:rsidRDefault="006A4226" w:rsidP="006A4226">
      <w:pPr>
        <w:pStyle w:val="GvdeMetni"/>
        <w:tabs>
          <w:tab w:val="left" w:pos="8640"/>
        </w:tabs>
        <w:spacing w:before="2"/>
        <w:ind w:left="1846"/>
        <w:rPr>
          <w:sz w:val="20"/>
          <w:szCs w:val="20"/>
        </w:rPr>
      </w:pPr>
    </w:p>
    <w:p w:rsidR="00165B95" w:rsidRDefault="00165B95">
      <w:pPr>
        <w:spacing w:line="360" w:lineRule="auto"/>
        <w:sectPr w:rsidR="00165B95" w:rsidSect="005321AA">
          <w:pgSz w:w="16850" w:h="11920" w:orient="landscape"/>
          <w:pgMar w:top="320" w:right="920" w:bottom="280" w:left="1080" w:header="708" w:footer="708" w:gutter="0"/>
          <w:cols w:space="708"/>
        </w:sectPr>
      </w:pPr>
    </w:p>
    <w:p w:rsidR="00165B95" w:rsidRPr="00240CDB" w:rsidRDefault="00EF129A" w:rsidP="00E52151">
      <w:pPr>
        <w:pStyle w:val="Balk1"/>
        <w:numPr>
          <w:ilvl w:val="1"/>
          <w:numId w:val="6"/>
        </w:numPr>
        <w:tabs>
          <w:tab w:val="left" w:pos="1628"/>
        </w:tabs>
        <w:ind w:left="1627" w:hanging="560"/>
        <w:jc w:val="left"/>
      </w:pPr>
      <w:bookmarkStart w:id="12" w:name="_bookmark10"/>
      <w:bookmarkEnd w:id="12"/>
      <w:r>
        <w:rPr>
          <w:color w:val="2E5395"/>
        </w:rPr>
        <w:lastRenderedPageBreak/>
        <w:t>UYGULANMAKTAOLANSTRATEJİKPLANINDEĞERLENDİRİLMESİ</w:t>
      </w:r>
    </w:p>
    <w:p w:rsidR="00240CDB" w:rsidRPr="007A3767" w:rsidRDefault="00240CDB" w:rsidP="00240CDB">
      <w:pPr>
        <w:pStyle w:val="Balk1"/>
        <w:tabs>
          <w:tab w:val="left" w:pos="1628"/>
        </w:tabs>
        <w:ind w:left="1627"/>
      </w:pPr>
    </w:p>
    <w:p w:rsidR="007A3767" w:rsidRDefault="007A3767" w:rsidP="00A347DB">
      <w:pPr>
        <w:pStyle w:val="Gvdemetni1"/>
        <w:spacing w:after="260" w:line="240" w:lineRule="auto"/>
        <w:ind w:left="1549" w:firstLine="0"/>
        <w:jc w:val="both"/>
      </w:pPr>
      <w:r>
        <w:rPr>
          <w:color w:val="000000"/>
          <w:sz w:val="24"/>
          <w:szCs w:val="24"/>
          <w:lang w:val="tr-TR" w:eastAsia="tr-TR" w:bidi="tr-TR"/>
        </w:rPr>
        <w:t xml:space="preserve">Hazırlık süreci, durum analizi, temel değerler, hedef ve eylemler, </w:t>
      </w:r>
      <w:proofErr w:type="spellStart"/>
      <w:r>
        <w:rPr>
          <w:color w:val="000000"/>
          <w:sz w:val="24"/>
          <w:szCs w:val="24"/>
          <w:lang w:val="tr-TR" w:eastAsia="tr-TR" w:bidi="tr-TR"/>
        </w:rPr>
        <w:t>maliyetlendirme</w:t>
      </w:r>
      <w:proofErr w:type="spellEnd"/>
      <w:r>
        <w:rPr>
          <w:color w:val="000000"/>
          <w:sz w:val="24"/>
          <w:szCs w:val="24"/>
          <w:lang w:val="tr-TR" w:eastAsia="tr-TR" w:bidi="tr-TR"/>
        </w:rPr>
        <w:t xml:space="preserve"> bölümlerinden oluşmaktadır. 2019- 2023 Stratejik Planı’nda 3stratejik amaç, 22 performans göstergesi ve 24 eylem bulunmaktadır. Okulumuz stratejik plan birimleri tarafından üretilen veri setlerine dayalı olarak söz konusu performans göstergeleri analiz edildiğinde, plan öncesi döneme göre ilerleme kaydeden, mevcut durumunu koruyan veya gerileme olduğu tespit edilen bazı performans göstergeleri olduğu belirlenmiştir.</w:t>
      </w:r>
    </w:p>
    <w:p w:rsidR="007A3767" w:rsidRDefault="007A3767" w:rsidP="00A347DB">
      <w:pPr>
        <w:pStyle w:val="Gvdemetni1"/>
        <w:spacing w:after="0" w:line="240" w:lineRule="auto"/>
        <w:ind w:left="1549" w:firstLine="0"/>
        <w:jc w:val="both"/>
      </w:pPr>
      <w:r>
        <w:rPr>
          <w:color w:val="000000"/>
          <w:sz w:val="24"/>
          <w:szCs w:val="24"/>
          <w:lang w:val="tr-TR" w:eastAsia="tr-TR" w:bidi="tr-TR"/>
        </w:rPr>
        <w:t xml:space="preserve">2019-2023 Stratejik Planı’nda yer alan ve “Kayıt bölgemizde yer alan çocukların okullaşma oranlarını artıran, öğrencilerin uyum ve devamsızlık sorunlarını gideren etkin bir yönetim yapısı kurulacaktır. Eğitim ve öğretime erişim artırılacaktır” olarak ifade edilen Amaç 1 kapsamında 8 performans göstergesi yer almaktadır. Söz konusu performans göstergelerinin tümünde %75-%90 </w:t>
      </w:r>
      <w:proofErr w:type="gramStart"/>
      <w:r>
        <w:rPr>
          <w:color w:val="000000"/>
          <w:sz w:val="24"/>
          <w:szCs w:val="24"/>
          <w:lang w:val="tr-TR" w:eastAsia="tr-TR" w:bidi="tr-TR"/>
        </w:rPr>
        <w:t>aralığında</w:t>
      </w:r>
      <w:proofErr w:type="gramEnd"/>
      <w:r>
        <w:rPr>
          <w:color w:val="000000"/>
          <w:sz w:val="24"/>
          <w:szCs w:val="24"/>
          <w:lang w:val="tr-TR" w:eastAsia="tr-TR" w:bidi="tr-TR"/>
        </w:rPr>
        <w:t xml:space="preserve"> performans sergilendiği tespit edilmiştir.</w:t>
      </w:r>
    </w:p>
    <w:p w:rsidR="007A3767" w:rsidRDefault="007A3767" w:rsidP="00A347DB">
      <w:pPr>
        <w:pStyle w:val="Gvdemetni1"/>
        <w:spacing w:line="240" w:lineRule="auto"/>
        <w:ind w:left="1549" w:firstLine="0"/>
        <w:jc w:val="both"/>
      </w:pPr>
      <w:r>
        <w:rPr>
          <w:color w:val="000000"/>
          <w:sz w:val="24"/>
          <w:szCs w:val="24"/>
          <w:lang w:val="tr-TR" w:eastAsia="tr-TR" w:bidi="tr-TR"/>
        </w:rPr>
        <w:t xml:space="preserve">“Öğrencilerimizin gelişmiş dünyaya uyum sağlayacak şekilde donanımlı bireyler olabilmesi için eğitim ve öğretimde kalite artırılacaktır.” olarak ifade edilen Amaç 2 kapsamında 8 performans göstergesi yer almaktadır. Söz konusu performans göstergelerinin tümünde %80-%100 </w:t>
      </w:r>
      <w:proofErr w:type="gramStart"/>
      <w:r>
        <w:rPr>
          <w:color w:val="000000"/>
          <w:sz w:val="24"/>
          <w:szCs w:val="24"/>
          <w:lang w:val="tr-TR" w:eastAsia="tr-TR" w:bidi="tr-TR"/>
        </w:rPr>
        <w:t>aralığında</w:t>
      </w:r>
      <w:proofErr w:type="gramEnd"/>
      <w:r>
        <w:rPr>
          <w:color w:val="000000"/>
          <w:sz w:val="24"/>
          <w:szCs w:val="24"/>
          <w:lang w:val="tr-TR" w:eastAsia="tr-TR" w:bidi="tr-TR"/>
        </w:rPr>
        <w:t xml:space="preserve"> performans sergilendiği tespit edilmiştir.</w:t>
      </w:r>
    </w:p>
    <w:p w:rsidR="007A3767" w:rsidRDefault="007A3767" w:rsidP="00A347DB">
      <w:pPr>
        <w:pStyle w:val="Gvdemetni1"/>
        <w:spacing w:line="240" w:lineRule="auto"/>
        <w:ind w:left="1549" w:firstLine="0"/>
        <w:jc w:val="both"/>
      </w:pPr>
      <w:r>
        <w:rPr>
          <w:color w:val="000000"/>
          <w:sz w:val="24"/>
          <w:szCs w:val="24"/>
          <w:lang w:val="tr-TR" w:eastAsia="tr-TR" w:bidi="tr-TR"/>
        </w:rPr>
        <w:t xml:space="preserve">“Eğitim ve öğretim faaliyetlerinin daha nitelikli olarak verilebilmesi için okulumuzun kurumsal kapasitesi güçlendirilecektir. Olarak ifade edilen Amaç 3 kapsamında 8 performans göstergesi yer almaktadır. Söz konusu performans göstergelerinin tümünde %80-%100 </w:t>
      </w:r>
      <w:proofErr w:type="gramStart"/>
      <w:r>
        <w:rPr>
          <w:color w:val="000000"/>
          <w:sz w:val="24"/>
          <w:szCs w:val="24"/>
          <w:lang w:val="tr-TR" w:eastAsia="tr-TR" w:bidi="tr-TR"/>
        </w:rPr>
        <w:t>aralığında</w:t>
      </w:r>
      <w:proofErr w:type="gramEnd"/>
      <w:r>
        <w:rPr>
          <w:color w:val="000000"/>
          <w:sz w:val="24"/>
          <w:szCs w:val="24"/>
          <w:lang w:val="tr-TR" w:eastAsia="tr-TR" w:bidi="tr-TR"/>
        </w:rPr>
        <w:t xml:space="preserve"> performans sergilendiği tespit edilmiştir.</w:t>
      </w:r>
    </w:p>
    <w:p w:rsidR="007A3767" w:rsidRDefault="007A3767" w:rsidP="00A347DB">
      <w:pPr>
        <w:pStyle w:val="Gvdemetni1"/>
        <w:spacing w:after="0" w:line="240" w:lineRule="auto"/>
        <w:ind w:left="1549" w:firstLine="0"/>
        <w:jc w:val="both"/>
        <w:rPr>
          <w:color w:val="000000"/>
          <w:sz w:val="24"/>
          <w:szCs w:val="24"/>
          <w:lang w:val="tr-TR" w:eastAsia="tr-TR" w:bidi="tr-TR"/>
        </w:rPr>
      </w:pPr>
      <w:r>
        <w:rPr>
          <w:color w:val="000000"/>
          <w:sz w:val="24"/>
          <w:szCs w:val="24"/>
          <w:lang w:val="tr-TR" w:eastAsia="tr-TR" w:bidi="tr-TR"/>
        </w:rPr>
        <w:t xml:space="preserve">Hedef eylem ve yapılan eylemler incelendiğinde, kayıt bölgesinde yer alan öğrencilerin tespiti çalışması yapıldı, devamsızlık yapan öğrencilerin tespiti ve erken uyarı sistemi için çalışmalar yapıldı, devamsızlık yapan öğrencilerin velileri ile özel aylık toplantı ve görüşmeler yapılamadı, ancak </w:t>
      </w:r>
      <w:proofErr w:type="spellStart"/>
      <w:r>
        <w:rPr>
          <w:color w:val="000000"/>
          <w:sz w:val="24"/>
          <w:szCs w:val="24"/>
          <w:lang w:val="tr-TR" w:eastAsia="tr-TR" w:bidi="tr-TR"/>
        </w:rPr>
        <w:t>WhatsApp</w:t>
      </w:r>
      <w:proofErr w:type="spellEnd"/>
      <w:r>
        <w:rPr>
          <w:color w:val="000000"/>
          <w:sz w:val="24"/>
          <w:szCs w:val="24"/>
          <w:lang w:val="tr-TR" w:eastAsia="tr-TR" w:bidi="tr-TR"/>
        </w:rPr>
        <w:t xml:space="preserve"> üzerinden, sınıf rehber öğretmenleri ve okul rehber öğretmenleri tarafından bilgilendirme yapıldı. Okulun özel eğitime ihtiyaç duyan bireylerin kullanımının kolaylaştırılması için rampa eksiği tamamlandı. Okul düzenini bozan öğrencilere karşı rehberlik hizmeti yapıldı. Öğrencilere Okul bünyesinde Konu tarama testi yapıldı, öğrencilere yönelik Deneme sınavı düzenlendi. Okul voleybol, futbol, atletizm, hentbol takımı kurularak turnuvalara katılım sağlandı ve dereceler elde edildi. Kitap okuma yarışması, resim yarışması, yapıldı. Öğrencilere, Meslekler ve kariyer sunumu, Lise Giriş Sınavı Sunumu, etkili ders çalışma sunumu yapılacak, Tütün, Alkol, Madde ve Teknoloji Bağımlılığı sunumu yapıldı. Velilere Lise Giriş Sınavı Sunumu ve Meslekler ve kariyer sunumu yapıldı. Yönetici, öğretmen ve diğer personellerin kişisel ve mesleki gelişimi için, yıllık merkezi veya mahalli hizmet içi eğitim faaliyetlerinden en az birine katılımı sağlandı. Bilgi birikimi ve tecrübe paylaşımını artırmak amacıyla kurum/kuruluş ve STK’larla insan kaynaklarının geliştirilmesi kapsamında yapılan ortak faaliyetlere katılım sağlandı.</w:t>
      </w:r>
    </w:p>
    <w:p w:rsidR="00A347DB" w:rsidRDefault="00A347DB" w:rsidP="00A347DB">
      <w:pPr>
        <w:pStyle w:val="Gvdemetni1"/>
        <w:spacing w:after="0" w:line="240" w:lineRule="auto"/>
        <w:ind w:left="1549" w:firstLine="0"/>
        <w:jc w:val="both"/>
      </w:pPr>
    </w:p>
    <w:p w:rsidR="007A3767" w:rsidRPr="007A3767" w:rsidRDefault="007A3767" w:rsidP="00A347DB">
      <w:pPr>
        <w:pStyle w:val="Gvdemetni1"/>
        <w:spacing w:after="0" w:line="240" w:lineRule="auto"/>
        <w:ind w:left="1549" w:firstLine="0"/>
        <w:jc w:val="both"/>
      </w:pPr>
      <w:r>
        <w:rPr>
          <w:color w:val="000000"/>
          <w:sz w:val="24"/>
          <w:szCs w:val="24"/>
          <w:lang w:val="tr-TR" w:eastAsia="tr-TR" w:bidi="tr-TR"/>
        </w:rPr>
        <w:t xml:space="preserve">Sonuç olarak, </w:t>
      </w:r>
      <w:r w:rsidR="00A347DB">
        <w:rPr>
          <w:color w:val="000000"/>
          <w:sz w:val="24"/>
          <w:szCs w:val="24"/>
          <w:lang w:val="tr-TR" w:eastAsia="tr-TR" w:bidi="tr-TR"/>
        </w:rPr>
        <w:t>Atatürk Ortaokulu</w:t>
      </w:r>
      <w:r>
        <w:rPr>
          <w:color w:val="000000"/>
          <w:sz w:val="24"/>
          <w:szCs w:val="24"/>
          <w:lang w:val="tr-TR" w:eastAsia="tr-TR" w:bidi="tr-TR"/>
        </w:rPr>
        <w:t xml:space="preserve"> 2019-2023 Stratejik Planı’nda yer alan performans göstergelerinin 8’inde %75- %90 </w:t>
      </w:r>
      <w:proofErr w:type="gramStart"/>
      <w:r>
        <w:rPr>
          <w:color w:val="000000"/>
          <w:sz w:val="24"/>
          <w:szCs w:val="24"/>
          <w:lang w:val="tr-TR" w:eastAsia="tr-TR" w:bidi="tr-TR"/>
        </w:rPr>
        <w:t>aralığında</w:t>
      </w:r>
      <w:proofErr w:type="gramEnd"/>
      <w:r>
        <w:rPr>
          <w:color w:val="000000"/>
          <w:sz w:val="24"/>
          <w:szCs w:val="24"/>
          <w:lang w:val="tr-TR" w:eastAsia="tr-TR" w:bidi="tr-TR"/>
        </w:rPr>
        <w:t>, 14 ünde %80-%90 aralığında performans gösterildiği tespit edilmiştir.</w:t>
      </w:r>
    </w:p>
    <w:p w:rsidR="007A3767" w:rsidRPr="007A3767" w:rsidRDefault="007A3767" w:rsidP="007A3767">
      <w:pPr>
        <w:pStyle w:val="Gvdemetni1"/>
        <w:spacing w:after="0" w:line="240" w:lineRule="auto"/>
        <w:ind w:left="142" w:hanging="926"/>
        <w:jc w:val="both"/>
      </w:pPr>
    </w:p>
    <w:p w:rsidR="007A3767" w:rsidRDefault="007A3767" w:rsidP="00A347DB">
      <w:pPr>
        <w:pStyle w:val="Gvdemetni1"/>
        <w:spacing w:after="0" w:line="240" w:lineRule="auto"/>
        <w:ind w:left="1549" w:firstLine="0"/>
        <w:jc w:val="both"/>
      </w:pPr>
    </w:p>
    <w:p w:rsidR="007A3767" w:rsidRPr="007A3767" w:rsidRDefault="007A3767" w:rsidP="007A3767">
      <w:pPr>
        <w:pStyle w:val="Balk1"/>
        <w:tabs>
          <w:tab w:val="left" w:pos="1628"/>
        </w:tabs>
        <w:ind w:left="1549"/>
        <w:rPr>
          <w:b w:val="0"/>
        </w:rPr>
      </w:pPr>
      <w:r w:rsidRPr="007A3767">
        <w:rPr>
          <w:b w:val="0"/>
          <w:color w:val="000000"/>
          <w:sz w:val="24"/>
          <w:szCs w:val="24"/>
          <w:lang w:eastAsia="tr-TR" w:bidi="tr-TR"/>
        </w:rPr>
        <w:t xml:space="preserve">Diğer taraftan hedeflenen değerlere ulaşılamamasının gerekçeleri olarak salgın süreci, tasarruf tedbirleri, diğer kurum ve kuruluşlar arası iletişim mekanizmalarının yeterince güçlü </w:t>
      </w:r>
      <w:proofErr w:type="gramStart"/>
      <w:r w:rsidRPr="007A3767">
        <w:rPr>
          <w:b w:val="0"/>
          <w:color w:val="000000"/>
          <w:sz w:val="24"/>
          <w:szCs w:val="24"/>
          <w:lang w:eastAsia="tr-TR" w:bidi="tr-TR"/>
        </w:rPr>
        <w:t>olmaması,</w:t>
      </w:r>
      <w:proofErr w:type="gramEnd"/>
      <w:r w:rsidRPr="007A3767">
        <w:rPr>
          <w:b w:val="0"/>
          <w:color w:val="000000"/>
          <w:sz w:val="24"/>
          <w:szCs w:val="24"/>
          <w:lang w:eastAsia="tr-TR" w:bidi="tr-TR"/>
        </w:rPr>
        <w:t xml:space="preserve"> ve Kahramanmaraş merkezli depremlerin etkisi ifade edilmiştir. Tüm bu değerlendirmeler göz önünde bulundurulduğunda, okulumuz 2024-2028 Stratejik Planı dönemi için idarenin güçlü yönlerinden ve fırsatlarından yararlanarak önceki tecrübeler rehberliğinde günümüz ve gelecek hedeflerine uygun ve ulaşılabilir performans göstergelerinin belirlenmesine yönelik çalışmalar yapılmıştır.</w:t>
      </w:r>
    </w:p>
    <w:p w:rsidR="00165B95" w:rsidRPr="007A3767" w:rsidRDefault="00165B95">
      <w:pPr>
        <w:jc w:val="both"/>
      </w:pPr>
    </w:p>
    <w:p w:rsidR="006A4226" w:rsidRDefault="006A4226">
      <w:pPr>
        <w:jc w:val="both"/>
      </w:pPr>
    </w:p>
    <w:p w:rsidR="006A4226" w:rsidRDefault="006A4226">
      <w:pPr>
        <w:jc w:val="both"/>
      </w:pPr>
    </w:p>
    <w:p w:rsidR="00165B95" w:rsidRDefault="00EF129A" w:rsidP="00E52151">
      <w:pPr>
        <w:pStyle w:val="Balk1"/>
        <w:numPr>
          <w:ilvl w:val="1"/>
          <w:numId w:val="6"/>
        </w:numPr>
        <w:tabs>
          <w:tab w:val="left" w:pos="1628"/>
        </w:tabs>
        <w:ind w:left="1627" w:hanging="560"/>
        <w:jc w:val="left"/>
      </w:pPr>
      <w:bookmarkStart w:id="13" w:name="_bookmark11"/>
      <w:bookmarkEnd w:id="13"/>
      <w:proofErr w:type="spellStart"/>
      <w:r>
        <w:rPr>
          <w:color w:val="2E5395"/>
        </w:rPr>
        <w:t>YASALYÜKÜMLÜLÜKLERveMEVZUATANALİZİ</w:t>
      </w:r>
      <w:proofErr w:type="spellEnd"/>
    </w:p>
    <w:p w:rsidR="00165B95" w:rsidRDefault="004C5E9D" w:rsidP="00BF66D5">
      <w:pPr>
        <w:pStyle w:val="GvdeMetni"/>
        <w:spacing w:before="91"/>
        <w:ind w:right="1158"/>
      </w:pPr>
      <w:r>
        <w:t>Atatürk Ortaokulu</w:t>
      </w:r>
      <w:r w:rsidR="00BF66D5">
        <w:t xml:space="preserve">, İlçe Milli Eğitim Müdürlüğümüzün tabi olduğu tüm yasal yükümlülüklere uymakla mükelleftir. Bunların dışında </w:t>
      </w:r>
      <w:r>
        <w:t xml:space="preserve">Ortaokul </w:t>
      </w:r>
      <w:proofErr w:type="spellStart"/>
      <w:r w:rsidR="00BF66D5">
        <w:t>düzeyindeyükümlülük</w:t>
      </w:r>
      <w:proofErr w:type="spellEnd"/>
      <w:r w:rsidR="00BF66D5">
        <w:t xml:space="preserve"> </w:t>
      </w:r>
      <w:proofErr w:type="spellStart"/>
      <w:r w:rsidR="00BF66D5">
        <w:t>arzeden</w:t>
      </w:r>
      <w:proofErr w:type="spellEnd"/>
      <w:r w:rsidR="00BF66D5">
        <w:t xml:space="preserve"> mevzuat, </w:t>
      </w:r>
      <w:proofErr w:type="spellStart"/>
      <w:r w:rsidR="00BF66D5">
        <w:t>MevzuatAnalizi</w:t>
      </w:r>
      <w:proofErr w:type="spellEnd"/>
      <w:r w:rsidR="00BF66D5">
        <w:t xml:space="preserve"> tablosunda(aşağıda)gösterilmiştir.</w:t>
      </w:r>
    </w:p>
    <w:p w:rsidR="00165B95" w:rsidRDefault="00165B95">
      <w:pPr>
        <w:pStyle w:val="GvdeMetni"/>
        <w:rPr>
          <w:sz w:val="20"/>
        </w:rPr>
      </w:pPr>
    </w:p>
    <w:p w:rsidR="00165B95" w:rsidRDefault="00165B95">
      <w:pPr>
        <w:pStyle w:val="GvdeMetni"/>
        <w:spacing w:before="5"/>
        <w:rPr>
          <w:sz w:val="12"/>
        </w:rPr>
      </w:pPr>
    </w:p>
    <w:tbl>
      <w:tblPr>
        <w:tblStyle w:val="TableNormal"/>
        <w:tblW w:w="1481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2"/>
        <w:gridCol w:w="11506"/>
      </w:tblGrid>
      <w:tr w:rsidR="00165B95" w:rsidTr="006066F3">
        <w:trPr>
          <w:trHeight w:val="630"/>
        </w:trPr>
        <w:tc>
          <w:tcPr>
            <w:tcW w:w="3312" w:type="dxa"/>
            <w:shd w:val="clear" w:color="auto" w:fill="C5DFB3"/>
          </w:tcPr>
          <w:p w:rsidR="00165B95" w:rsidRDefault="00EF129A">
            <w:pPr>
              <w:pStyle w:val="TableParagraph"/>
              <w:spacing w:before="1"/>
              <w:ind w:left="418" w:right="410"/>
              <w:jc w:val="center"/>
              <w:rPr>
                <w:b/>
              </w:rPr>
            </w:pPr>
            <w:r>
              <w:rPr>
                <w:b/>
              </w:rPr>
              <w:t>YASALYÜKÜMLÜLÜK</w:t>
            </w:r>
          </w:p>
          <w:p w:rsidR="00165B95" w:rsidRDefault="00EF129A">
            <w:pPr>
              <w:pStyle w:val="TableParagraph"/>
              <w:spacing w:before="61"/>
              <w:ind w:left="418" w:right="407"/>
              <w:jc w:val="center"/>
              <w:rPr>
                <w:b/>
              </w:rPr>
            </w:pPr>
            <w:r>
              <w:rPr>
                <w:b/>
              </w:rPr>
              <w:t>(GÖREVLER)</w:t>
            </w:r>
          </w:p>
        </w:tc>
        <w:tc>
          <w:tcPr>
            <w:tcW w:w="11506" w:type="dxa"/>
            <w:shd w:val="clear" w:color="auto" w:fill="C5DFB3"/>
          </w:tcPr>
          <w:p w:rsidR="00165B95" w:rsidRDefault="00EF129A">
            <w:pPr>
              <w:pStyle w:val="TableParagraph"/>
              <w:spacing w:before="1"/>
              <w:ind w:left="108"/>
              <w:rPr>
                <w:b/>
              </w:rPr>
            </w:pPr>
            <w:r>
              <w:rPr>
                <w:b/>
              </w:rPr>
              <w:t>DAYANAK(</w:t>
            </w:r>
            <w:proofErr w:type="gramStart"/>
            <w:r>
              <w:rPr>
                <w:b/>
              </w:rPr>
              <w:t>KANUN,YÖNETMELİK</w:t>
            </w:r>
            <w:proofErr w:type="gramEnd"/>
            <w:r>
              <w:rPr>
                <w:b/>
              </w:rPr>
              <w:t>,GENELGE,YÖNERGE)</w:t>
            </w:r>
          </w:p>
        </w:tc>
      </w:tr>
      <w:tr w:rsidR="00165B95" w:rsidTr="006066F3">
        <w:trPr>
          <w:trHeight w:val="316"/>
        </w:trPr>
        <w:tc>
          <w:tcPr>
            <w:tcW w:w="3312" w:type="dxa"/>
            <w:vMerge w:val="restart"/>
            <w:shd w:val="clear" w:color="auto" w:fill="C5DFB3"/>
          </w:tcPr>
          <w:p w:rsidR="00165B95" w:rsidRDefault="00EF129A">
            <w:pPr>
              <w:pStyle w:val="TableParagraph"/>
              <w:spacing w:before="1"/>
              <w:ind w:left="107"/>
              <w:rPr>
                <w:b/>
              </w:rPr>
            </w:pPr>
            <w:r>
              <w:rPr>
                <w:b/>
              </w:rPr>
              <w:t>Atama</w:t>
            </w:r>
          </w:p>
        </w:tc>
        <w:tc>
          <w:tcPr>
            <w:tcW w:w="11506" w:type="dxa"/>
          </w:tcPr>
          <w:p w:rsidR="00165B95" w:rsidRDefault="00EF129A">
            <w:pPr>
              <w:pStyle w:val="TableParagraph"/>
              <w:spacing w:before="1"/>
              <w:ind w:left="108"/>
            </w:pPr>
            <w:r>
              <w:t>657SayılıDevletMemurlarıKanunu</w:t>
            </w:r>
          </w:p>
        </w:tc>
      </w:tr>
      <w:tr w:rsidR="00165B95" w:rsidTr="006066F3">
        <w:trPr>
          <w:trHeight w:val="316"/>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pPr>
              <w:pStyle w:val="TableParagraph"/>
              <w:spacing w:before="1"/>
              <w:ind w:left="108"/>
            </w:pPr>
            <w:r>
              <w:t>MilliEğitimBakanlığınaBağlıOkulveKurumlarınYöneticiveÖğretmenlerininNormKadrolarınaİlişkinYönetmelik</w:t>
            </w:r>
          </w:p>
        </w:tc>
      </w:tr>
      <w:tr w:rsidR="00165B95" w:rsidTr="006066F3">
        <w:trPr>
          <w:trHeight w:val="316"/>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pPr>
              <w:pStyle w:val="TableParagraph"/>
              <w:spacing w:before="1"/>
              <w:ind w:left="108"/>
            </w:pPr>
            <w:r>
              <w:t>MilliEğitimBakanlığıEğitimKurumlarıYöneticilerininAtamaveYerDeğiştirmelerineİlişkinYönetmelik</w:t>
            </w:r>
          </w:p>
        </w:tc>
      </w:tr>
      <w:tr w:rsidR="00165B95" w:rsidTr="006066F3">
        <w:trPr>
          <w:trHeight w:val="316"/>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pPr>
              <w:pStyle w:val="TableParagraph"/>
              <w:spacing w:before="1"/>
              <w:ind w:left="108"/>
            </w:pPr>
            <w:r>
              <w:t>MilliEğitimBakanlığıÖğretmenlerininAtamaveYerDeğiştirmeYönetmeliği</w:t>
            </w:r>
          </w:p>
        </w:tc>
      </w:tr>
      <w:tr w:rsidR="00165B95" w:rsidTr="006066F3">
        <w:trPr>
          <w:trHeight w:val="316"/>
        </w:trPr>
        <w:tc>
          <w:tcPr>
            <w:tcW w:w="3312" w:type="dxa"/>
            <w:vMerge w:val="restart"/>
            <w:shd w:val="clear" w:color="auto" w:fill="C5DFB3"/>
          </w:tcPr>
          <w:p w:rsidR="00165B95" w:rsidRDefault="00EF129A">
            <w:pPr>
              <w:pStyle w:val="TableParagraph"/>
              <w:spacing w:before="1"/>
              <w:ind w:left="107"/>
              <w:rPr>
                <w:b/>
              </w:rPr>
            </w:pPr>
            <w:proofErr w:type="spellStart"/>
            <w:proofErr w:type="gramStart"/>
            <w:r>
              <w:rPr>
                <w:b/>
              </w:rPr>
              <w:t>Ödül,Disiplin</w:t>
            </w:r>
            <w:proofErr w:type="spellEnd"/>
            <w:proofErr w:type="gramEnd"/>
          </w:p>
        </w:tc>
        <w:tc>
          <w:tcPr>
            <w:tcW w:w="11506" w:type="dxa"/>
          </w:tcPr>
          <w:p w:rsidR="00165B95" w:rsidRDefault="00EF129A">
            <w:pPr>
              <w:pStyle w:val="TableParagraph"/>
              <w:spacing w:before="1"/>
              <w:ind w:left="108"/>
            </w:pPr>
            <w:r>
              <w:t>657SayılıDevletMemurlarıKanunu</w:t>
            </w:r>
          </w:p>
        </w:tc>
      </w:tr>
      <w:tr w:rsidR="00165B95" w:rsidTr="006066F3">
        <w:trPr>
          <w:trHeight w:val="633"/>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pPr>
              <w:pStyle w:val="TableParagraph"/>
              <w:spacing w:before="1"/>
              <w:ind w:left="108"/>
            </w:pPr>
            <w:r>
              <w:t>6528SayılıMilliEğitimTemelKanunuİleBazıKanunveKanunHükmündeKararnamelerdeDeğişiklikYapılmasına</w:t>
            </w:r>
          </w:p>
          <w:p w:rsidR="00165B95" w:rsidRDefault="00EF129A">
            <w:pPr>
              <w:pStyle w:val="TableParagraph"/>
              <w:spacing w:before="63"/>
              <w:ind w:left="108"/>
            </w:pPr>
            <w:proofErr w:type="spellStart"/>
            <w:r>
              <w:t>DairKanun</w:t>
            </w:r>
            <w:proofErr w:type="spellEnd"/>
          </w:p>
        </w:tc>
      </w:tr>
      <w:tr w:rsidR="00165B95" w:rsidTr="006066F3">
        <w:trPr>
          <w:trHeight w:val="313"/>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pPr>
              <w:pStyle w:val="TableParagraph"/>
              <w:spacing w:before="1"/>
              <w:ind w:left="108"/>
            </w:pPr>
            <w:proofErr w:type="gramStart"/>
            <w:r>
              <w:t>MilliEğitimBakanlığıPersonelineBaşarı,ÜstünBaşarıveÖdülVerilmesineDairYönerge</w:t>
            </w:r>
            <w:proofErr w:type="gramEnd"/>
          </w:p>
        </w:tc>
      </w:tr>
      <w:tr w:rsidR="00165B95" w:rsidTr="006066F3">
        <w:trPr>
          <w:trHeight w:val="316"/>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pPr>
              <w:pStyle w:val="TableParagraph"/>
              <w:spacing w:before="3"/>
              <w:ind w:left="108"/>
            </w:pPr>
            <w:proofErr w:type="spellStart"/>
            <w:r>
              <w:t>MilliEğitimBakanlığıDisiplinAmirleriYönetmeliği</w:t>
            </w:r>
            <w:proofErr w:type="spellEnd"/>
          </w:p>
        </w:tc>
      </w:tr>
      <w:tr w:rsidR="00165B95" w:rsidTr="006066F3">
        <w:trPr>
          <w:trHeight w:val="316"/>
        </w:trPr>
        <w:tc>
          <w:tcPr>
            <w:tcW w:w="3312" w:type="dxa"/>
            <w:vMerge w:val="restart"/>
            <w:shd w:val="clear" w:color="auto" w:fill="C5DFB3"/>
          </w:tcPr>
          <w:p w:rsidR="00165B95" w:rsidRDefault="00EF129A">
            <w:pPr>
              <w:pStyle w:val="TableParagraph"/>
              <w:spacing w:before="3"/>
              <w:ind w:left="107"/>
              <w:rPr>
                <w:b/>
              </w:rPr>
            </w:pPr>
            <w:proofErr w:type="spellStart"/>
            <w:r>
              <w:rPr>
                <w:b/>
              </w:rPr>
              <w:t>OkulYönetimi</w:t>
            </w:r>
            <w:proofErr w:type="spellEnd"/>
          </w:p>
        </w:tc>
        <w:tc>
          <w:tcPr>
            <w:tcW w:w="11506" w:type="dxa"/>
          </w:tcPr>
          <w:p w:rsidR="00165B95" w:rsidRDefault="00EF129A">
            <w:pPr>
              <w:pStyle w:val="TableParagraph"/>
              <w:spacing w:before="3"/>
              <w:ind w:left="108"/>
            </w:pPr>
            <w:r>
              <w:t>1739SayılıMilliEğitimTemelKanunu</w:t>
            </w:r>
          </w:p>
        </w:tc>
      </w:tr>
      <w:tr w:rsidR="00165B95" w:rsidTr="006066F3">
        <w:trPr>
          <w:trHeight w:val="316"/>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pPr>
              <w:pStyle w:val="TableParagraph"/>
              <w:spacing w:before="3"/>
              <w:ind w:left="108"/>
            </w:pPr>
            <w:proofErr w:type="spellStart"/>
            <w:r>
              <w:t>MilliEğitimBakanlığıİlköğretimKurumlarıYönetmeliği</w:t>
            </w:r>
            <w:proofErr w:type="spellEnd"/>
          </w:p>
        </w:tc>
      </w:tr>
      <w:tr w:rsidR="00165B95" w:rsidTr="006066F3">
        <w:trPr>
          <w:trHeight w:val="316"/>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pPr>
              <w:pStyle w:val="TableParagraph"/>
              <w:spacing w:before="1"/>
              <w:ind w:left="108"/>
            </w:pPr>
            <w:proofErr w:type="spellStart"/>
            <w:r>
              <w:t>MilliEğitimBakanlığıOkulAileBirliğiYönetmeliği</w:t>
            </w:r>
            <w:proofErr w:type="spellEnd"/>
          </w:p>
        </w:tc>
      </w:tr>
      <w:tr w:rsidR="00165B95" w:rsidTr="006066F3">
        <w:trPr>
          <w:trHeight w:val="316"/>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pPr>
              <w:pStyle w:val="TableParagraph"/>
              <w:spacing w:before="1"/>
              <w:ind w:left="108"/>
            </w:pPr>
            <w:proofErr w:type="spellStart"/>
            <w:r>
              <w:t>MilliEğitimBakanlığıEğitimBölgeleriveEğitimKurulları</w:t>
            </w:r>
            <w:proofErr w:type="spellEnd"/>
            <w:r>
              <w:t xml:space="preserve"> Yönergesi</w:t>
            </w:r>
          </w:p>
        </w:tc>
      </w:tr>
      <w:tr w:rsidR="00165B95" w:rsidTr="006066F3">
        <w:trPr>
          <w:trHeight w:val="316"/>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pPr>
              <w:pStyle w:val="TableParagraph"/>
              <w:spacing w:before="1"/>
              <w:ind w:left="108"/>
            </w:pPr>
            <w:proofErr w:type="spellStart"/>
            <w:r>
              <w:t>MEBYöneticiveÖğretmenlerinDersveEkDersSaatlerineİlişkinKarar</w:t>
            </w:r>
            <w:proofErr w:type="spellEnd"/>
          </w:p>
        </w:tc>
      </w:tr>
      <w:tr w:rsidR="00165B95" w:rsidTr="006066F3">
        <w:trPr>
          <w:trHeight w:val="316"/>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pPr>
              <w:pStyle w:val="TableParagraph"/>
              <w:spacing w:before="1"/>
              <w:ind w:left="108"/>
            </w:pPr>
            <w:proofErr w:type="spellStart"/>
            <w:r>
              <w:t>TaşınırMalYönetmeliği</w:t>
            </w:r>
            <w:proofErr w:type="spellEnd"/>
          </w:p>
        </w:tc>
      </w:tr>
      <w:tr w:rsidR="00165B95" w:rsidTr="006066F3">
        <w:trPr>
          <w:trHeight w:val="316"/>
        </w:trPr>
        <w:tc>
          <w:tcPr>
            <w:tcW w:w="3312" w:type="dxa"/>
            <w:vMerge w:val="restart"/>
            <w:shd w:val="clear" w:color="auto" w:fill="C5DFB3"/>
          </w:tcPr>
          <w:p w:rsidR="00165B95" w:rsidRDefault="00EF129A">
            <w:pPr>
              <w:pStyle w:val="TableParagraph"/>
              <w:spacing w:before="1"/>
              <w:ind w:left="107"/>
              <w:rPr>
                <w:b/>
              </w:rPr>
            </w:pPr>
            <w:r>
              <w:rPr>
                <w:b/>
              </w:rPr>
              <w:t>Eğitim-Öğretim</w:t>
            </w:r>
          </w:p>
        </w:tc>
        <w:tc>
          <w:tcPr>
            <w:tcW w:w="11506" w:type="dxa"/>
          </w:tcPr>
          <w:p w:rsidR="00165B95" w:rsidRDefault="00EF129A">
            <w:pPr>
              <w:pStyle w:val="TableParagraph"/>
              <w:spacing w:before="1"/>
              <w:ind w:left="108"/>
            </w:pPr>
            <w:r>
              <w:t>Anayasa</w:t>
            </w:r>
          </w:p>
        </w:tc>
      </w:tr>
      <w:tr w:rsidR="00165B95" w:rsidTr="006066F3">
        <w:trPr>
          <w:trHeight w:val="316"/>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rsidP="00403D49">
            <w:r>
              <w:t>1739SayılıMilliEğitimTemelKanunu</w:t>
            </w:r>
          </w:p>
        </w:tc>
      </w:tr>
      <w:tr w:rsidR="00165B95" w:rsidTr="006066F3">
        <w:trPr>
          <w:trHeight w:val="316"/>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rsidP="00403D49">
            <w:r>
              <w:t>222SayılıİlköğretimveEğitimKanunu</w:t>
            </w:r>
          </w:p>
        </w:tc>
      </w:tr>
      <w:tr w:rsidR="00165B95" w:rsidTr="006066F3">
        <w:trPr>
          <w:trHeight w:val="316"/>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rsidP="00403D49">
            <w:r>
              <w:t>6287SayılıİlköğretimveEğitimKanunuileBazıKanunlardaDeğişiklikYapılmasınaDairKanun</w:t>
            </w:r>
          </w:p>
        </w:tc>
      </w:tr>
      <w:tr w:rsidR="00165B95" w:rsidTr="006066F3">
        <w:trPr>
          <w:trHeight w:val="316"/>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rsidP="00403D49">
            <w:proofErr w:type="spellStart"/>
            <w:r>
              <w:t>MilliEğitimBakanlığıİlköğretimKurumlarıYönetmeliği</w:t>
            </w:r>
            <w:proofErr w:type="spellEnd"/>
          </w:p>
        </w:tc>
      </w:tr>
      <w:tr w:rsidR="00165B95" w:rsidTr="006066F3">
        <w:trPr>
          <w:trHeight w:val="316"/>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rsidP="00403D49">
            <w:r>
              <w:t>MilliEğitimBakanlığıEğitimÖğretimÇalışmalarınınPlanlıYürütülmesineİlişkinYönerge</w:t>
            </w:r>
          </w:p>
        </w:tc>
      </w:tr>
      <w:tr w:rsidR="00165B95" w:rsidTr="006066F3">
        <w:trPr>
          <w:trHeight w:val="314"/>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rsidP="00403D49">
            <w:proofErr w:type="spellStart"/>
            <w:r>
              <w:t>MilliEğitimBakanlığıÖğrenciYetiştirmeKurslarıYönergesi</w:t>
            </w:r>
            <w:proofErr w:type="spellEnd"/>
          </w:p>
        </w:tc>
      </w:tr>
      <w:tr w:rsidR="00165B95" w:rsidTr="006066F3">
        <w:trPr>
          <w:trHeight w:val="316"/>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rsidP="00403D49">
            <w:proofErr w:type="spellStart"/>
            <w:r>
              <w:t>MilliEğitimBakanlığıDersKitaplarıveEğitimAraçlarıYönetmeliği</w:t>
            </w:r>
            <w:proofErr w:type="spellEnd"/>
          </w:p>
        </w:tc>
      </w:tr>
      <w:tr w:rsidR="00165B95" w:rsidTr="006066F3">
        <w:trPr>
          <w:trHeight w:val="316"/>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rsidP="00403D49">
            <w:r>
              <w:t>MilliEğitimBakanlığıÖğrencilerinDersDışıEğitimveÖğretimFaaliyetleriHakkındaYönetmelik</w:t>
            </w:r>
          </w:p>
        </w:tc>
      </w:tr>
      <w:tr w:rsidR="00165B95" w:rsidTr="006066F3">
        <w:trPr>
          <w:trHeight w:val="316"/>
        </w:trPr>
        <w:tc>
          <w:tcPr>
            <w:tcW w:w="3312" w:type="dxa"/>
            <w:vMerge w:val="restart"/>
            <w:shd w:val="clear" w:color="auto" w:fill="C5DFB3"/>
          </w:tcPr>
          <w:p w:rsidR="00165B95" w:rsidRDefault="00EF129A">
            <w:pPr>
              <w:pStyle w:val="TableParagraph"/>
              <w:spacing w:before="1"/>
              <w:ind w:left="107"/>
              <w:rPr>
                <w:b/>
              </w:rPr>
            </w:pPr>
            <w:proofErr w:type="spellStart"/>
            <w:r>
              <w:rPr>
                <w:b/>
              </w:rPr>
              <w:t>Personelİşleri</w:t>
            </w:r>
            <w:proofErr w:type="spellEnd"/>
          </w:p>
        </w:tc>
        <w:tc>
          <w:tcPr>
            <w:tcW w:w="11506" w:type="dxa"/>
          </w:tcPr>
          <w:p w:rsidR="00165B95" w:rsidRDefault="00EF129A" w:rsidP="00403D49">
            <w:proofErr w:type="spellStart"/>
            <w:r>
              <w:t>MilliEğitimBakanlığıPersonelİzinYönergesi</w:t>
            </w:r>
            <w:proofErr w:type="spellEnd"/>
          </w:p>
        </w:tc>
      </w:tr>
      <w:tr w:rsidR="00165B95" w:rsidTr="006066F3">
        <w:trPr>
          <w:trHeight w:val="316"/>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pPr>
              <w:pStyle w:val="TableParagraph"/>
              <w:spacing w:before="1"/>
              <w:ind w:left="108"/>
            </w:pPr>
            <w:proofErr w:type="spellStart"/>
            <w:r>
              <w:t>DevletMemurlarıTedaviveCenazeGiderleriYönetmeliği</w:t>
            </w:r>
            <w:proofErr w:type="spellEnd"/>
          </w:p>
        </w:tc>
      </w:tr>
      <w:tr w:rsidR="00165B95" w:rsidTr="006066F3">
        <w:trPr>
          <w:trHeight w:val="316"/>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pPr>
              <w:pStyle w:val="TableParagraph"/>
              <w:spacing w:before="1"/>
              <w:ind w:left="108"/>
            </w:pPr>
            <w:r>
              <w:t>KamuKurumveKuruluşlarındaÇalışanPersonelinKılıkKıyafetYönetmeliği</w:t>
            </w:r>
          </w:p>
        </w:tc>
      </w:tr>
      <w:tr w:rsidR="00165B95" w:rsidTr="006066F3">
        <w:trPr>
          <w:trHeight w:val="316"/>
        </w:trPr>
        <w:tc>
          <w:tcPr>
            <w:tcW w:w="3312" w:type="dxa"/>
            <w:vMerge w:val="restart"/>
            <w:shd w:val="clear" w:color="auto" w:fill="C5DFB3"/>
          </w:tcPr>
          <w:p w:rsidR="00165B95" w:rsidRDefault="00165B95">
            <w:pPr>
              <w:pStyle w:val="TableParagraph"/>
            </w:pPr>
          </w:p>
        </w:tc>
        <w:tc>
          <w:tcPr>
            <w:tcW w:w="11506" w:type="dxa"/>
          </w:tcPr>
          <w:p w:rsidR="00165B95" w:rsidRDefault="00EF129A">
            <w:pPr>
              <w:pStyle w:val="TableParagraph"/>
              <w:spacing w:line="246" w:lineRule="exact"/>
              <w:ind w:left="108"/>
            </w:pPr>
            <w:r>
              <w:t>MemurlarınHastalıkRaporlarınıVerecekHekimveSağlıkKurullarıHakkındakiYönetmelik</w:t>
            </w:r>
          </w:p>
        </w:tc>
      </w:tr>
      <w:tr w:rsidR="00165B95" w:rsidTr="006066F3">
        <w:trPr>
          <w:trHeight w:val="314"/>
        </w:trPr>
        <w:tc>
          <w:tcPr>
            <w:tcW w:w="3312" w:type="dxa"/>
            <w:vMerge/>
            <w:tcBorders>
              <w:top w:val="nil"/>
            </w:tcBorders>
            <w:shd w:val="clear" w:color="auto" w:fill="C5DFB3"/>
          </w:tcPr>
          <w:p w:rsidR="00165B95" w:rsidRDefault="00165B95">
            <w:pPr>
              <w:rPr>
                <w:sz w:val="2"/>
                <w:szCs w:val="2"/>
              </w:rPr>
            </w:pPr>
          </w:p>
        </w:tc>
        <w:tc>
          <w:tcPr>
            <w:tcW w:w="11506" w:type="dxa"/>
            <w:tcBorders>
              <w:bottom w:val="single" w:sz="6" w:space="0" w:color="000000"/>
            </w:tcBorders>
          </w:tcPr>
          <w:p w:rsidR="00165B95" w:rsidRDefault="00EF129A">
            <w:pPr>
              <w:pStyle w:val="TableParagraph"/>
              <w:spacing w:line="246" w:lineRule="exact"/>
              <w:ind w:left="108"/>
            </w:pPr>
            <w:r>
              <w:t>MillîEğitimBakanlığıPersoneliGörevdeYükseltmeveUnvanDeğişikliğiYönetmeliği</w:t>
            </w:r>
          </w:p>
        </w:tc>
      </w:tr>
      <w:tr w:rsidR="00165B95" w:rsidTr="006066F3">
        <w:trPr>
          <w:trHeight w:val="314"/>
        </w:trPr>
        <w:tc>
          <w:tcPr>
            <w:tcW w:w="3312" w:type="dxa"/>
            <w:vMerge/>
            <w:tcBorders>
              <w:top w:val="nil"/>
            </w:tcBorders>
            <w:shd w:val="clear" w:color="auto" w:fill="C5DFB3"/>
          </w:tcPr>
          <w:p w:rsidR="00165B95" w:rsidRDefault="00165B95">
            <w:pPr>
              <w:rPr>
                <w:sz w:val="2"/>
                <w:szCs w:val="2"/>
              </w:rPr>
            </w:pPr>
          </w:p>
        </w:tc>
        <w:tc>
          <w:tcPr>
            <w:tcW w:w="11506" w:type="dxa"/>
            <w:tcBorders>
              <w:top w:val="single" w:sz="6" w:space="0" w:color="000000"/>
            </w:tcBorders>
          </w:tcPr>
          <w:p w:rsidR="00165B95" w:rsidRDefault="00EF129A">
            <w:pPr>
              <w:pStyle w:val="TableParagraph"/>
              <w:spacing w:line="244" w:lineRule="exact"/>
              <w:ind w:left="108"/>
            </w:pPr>
            <w:proofErr w:type="spellStart"/>
            <w:r>
              <w:t>ÖğretmenlikKariyerBasamaklarındaYükseltmeYönetmeliği</w:t>
            </w:r>
            <w:proofErr w:type="spellEnd"/>
          </w:p>
        </w:tc>
      </w:tr>
      <w:tr w:rsidR="00165B95" w:rsidTr="006066F3">
        <w:trPr>
          <w:trHeight w:val="316"/>
        </w:trPr>
        <w:tc>
          <w:tcPr>
            <w:tcW w:w="3312" w:type="dxa"/>
            <w:vMerge w:val="restart"/>
            <w:shd w:val="clear" w:color="auto" w:fill="C5DFB3"/>
          </w:tcPr>
          <w:p w:rsidR="00165B95" w:rsidRDefault="00EF129A">
            <w:pPr>
              <w:pStyle w:val="TableParagraph"/>
              <w:spacing w:line="246" w:lineRule="exact"/>
              <w:ind w:left="107"/>
              <w:rPr>
                <w:b/>
              </w:rPr>
            </w:pPr>
            <w:proofErr w:type="spellStart"/>
            <w:proofErr w:type="gramStart"/>
            <w:r>
              <w:rPr>
                <w:b/>
              </w:rPr>
              <w:t>Mühür,Yazışma</w:t>
            </w:r>
            <w:proofErr w:type="gramEnd"/>
            <w:r>
              <w:rPr>
                <w:b/>
              </w:rPr>
              <w:t>,Arşiv</w:t>
            </w:r>
            <w:proofErr w:type="spellEnd"/>
          </w:p>
        </w:tc>
        <w:tc>
          <w:tcPr>
            <w:tcW w:w="11506" w:type="dxa"/>
          </w:tcPr>
          <w:p w:rsidR="00165B95" w:rsidRDefault="00EF129A">
            <w:pPr>
              <w:pStyle w:val="TableParagraph"/>
              <w:spacing w:line="246" w:lineRule="exact"/>
              <w:ind w:left="108"/>
            </w:pPr>
            <w:proofErr w:type="spellStart"/>
            <w:r>
              <w:t>ResmiMühürYönetmeliği</w:t>
            </w:r>
            <w:proofErr w:type="spellEnd"/>
          </w:p>
        </w:tc>
      </w:tr>
      <w:tr w:rsidR="00165B95" w:rsidTr="006066F3">
        <w:trPr>
          <w:trHeight w:val="316"/>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pPr>
              <w:pStyle w:val="TableParagraph"/>
              <w:spacing w:line="246" w:lineRule="exact"/>
              <w:ind w:left="108"/>
            </w:pPr>
            <w:proofErr w:type="spellStart"/>
            <w:r>
              <w:t>ResmiYazışmalardaUygulanacakUsulveEsaslarHakkındakiYönetmelik</w:t>
            </w:r>
            <w:proofErr w:type="spellEnd"/>
          </w:p>
        </w:tc>
      </w:tr>
      <w:tr w:rsidR="00165B95" w:rsidTr="006066F3">
        <w:trPr>
          <w:trHeight w:val="313"/>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pPr>
              <w:pStyle w:val="TableParagraph"/>
              <w:spacing w:line="246" w:lineRule="exact"/>
              <w:ind w:left="108"/>
            </w:pPr>
            <w:proofErr w:type="spellStart"/>
            <w:r>
              <w:t>MillîEğitimBakanlığıEvrakYönergesi</w:t>
            </w:r>
            <w:proofErr w:type="spellEnd"/>
          </w:p>
        </w:tc>
      </w:tr>
      <w:tr w:rsidR="00165B95" w:rsidTr="006066F3">
        <w:trPr>
          <w:trHeight w:val="316"/>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pPr>
              <w:pStyle w:val="TableParagraph"/>
              <w:spacing w:line="248" w:lineRule="exact"/>
              <w:ind w:left="108"/>
            </w:pPr>
            <w:proofErr w:type="spellStart"/>
            <w:r>
              <w:t>MilliEğitimBakanlığıArşivHizmetleriYönetmeliği</w:t>
            </w:r>
            <w:proofErr w:type="spellEnd"/>
          </w:p>
        </w:tc>
      </w:tr>
      <w:tr w:rsidR="00165B95" w:rsidTr="006066F3">
        <w:trPr>
          <w:trHeight w:val="316"/>
        </w:trPr>
        <w:tc>
          <w:tcPr>
            <w:tcW w:w="3312" w:type="dxa"/>
            <w:vMerge w:val="restart"/>
            <w:shd w:val="clear" w:color="auto" w:fill="C5DFB3"/>
          </w:tcPr>
          <w:p w:rsidR="00165B95" w:rsidRDefault="00EF129A">
            <w:pPr>
              <w:pStyle w:val="TableParagraph"/>
              <w:spacing w:line="248" w:lineRule="exact"/>
              <w:ind w:left="107"/>
              <w:rPr>
                <w:b/>
              </w:rPr>
            </w:pPr>
            <w:proofErr w:type="spellStart"/>
            <w:r>
              <w:rPr>
                <w:b/>
              </w:rPr>
              <w:t>RehberlikveSosyalEtkinlikler</w:t>
            </w:r>
            <w:proofErr w:type="spellEnd"/>
          </w:p>
        </w:tc>
        <w:tc>
          <w:tcPr>
            <w:tcW w:w="11506" w:type="dxa"/>
          </w:tcPr>
          <w:p w:rsidR="00165B95" w:rsidRDefault="00EF129A">
            <w:pPr>
              <w:pStyle w:val="TableParagraph"/>
              <w:spacing w:line="248" w:lineRule="exact"/>
              <w:ind w:left="108"/>
            </w:pPr>
            <w:r>
              <w:t>MilliEğitimBakanlığıRehberlikvePsikolojikDanışmaHizmetleriYönet.</w:t>
            </w:r>
          </w:p>
        </w:tc>
      </w:tr>
      <w:tr w:rsidR="00165B95" w:rsidTr="006066F3">
        <w:trPr>
          <w:trHeight w:val="316"/>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pPr>
              <w:pStyle w:val="TableParagraph"/>
              <w:spacing w:line="248" w:lineRule="exact"/>
              <w:ind w:left="108"/>
            </w:pPr>
            <w:proofErr w:type="spellStart"/>
            <w:r>
              <w:t>OkulSporKulüpleriYönetmeliği</w:t>
            </w:r>
            <w:proofErr w:type="spellEnd"/>
          </w:p>
        </w:tc>
      </w:tr>
      <w:tr w:rsidR="00165B95" w:rsidTr="006066F3">
        <w:trPr>
          <w:trHeight w:val="316"/>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pPr>
              <w:pStyle w:val="TableParagraph"/>
              <w:spacing w:line="246" w:lineRule="exact"/>
              <w:ind w:left="108"/>
            </w:pPr>
            <w:r>
              <w:t>MilliEğitimBakanlığıİlköğretimveOrtaöğretimSosyalEtkinliklerYönetmeliği</w:t>
            </w:r>
          </w:p>
        </w:tc>
      </w:tr>
      <w:tr w:rsidR="00165B95" w:rsidTr="006066F3">
        <w:trPr>
          <w:trHeight w:val="316"/>
        </w:trPr>
        <w:tc>
          <w:tcPr>
            <w:tcW w:w="3312" w:type="dxa"/>
            <w:vMerge w:val="restart"/>
            <w:shd w:val="clear" w:color="auto" w:fill="C5DFB3"/>
          </w:tcPr>
          <w:p w:rsidR="00165B95" w:rsidRDefault="00EF129A">
            <w:pPr>
              <w:pStyle w:val="TableParagraph"/>
              <w:spacing w:line="246" w:lineRule="exact"/>
              <w:ind w:left="107"/>
              <w:rPr>
                <w:b/>
              </w:rPr>
            </w:pPr>
            <w:proofErr w:type="spellStart"/>
            <w:r>
              <w:rPr>
                <w:b/>
              </w:rPr>
              <w:t>Öğrenciİşleri</w:t>
            </w:r>
            <w:proofErr w:type="spellEnd"/>
          </w:p>
        </w:tc>
        <w:tc>
          <w:tcPr>
            <w:tcW w:w="11506" w:type="dxa"/>
          </w:tcPr>
          <w:p w:rsidR="00165B95" w:rsidRDefault="00EF129A">
            <w:pPr>
              <w:pStyle w:val="TableParagraph"/>
              <w:spacing w:line="246" w:lineRule="exact"/>
              <w:ind w:left="108"/>
            </w:pPr>
            <w:proofErr w:type="spellStart"/>
            <w:r>
              <w:t>MilliEğitimBakanlığıİlköğretimKurumlarıYönetmeliği</w:t>
            </w:r>
            <w:proofErr w:type="spellEnd"/>
          </w:p>
        </w:tc>
      </w:tr>
      <w:tr w:rsidR="00165B95" w:rsidTr="006066F3">
        <w:trPr>
          <w:trHeight w:val="378"/>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pPr>
              <w:pStyle w:val="TableParagraph"/>
              <w:spacing w:line="246" w:lineRule="exact"/>
              <w:ind w:left="108"/>
            </w:pPr>
            <w:proofErr w:type="spellStart"/>
            <w:r>
              <w:t>MilliEğitimBakanlığıDemokrasiEğitimiveOkulMeclisleriYönergesi</w:t>
            </w:r>
            <w:proofErr w:type="spellEnd"/>
          </w:p>
        </w:tc>
      </w:tr>
      <w:tr w:rsidR="00165B95" w:rsidTr="006066F3">
        <w:trPr>
          <w:trHeight w:val="381"/>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pPr>
              <w:pStyle w:val="TableParagraph"/>
              <w:spacing w:line="248" w:lineRule="exact"/>
              <w:ind w:left="108"/>
            </w:pPr>
            <w:proofErr w:type="spellStart"/>
            <w:r>
              <w:t>OkulServisAraçlarıHizmetYönetmeliği</w:t>
            </w:r>
            <w:proofErr w:type="spellEnd"/>
          </w:p>
        </w:tc>
      </w:tr>
      <w:tr w:rsidR="00165B95" w:rsidTr="006066F3">
        <w:trPr>
          <w:trHeight w:val="316"/>
        </w:trPr>
        <w:tc>
          <w:tcPr>
            <w:tcW w:w="3312" w:type="dxa"/>
            <w:vMerge w:val="restart"/>
            <w:shd w:val="clear" w:color="auto" w:fill="C5DFB3"/>
          </w:tcPr>
          <w:p w:rsidR="00165B95" w:rsidRDefault="00EF129A">
            <w:pPr>
              <w:pStyle w:val="TableParagraph"/>
              <w:spacing w:line="246" w:lineRule="exact"/>
              <w:ind w:left="107"/>
              <w:rPr>
                <w:b/>
              </w:rPr>
            </w:pPr>
            <w:proofErr w:type="spellStart"/>
            <w:r>
              <w:rPr>
                <w:b/>
              </w:rPr>
              <w:t>İsimveTanıtım</w:t>
            </w:r>
            <w:proofErr w:type="spellEnd"/>
          </w:p>
        </w:tc>
        <w:tc>
          <w:tcPr>
            <w:tcW w:w="11506" w:type="dxa"/>
          </w:tcPr>
          <w:p w:rsidR="00165B95" w:rsidRDefault="00EF129A">
            <w:pPr>
              <w:pStyle w:val="TableParagraph"/>
              <w:spacing w:line="246" w:lineRule="exact"/>
              <w:ind w:left="108"/>
            </w:pPr>
            <w:proofErr w:type="spellStart"/>
            <w:r>
              <w:t>MilliEğitimBakanlığıKurumTanıtımYönetmeliği</w:t>
            </w:r>
            <w:proofErr w:type="spellEnd"/>
          </w:p>
        </w:tc>
      </w:tr>
      <w:tr w:rsidR="00165B95" w:rsidTr="006066F3">
        <w:trPr>
          <w:trHeight w:val="373"/>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pPr>
              <w:pStyle w:val="TableParagraph"/>
              <w:spacing w:line="246" w:lineRule="exact"/>
              <w:ind w:left="108"/>
            </w:pPr>
            <w:proofErr w:type="gramStart"/>
            <w:r>
              <w:t>MilliEğitimBakanlığınaBağlıKurumlaraAitAçma,KapatmaveAdVermeYönetmeliği</w:t>
            </w:r>
            <w:proofErr w:type="gramEnd"/>
          </w:p>
        </w:tc>
      </w:tr>
      <w:tr w:rsidR="00165B95" w:rsidTr="006066F3">
        <w:trPr>
          <w:trHeight w:val="316"/>
        </w:trPr>
        <w:tc>
          <w:tcPr>
            <w:tcW w:w="3312" w:type="dxa"/>
            <w:vMerge w:val="restart"/>
            <w:shd w:val="clear" w:color="auto" w:fill="C5DFB3"/>
          </w:tcPr>
          <w:p w:rsidR="00165B95" w:rsidRDefault="00EF129A">
            <w:pPr>
              <w:pStyle w:val="TableParagraph"/>
              <w:spacing w:line="246" w:lineRule="exact"/>
              <w:ind w:left="107"/>
              <w:rPr>
                <w:b/>
              </w:rPr>
            </w:pPr>
            <w:r>
              <w:rPr>
                <w:b/>
              </w:rPr>
              <w:t>Sivil Savunma</w:t>
            </w:r>
          </w:p>
        </w:tc>
        <w:tc>
          <w:tcPr>
            <w:tcW w:w="11506" w:type="dxa"/>
          </w:tcPr>
          <w:p w:rsidR="00165B95" w:rsidRDefault="00EF129A">
            <w:pPr>
              <w:pStyle w:val="TableParagraph"/>
              <w:spacing w:line="246" w:lineRule="exact"/>
              <w:ind w:left="108"/>
            </w:pPr>
            <w:proofErr w:type="spellStart"/>
            <w:r>
              <w:t>SabotajlaraKarşıKorumaYönetmeliği</w:t>
            </w:r>
            <w:proofErr w:type="spellEnd"/>
          </w:p>
        </w:tc>
      </w:tr>
      <w:tr w:rsidR="00165B95" w:rsidTr="006066F3">
        <w:trPr>
          <w:trHeight w:val="313"/>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pPr>
              <w:pStyle w:val="TableParagraph"/>
              <w:spacing w:line="246" w:lineRule="exact"/>
              <w:ind w:left="108"/>
            </w:pPr>
            <w:proofErr w:type="spellStart"/>
            <w:r>
              <w:t>BinalarınYangındanKorunmasıHakkındakiYönetmelik</w:t>
            </w:r>
            <w:proofErr w:type="spellEnd"/>
          </w:p>
        </w:tc>
      </w:tr>
      <w:tr w:rsidR="00165B95" w:rsidTr="006066F3">
        <w:trPr>
          <w:trHeight w:val="318"/>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pPr>
              <w:pStyle w:val="TableParagraph"/>
              <w:spacing w:line="248" w:lineRule="exact"/>
              <w:ind w:left="108"/>
            </w:pPr>
            <w:proofErr w:type="spellStart"/>
            <w:r>
              <w:t>DaireveMüesseselerİçinSivilSavunmaİşleriKılavuzu</w:t>
            </w:r>
            <w:proofErr w:type="spellEnd"/>
          </w:p>
        </w:tc>
      </w:tr>
    </w:tbl>
    <w:p w:rsidR="00C26790" w:rsidRDefault="00C26790" w:rsidP="00C26790">
      <w:pPr>
        <w:pStyle w:val="Balk3"/>
        <w:widowControl/>
        <w:tabs>
          <w:tab w:val="left" w:pos="1553"/>
        </w:tabs>
        <w:suppressAutoHyphens/>
        <w:autoSpaceDE/>
        <w:autoSpaceDN/>
        <w:spacing w:before="78"/>
        <w:ind w:left="568"/>
        <w:rPr>
          <w:sz w:val="28"/>
          <w:szCs w:val="28"/>
        </w:rPr>
      </w:pPr>
      <w:bookmarkStart w:id="14" w:name="_bookmark12"/>
      <w:bookmarkStart w:id="15" w:name="_bookmark13"/>
      <w:bookmarkStart w:id="16" w:name="_bookmark14"/>
      <w:bookmarkEnd w:id="14"/>
      <w:bookmarkEnd w:id="15"/>
      <w:bookmarkEnd w:id="16"/>
    </w:p>
    <w:p w:rsidR="005F1328" w:rsidRDefault="005F1328" w:rsidP="00C26790">
      <w:pPr>
        <w:pStyle w:val="Balk3"/>
        <w:widowControl/>
        <w:tabs>
          <w:tab w:val="left" w:pos="1553"/>
        </w:tabs>
        <w:suppressAutoHyphens/>
        <w:autoSpaceDE/>
        <w:autoSpaceDN/>
        <w:spacing w:before="78"/>
        <w:ind w:left="568"/>
        <w:rPr>
          <w:sz w:val="28"/>
          <w:szCs w:val="28"/>
        </w:rPr>
      </w:pPr>
    </w:p>
    <w:p w:rsidR="005F1328" w:rsidRDefault="005F1328" w:rsidP="00C26790">
      <w:pPr>
        <w:pStyle w:val="Balk3"/>
        <w:widowControl/>
        <w:tabs>
          <w:tab w:val="left" w:pos="1553"/>
        </w:tabs>
        <w:suppressAutoHyphens/>
        <w:autoSpaceDE/>
        <w:autoSpaceDN/>
        <w:spacing w:before="78"/>
        <w:ind w:left="568"/>
        <w:rPr>
          <w:sz w:val="28"/>
          <w:szCs w:val="28"/>
        </w:rPr>
      </w:pPr>
    </w:p>
    <w:p w:rsidR="005F1328" w:rsidRDefault="005F1328" w:rsidP="00C26790">
      <w:pPr>
        <w:pStyle w:val="Balk3"/>
        <w:widowControl/>
        <w:tabs>
          <w:tab w:val="left" w:pos="1553"/>
        </w:tabs>
        <w:suppressAutoHyphens/>
        <w:autoSpaceDE/>
        <w:autoSpaceDN/>
        <w:spacing w:before="78"/>
        <w:ind w:left="568"/>
        <w:rPr>
          <w:sz w:val="28"/>
          <w:szCs w:val="28"/>
        </w:rPr>
      </w:pPr>
    </w:p>
    <w:p w:rsidR="005F1328" w:rsidRDefault="005F1328" w:rsidP="00C26790">
      <w:pPr>
        <w:pStyle w:val="Balk3"/>
        <w:widowControl/>
        <w:tabs>
          <w:tab w:val="left" w:pos="1553"/>
        </w:tabs>
        <w:suppressAutoHyphens/>
        <w:autoSpaceDE/>
        <w:autoSpaceDN/>
        <w:spacing w:before="78"/>
        <w:ind w:left="568"/>
        <w:rPr>
          <w:sz w:val="28"/>
          <w:szCs w:val="28"/>
        </w:rPr>
      </w:pPr>
    </w:p>
    <w:p w:rsidR="005F1328" w:rsidRDefault="005F1328" w:rsidP="00C26790">
      <w:pPr>
        <w:pStyle w:val="Balk3"/>
        <w:widowControl/>
        <w:tabs>
          <w:tab w:val="left" w:pos="1553"/>
        </w:tabs>
        <w:suppressAutoHyphens/>
        <w:autoSpaceDE/>
        <w:autoSpaceDN/>
        <w:spacing w:before="78"/>
        <w:ind w:left="568"/>
        <w:rPr>
          <w:sz w:val="28"/>
          <w:szCs w:val="28"/>
        </w:rPr>
      </w:pPr>
    </w:p>
    <w:p w:rsidR="005F1328" w:rsidRDefault="005F1328" w:rsidP="00C26790">
      <w:pPr>
        <w:pStyle w:val="Balk3"/>
        <w:widowControl/>
        <w:tabs>
          <w:tab w:val="left" w:pos="1553"/>
        </w:tabs>
        <w:suppressAutoHyphens/>
        <w:autoSpaceDE/>
        <w:autoSpaceDN/>
        <w:spacing w:before="78"/>
        <w:ind w:left="568"/>
        <w:rPr>
          <w:sz w:val="28"/>
          <w:szCs w:val="28"/>
        </w:rPr>
      </w:pPr>
    </w:p>
    <w:p w:rsidR="005F1328" w:rsidRDefault="005F1328" w:rsidP="00C26790">
      <w:pPr>
        <w:pStyle w:val="Balk3"/>
        <w:widowControl/>
        <w:tabs>
          <w:tab w:val="left" w:pos="1553"/>
        </w:tabs>
        <w:suppressAutoHyphens/>
        <w:autoSpaceDE/>
        <w:autoSpaceDN/>
        <w:spacing w:before="78"/>
        <w:ind w:left="568"/>
        <w:rPr>
          <w:sz w:val="28"/>
          <w:szCs w:val="28"/>
        </w:rPr>
      </w:pPr>
    </w:p>
    <w:p w:rsidR="005F1328" w:rsidRDefault="005F1328" w:rsidP="00C26790">
      <w:pPr>
        <w:pStyle w:val="Balk3"/>
        <w:widowControl/>
        <w:tabs>
          <w:tab w:val="left" w:pos="1553"/>
        </w:tabs>
        <w:suppressAutoHyphens/>
        <w:autoSpaceDE/>
        <w:autoSpaceDN/>
        <w:spacing w:before="78"/>
        <w:ind w:left="568"/>
        <w:rPr>
          <w:sz w:val="28"/>
          <w:szCs w:val="28"/>
        </w:rPr>
      </w:pPr>
    </w:p>
    <w:p w:rsidR="005F1328" w:rsidRDefault="005F1328" w:rsidP="00C26790">
      <w:pPr>
        <w:pStyle w:val="Balk3"/>
        <w:widowControl/>
        <w:tabs>
          <w:tab w:val="left" w:pos="1553"/>
        </w:tabs>
        <w:suppressAutoHyphens/>
        <w:autoSpaceDE/>
        <w:autoSpaceDN/>
        <w:spacing w:before="78"/>
        <w:ind w:left="568"/>
        <w:rPr>
          <w:sz w:val="28"/>
          <w:szCs w:val="28"/>
        </w:rPr>
      </w:pPr>
    </w:p>
    <w:p w:rsidR="005F1328" w:rsidRDefault="005F1328" w:rsidP="00C26790">
      <w:pPr>
        <w:pStyle w:val="Balk3"/>
        <w:widowControl/>
        <w:tabs>
          <w:tab w:val="left" w:pos="1553"/>
        </w:tabs>
        <w:suppressAutoHyphens/>
        <w:autoSpaceDE/>
        <w:autoSpaceDN/>
        <w:spacing w:before="78"/>
        <w:ind w:left="568"/>
        <w:rPr>
          <w:sz w:val="28"/>
          <w:szCs w:val="28"/>
        </w:rPr>
      </w:pPr>
    </w:p>
    <w:p w:rsidR="00C26790" w:rsidRPr="00C26790" w:rsidRDefault="00C26790" w:rsidP="005F1328">
      <w:pPr>
        <w:pStyle w:val="Balk3"/>
        <w:widowControl/>
        <w:tabs>
          <w:tab w:val="left" w:pos="1553"/>
        </w:tabs>
        <w:suppressAutoHyphens/>
        <w:autoSpaceDE/>
        <w:autoSpaceDN/>
        <w:spacing w:before="78"/>
        <w:ind w:left="568"/>
        <w:rPr>
          <w:sz w:val="28"/>
          <w:szCs w:val="28"/>
        </w:rPr>
      </w:pPr>
      <w:r w:rsidRPr="00C26790">
        <w:rPr>
          <w:sz w:val="28"/>
          <w:szCs w:val="28"/>
        </w:rPr>
        <w:lastRenderedPageBreak/>
        <w:t>2.4.ÜstPolitikaBelgeleri</w:t>
      </w:r>
      <w:r w:rsidRPr="00C26790">
        <w:rPr>
          <w:spacing w:val="-2"/>
          <w:sz w:val="28"/>
          <w:szCs w:val="28"/>
        </w:rPr>
        <w:t>Analizi</w:t>
      </w:r>
    </w:p>
    <w:p w:rsidR="00C26790" w:rsidRPr="00CE483C" w:rsidRDefault="00C26790" w:rsidP="00C26790">
      <w:pPr>
        <w:pStyle w:val="GvdeMetni"/>
        <w:spacing w:before="121"/>
        <w:ind w:left="958"/>
        <w:rPr>
          <w:sz w:val="20"/>
          <w:szCs w:val="20"/>
        </w:rPr>
      </w:pPr>
      <w:proofErr w:type="spellStart"/>
      <w:r w:rsidRPr="00CE483C">
        <w:rPr>
          <w:sz w:val="20"/>
          <w:szCs w:val="20"/>
        </w:rPr>
        <w:t>Üstpolitikabelgeleri</w:t>
      </w:r>
      <w:proofErr w:type="spellEnd"/>
      <w:r w:rsidRPr="00CE483C">
        <w:rPr>
          <w:sz w:val="20"/>
          <w:szCs w:val="20"/>
        </w:rPr>
        <w:t>;</w:t>
      </w:r>
    </w:p>
    <w:p w:rsidR="00C26790" w:rsidRPr="00CE483C" w:rsidRDefault="00C26790" w:rsidP="00C26790">
      <w:pPr>
        <w:pStyle w:val="ListeParagraf"/>
        <w:numPr>
          <w:ilvl w:val="2"/>
          <w:numId w:val="34"/>
        </w:numPr>
        <w:tabs>
          <w:tab w:val="left" w:pos="1678"/>
          <w:tab w:val="left" w:pos="1679"/>
        </w:tabs>
        <w:spacing w:before="25"/>
        <w:ind w:hanging="361"/>
        <w:rPr>
          <w:sz w:val="20"/>
          <w:szCs w:val="20"/>
        </w:rPr>
      </w:pPr>
      <w:r w:rsidRPr="00CE483C">
        <w:rPr>
          <w:sz w:val="20"/>
          <w:szCs w:val="20"/>
        </w:rPr>
        <w:t>Millî Eğitim Bakanlığı Stratejik Planı,</w:t>
      </w:r>
    </w:p>
    <w:p w:rsidR="00C26790" w:rsidRPr="00CE483C" w:rsidRDefault="00C26790" w:rsidP="00C26790">
      <w:pPr>
        <w:pStyle w:val="ListeParagraf"/>
        <w:numPr>
          <w:ilvl w:val="2"/>
          <w:numId w:val="34"/>
        </w:numPr>
        <w:tabs>
          <w:tab w:val="left" w:pos="1678"/>
          <w:tab w:val="left" w:pos="1679"/>
        </w:tabs>
        <w:spacing w:before="22"/>
        <w:ind w:hanging="361"/>
        <w:rPr>
          <w:sz w:val="20"/>
          <w:szCs w:val="20"/>
        </w:rPr>
      </w:pPr>
      <w:r w:rsidRPr="00CE483C">
        <w:rPr>
          <w:sz w:val="20"/>
          <w:szCs w:val="20"/>
        </w:rPr>
        <w:t>İl Millî Eğitim Müdürlüğü Stratejik Planı,</w:t>
      </w:r>
    </w:p>
    <w:p w:rsidR="00C26790" w:rsidRPr="00CE483C" w:rsidRDefault="00C26790" w:rsidP="00C26790">
      <w:pPr>
        <w:pStyle w:val="ListeParagraf"/>
        <w:numPr>
          <w:ilvl w:val="2"/>
          <w:numId w:val="34"/>
        </w:numPr>
        <w:tabs>
          <w:tab w:val="left" w:pos="1678"/>
          <w:tab w:val="left" w:pos="1679"/>
        </w:tabs>
        <w:spacing w:before="22"/>
        <w:ind w:hanging="361"/>
        <w:rPr>
          <w:sz w:val="20"/>
          <w:szCs w:val="20"/>
        </w:rPr>
      </w:pPr>
      <w:r w:rsidRPr="00CE483C">
        <w:rPr>
          <w:sz w:val="20"/>
          <w:szCs w:val="20"/>
        </w:rPr>
        <w:t xml:space="preserve">İlçe Millî Eğitim Müdürlüğü Stratejik Planı </w:t>
      </w:r>
    </w:p>
    <w:p w:rsidR="00C26790" w:rsidRPr="00CE483C" w:rsidRDefault="00C26790" w:rsidP="00C26790">
      <w:pPr>
        <w:pStyle w:val="ListeParagraf"/>
        <w:numPr>
          <w:ilvl w:val="2"/>
          <w:numId w:val="34"/>
        </w:numPr>
        <w:tabs>
          <w:tab w:val="left" w:pos="1678"/>
          <w:tab w:val="left" w:pos="1679"/>
        </w:tabs>
        <w:spacing w:before="22"/>
        <w:ind w:hanging="361"/>
        <w:rPr>
          <w:sz w:val="20"/>
          <w:szCs w:val="20"/>
        </w:rPr>
      </w:pPr>
      <w:r w:rsidRPr="00CE483C">
        <w:rPr>
          <w:sz w:val="20"/>
          <w:szCs w:val="20"/>
        </w:rPr>
        <w:t xml:space="preserve">Okul/kurumu ilgilendiren </w:t>
      </w:r>
      <w:proofErr w:type="spellStart"/>
      <w:proofErr w:type="gramStart"/>
      <w:r w:rsidRPr="00CE483C">
        <w:rPr>
          <w:sz w:val="20"/>
          <w:szCs w:val="20"/>
        </w:rPr>
        <w:t>ulusal,bölgesel</w:t>
      </w:r>
      <w:proofErr w:type="spellEnd"/>
      <w:proofErr w:type="gramEnd"/>
      <w:r w:rsidRPr="00CE483C">
        <w:rPr>
          <w:sz w:val="20"/>
          <w:szCs w:val="20"/>
        </w:rPr>
        <w:t xml:space="preserve"> ve </w:t>
      </w:r>
      <w:proofErr w:type="spellStart"/>
      <w:r w:rsidRPr="00CE483C">
        <w:rPr>
          <w:sz w:val="20"/>
          <w:szCs w:val="20"/>
        </w:rPr>
        <w:t>sektörel</w:t>
      </w:r>
      <w:proofErr w:type="spellEnd"/>
      <w:r w:rsidRPr="00CE483C">
        <w:rPr>
          <w:sz w:val="20"/>
          <w:szCs w:val="20"/>
        </w:rPr>
        <w:t xml:space="preserve"> strateji eylem planları</w:t>
      </w:r>
    </w:p>
    <w:p w:rsidR="00C26790" w:rsidRDefault="00C26790" w:rsidP="00C26790">
      <w:pPr>
        <w:spacing w:before="234"/>
        <w:ind w:left="958"/>
        <w:rPr>
          <w:b/>
          <w:spacing w:val="-4"/>
          <w:sz w:val="20"/>
        </w:rPr>
      </w:pPr>
      <w:r>
        <w:rPr>
          <w:b/>
          <w:sz w:val="20"/>
        </w:rPr>
        <w:t>Tablo2.ÜstPolitikaBelgeleriAnalizi</w:t>
      </w:r>
      <w:r>
        <w:rPr>
          <w:b/>
          <w:spacing w:val="-2"/>
          <w:sz w:val="20"/>
        </w:rPr>
        <w:t>Tablosu</w:t>
      </w:r>
    </w:p>
    <w:p w:rsidR="00C26790" w:rsidRPr="00281B57" w:rsidRDefault="00C26790" w:rsidP="00C26790">
      <w:pPr>
        <w:pStyle w:val="GvdeMetni"/>
        <w:spacing w:before="121"/>
        <w:ind w:left="958"/>
        <w:rPr>
          <w:spacing w:val="-2"/>
        </w:rPr>
      </w:pPr>
      <w:proofErr w:type="spellStart"/>
      <w:r w:rsidRPr="00281B57">
        <w:t>Üstpolitika</w:t>
      </w:r>
      <w:proofErr w:type="spellEnd"/>
      <w:r w:rsidRPr="00281B57">
        <w:rPr>
          <w:spacing w:val="-2"/>
        </w:rPr>
        <w:t xml:space="preserve"> belgeleri;</w:t>
      </w:r>
    </w:p>
    <w:p w:rsidR="00C26790" w:rsidRPr="00281B57" w:rsidRDefault="00C26790" w:rsidP="00C26790">
      <w:pPr>
        <w:pStyle w:val="ListeParagraf1"/>
        <w:numPr>
          <w:ilvl w:val="0"/>
          <w:numId w:val="33"/>
        </w:numPr>
        <w:tabs>
          <w:tab w:val="left" w:pos="1678"/>
        </w:tabs>
        <w:spacing w:before="0"/>
        <w:rPr>
          <w:rFonts w:ascii="Times New Roman" w:hAnsi="Times New Roman" w:cs="Times New Roman"/>
          <w:sz w:val="24"/>
          <w:szCs w:val="24"/>
        </w:rPr>
      </w:pPr>
      <w:r w:rsidRPr="00281B57">
        <w:rPr>
          <w:rFonts w:ascii="Times New Roman" w:hAnsi="Times New Roman" w:cs="Times New Roman"/>
          <w:sz w:val="24"/>
          <w:szCs w:val="24"/>
        </w:rPr>
        <w:t>5018 Sayılı Kamu Mali Yönetimi ve Kontrol Kanunu,</w:t>
      </w:r>
    </w:p>
    <w:p w:rsidR="00C26790" w:rsidRPr="00281B57" w:rsidRDefault="00C26790" w:rsidP="00C26790">
      <w:pPr>
        <w:pStyle w:val="ListeParagraf1"/>
        <w:numPr>
          <w:ilvl w:val="0"/>
          <w:numId w:val="33"/>
        </w:numPr>
        <w:tabs>
          <w:tab w:val="left" w:pos="1678"/>
        </w:tabs>
        <w:spacing w:before="23"/>
        <w:rPr>
          <w:rFonts w:ascii="Times New Roman" w:hAnsi="Times New Roman" w:cs="Times New Roman"/>
          <w:sz w:val="24"/>
          <w:szCs w:val="24"/>
        </w:rPr>
      </w:pPr>
      <w:r w:rsidRPr="00281B57">
        <w:rPr>
          <w:rFonts w:ascii="Times New Roman" w:hAnsi="Times New Roman" w:cs="Times New Roman"/>
          <w:sz w:val="24"/>
          <w:szCs w:val="24"/>
        </w:rPr>
        <w:t>30344 Sayılı Kamu İdarelerinde Stratejik Plan hazırlamaya İlişkin Usul ve Esaslar Hakkında Yönetmelik (26 Şubat 2018),</w:t>
      </w:r>
    </w:p>
    <w:p w:rsidR="00C26790" w:rsidRPr="00281B57" w:rsidRDefault="00C26790" w:rsidP="00C26790">
      <w:pPr>
        <w:pStyle w:val="ListeParagraf1"/>
        <w:numPr>
          <w:ilvl w:val="0"/>
          <w:numId w:val="33"/>
        </w:numPr>
        <w:tabs>
          <w:tab w:val="left" w:pos="1678"/>
        </w:tabs>
        <w:spacing w:before="22"/>
        <w:rPr>
          <w:rFonts w:ascii="Times New Roman" w:hAnsi="Times New Roman" w:cs="Times New Roman"/>
          <w:sz w:val="24"/>
          <w:szCs w:val="24"/>
        </w:rPr>
      </w:pPr>
      <w:r w:rsidRPr="00281B57">
        <w:rPr>
          <w:rFonts w:ascii="Times New Roman" w:hAnsi="Times New Roman" w:cs="Times New Roman"/>
          <w:sz w:val="24"/>
          <w:szCs w:val="24"/>
        </w:rPr>
        <w:t xml:space="preserve">2023-2025 </w:t>
      </w:r>
      <w:proofErr w:type="spellStart"/>
      <w:r w:rsidRPr="00281B57">
        <w:rPr>
          <w:rFonts w:ascii="Times New Roman" w:hAnsi="Times New Roman" w:cs="Times New Roman"/>
          <w:sz w:val="24"/>
          <w:szCs w:val="24"/>
        </w:rPr>
        <w:t>OrtaVadeli</w:t>
      </w:r>
      <w:r w:rsidRPr="00281B57">
        <w:rPr>
          <w:rFonts w:ascii="Times New Roman" w:hAnsi="Times New Roman" w:cs="Times New Roman"/>
          <w:spacing w:val="-2"/>
          <w:sz w:val="24"/>
          <w:szCs w:val="24"/>
        </w:rPr>
        <w:t>Program</w:t>
      </w:r>
      <w:proofErr w:type="spellEnd"/>
      <w:r w:rsidRPr="00281B57">
        <w:rPr>
          <w:rFonts w:ascii="Times New Roman" w:hAnsi="Times New Roman" w:cs="Times New Roman"/>
          <w:spacing w:val="-2"/>
          <w:sz w:val="24"/>
          <w:szCs w:val="24"/>
        </w:rPr>
        <w:t>,</w:t>
      </w:r>
    </w:p>
    <w:p w:rsidR="00C26790" w:rsidRPr="00281B57" w:rsidRDefault="00C26790" w:rsidP="00C26790">
      <w:pPr>
        <w:pStyle w:val="ListeParagraf1"/>
        <w:numPr>
          <w:ilvl w:val="0"/>
          <w:numId w:val="33"/>
        </w:numPr>
        <w:tabs>
          <w:tab w:val="left" w:pos="1678"/>
        </w:tabs>
        <w:spacing w:before="0"/>
        <w:rPr>
          <w:rFonts w:ascii="Times New Roman" w:hAnsi="Times New Roman" w:cs="Times New Roman"/>
          <w:sz w:val="24"/>
          <w:szCs w:val="24"/>
        </w:rPr>
      </w:pPr>
      <w:r w:rsidRPr="00281B57">
        <w:rPr>
          <w:rFonts w:ascii="Times New Roman" w:hAnsi="Times New Roman" w:cs="Times New Roman"/>
          <w:sz w:val="24"/>
          <w:szCs w:val="24"/>
        </w:rPr>
        <w:t>MEB 11.Kalkınma</w:t>
      </w:r>
      <w:r w:rsidRPr="00281B57">
        <w:rPr>
          <w:rFonts w:ascii="Times New Roman" w:hAnsi="Times New Roman" w:cs="Times New Roman"/>
          <w:spacing w:val="-4"/>
          <w:sz w:val="24"/>
          <w:szCs w:val="24"/>
        </w:rPr>
        <w:t>Plan Politika Önerileri</w:t>
      </w:r>
    </w:p>
    <w:p w:rsidR="00C26790" w:rsidRPr="00281B57" w:rsidRDefault="00C26790" w:rsidP="00C26790">
      <w:pPr>
        <w:pStyle w:val="ListeParagraf1"/>
        <w:numPr>
          <w:ilvl w:val="0"/>
          <w:numId w:val="33"/>
        </w:numPr>
        <w:tabs>
          <w:tab w:val="left" w:pos="1678"/>
        </w:tabs>
        <w:spacing w:before="0"/>
        <w:rPr>
          <w:rFonts w:ascii="Times New Roman" w:hAnsi="Times New Roman" w:cs="Times New Roman"/>
          <w:sz w:val="24"/>
          <w:szCs w:val="24"/>
        </w:rPr>
      </w:pPr>
      <w:r w:rsidRPr="00281B57">
        <w:rPr>
          <w:rFonts w:ascii="Times New Roman" w:hAnsi="Times New Roman" w:cs="Times New Roman"/>
          <w:sz w:val="24"/>
          <w:szCs w:val="24"/>
        </w:rPr>
        <w:t>MEB Kalite Çerçevesi</w:t>
      </w:r>
    </w:p>
    <w:p w:rsidR="00C26790" w:rsidRPr="00281B57" w:rsidRDefault="00C26790" w:rsidP="00C26790">
      <w:pPr>
        <w:pStyle w:val="ListeParagraf1"/>
        <w:numPr>
          <w:ilvl w:val="0"/>
          <w:numId w:val="33"/>
        </w:numPr>
        <w:tabs>
          <w:tab w:val="left" w:pos="1678"/>
        </w:tabs>
        <w:spacing w:before="0"/>
        <w:rPr>
          <w:rFonts w:ascii="Times New Roman" w:hAnsi="Times New Roman" w:cs="Times New Roman"/>
          <w:sz w:val="24"/>
          <w:szCs w:val="24"/>
        </w:rPr>
      </w:pPr>
      <w:r w:rsidRPr="00281B57">
        <w:rPr>
          <w:rFonts w:ascii="Times New Roman" w:hAnsi="Times New Roman" w:cs="Times New Roman"/>
          <w:sz w:val="24"/>
          <w:szCs w:val="24"/>
        </w:rPr>
        <w:t>MEB 2023 Bütçe Yılı Sunuşu</w:t>
      </w:r>
    </w:p>
    <w:p w:rsidR="00C26790" w:rsidRPr="00281B57" w:rsidRDefault="00C26790" w:rsidP="00C26790">
      <w:pPr>
        <w:pStyle w:val="ListeParagraf1"/>
        <w:numPr>
          <w:ilvl w:val="0"/>
          <w:numId w:val="33"/>
        </w:numPr>
        <w:tabs>
          <w:tab w:val="left" w:pos="1678"/>
        </w:tabs>
        <w:spacing w:before="0"/>
        <w:rPr>
          <w:rFonts w:ascii="Times New Roman" w:hAnsi="Times New Roman" w:cs="Times New Roman"/>
          <w:sz w:val="24"/>
          <w:szCs w:val="24"/>
        </w:rPr>
      </w:pPr>
      <w:r w:rsidRPr="00281B57">
        <w:rPr>
          <w:rFonts w:ascii="Times New Roman" w:hAnsi="Times New Roman" w:cs="Times New Roman"/>
          <w:sz w:val="24"/>
          <w:szCs w:val="24"/>
        </w:rPr>
        <w:t>Öğretmen Strateji Belgesi</w:t>
      </w:r>
    </w:p>
    <w:p w:rsidR="00C26790" w:rsidRPr="00281B57" w:rsidRDefault="00C26790" w:rsidP="00C26790">
      <w:pPr>
        <w:pStyle w:val="ListeParagraf1"/>
        <w:numPr>
          <w:ilvl w:val="0"/>
          <w:numId w:val="33"/>
        </w:numPr>
        <w:tabs>
          <w:tab w:val="left" w:pos="1678"/>
        </w:tabs>
        <w:spacing w:before="0"/>
        <w:rPr>
          <w:rFonts w:ascii="Times New Roman" w:hAnsi="Times New Roman" w:cs="Times New Roman"/>
          <w:sz w:val="24"/>
          <w:szCs w:val="24"/>
        </w:rPr>
      </w:pPr>
      <w:r w:rsidRPr="00281B57">
        <w:rPr>
          <w:rFonts w:ascii="Times New Roman" w:hAnsi="Times New Roman" w:cs="Times New Roman"/>
          <w:sz w:val="24"/>
          <w:szCs w:val="24"/>
        </w:rPr>
        <w:t>OECD 2023 Raporu</w:t>
      </w:r>
    </w:p>
    <w:p w:rsidR="00C26790" w:rsidRPr="00281B57" w:rsidRDefault="00C26790" w:rsidP="00C26790">
      <w:pPr>
        <w:pStyle w:val="ListeParagraf1"/>
        <w:numPr>
          <w:ilvl w:val="0"/>
          <w:numId w:val="33"/>
        </w:numPr>
        <w:tabs>
          <w:tab w:val="left" w:pos="1678"/>
        </w:tabs>
        <w:spacing w:before="0"/>
        <w:rPr>
          <w:rFonts w:ascii="Times New Roman" w:hAnsi="Times New Roman" w:cs="Times New Roman"/>
          <w:sz w:val="24"/>
          <w:szCs w:val="24"/>
        </w:rPr>
      </w:pPr>
      <w:r w:rsidRPr="00281B57">
        <w:rPr>
          <w:rFonts w:ascii="Times New Roman" w:hAnsi="Times New Roman" w:cs="Times New Roman"/>
          <w:sz w:val="24"/>
          <w:szCs w:val="24"/>
        </w:rPr>
        <w:t>2022-2023 MEB İstatistikleri</w:t>
      </w:r>
    </w:p>
    <w:p w:rsidR="00C26790" w:rsidRPr="00281B57" w:rsidRDefault="00C26790" w:rsidP="00C26790">
      <w:pPr>
        <w:pStyle w:val="ListeParagraf1"/>
        <w:numPr>
          <w:ilvl w:val="0"/>
          <w:numId w:val="33"/>
        </w:numPr>
        <w:tabs>
          <w:tab w:val="left" w:pos="1678"/>
        </w:tabs>
        <w:spacing w:before="0"/>
        <w:rPr>
          <w:rFonts w:ascii="Times New Roman" w:hAnsi="Times New Roman" w:cs="Times New Roman"/>
          <w:sz w:val="24"/>
          <w:szCs w:val="24"/>
        </w:rPr>
      </w:pPr>
      <w:r w:rsidRPr="00281B57">
        <w:rPr>
          <w:rFonts w:ascii="Times New Roman" w:hAnsi="Times New Roman" w:cs="Times New Roman"/>
          <w:sz w:val="24"/>
          <w:szCs w:val="24"/>
        </w:rPr>
        <w:t>Kamu İdareleri İçin Stratejik Plan Hazırlama Kılavuzu (26 Şubat 2018)</w:t>
      </w:r>
    </w:p>
    <w:p w:rsidR="00C26790" w:rsidRPr="00281B57" w:rsidRDefault="00C26790" w:rsidP="00C26790">
      <w:pPr>
        <w:pStyle w:val="ListeParagraf1"/>
        <w:numPr>
          <w:ilvl w:val="0"/>
          <w:numId w:val="33"/>
        </w:numPr>
        <w:tabs>
          <w:tab w:val="left" w:pos="1678"/>
        </w:tabs>
        <w:spacing w:before="22"/>
        <w:rPr>
          <w:rFonts w:ascii="Times New Roman" w:hAnsi="Times New Roman" w:cs="Times New Roman"/>
          <w:sz w:val="24"/>
          <w:szCs w:val="24"/>
        </w:rPr>
      </w:pPr>
      <w:r w:rsidRPr="00281B57">
        <w:rPr>
          <w:rFonts w:ascii="Times New Roman" w:hAnsi="Times New Roman" w:cs="Times New Roman"/>
          <w:sz w:val="24"/>
          <w:szCs w:val="24"/>
        </w:rPr>
        <w:t>2022/21 Sayılı Genelge, 2024/2028 Stratejik Plan Hazırlık Çalışmaları (6 Ekim 2022)</w:t>
      </w:r>
    </w:p>
    <w:p w:rsidR="00C26790" w:rsidRPr="00281B57" w:rsidRDefault="00C26790" w:rsidP="00C26790">
      <w:pPr>
        <w:pStyle w:val="ListeParagraf1"/>
        <w:numPr>
          <w:ilvl w:val="0"/>
          <w:numId w:val="33"/>
        </w:numPr>
        <w:tabs>
          <w:tab w:val="left" w:pos="1678"/>
        </w:tabs>
        <w:spacing w:before="25"/>
        <w:rPr>
          <w:rFonts w:ascii="Times New Roman" w:hAnsi="Times New Roman" w:cs="Times New Roman"/>
          <w:sz w:val="24"/>
          <w:szCs w:val="24"/>
        </w:rPr>
      </w:pPr>
      <w:r w:rsidRPr="00281B57">
        <w:rPr>
          <w:rFonts w:ascii="Times New Roman" w:hAnsi="Times New Roman" w:cs="Times New Roman"/>
          <w:sz w:val="24"/>
          <w:szCs w:val="24"/>
        </w:rPr>
        <w:t>MEB 2024-</w:t>
      </w:r>
      <w:proofErr w:type="gramStart"/>
      <w:r w:rsidRPr="00281B57">
        <w:rPr>
          <w:rFonts w:ascii="Times New Roman" w:hAnsi="Times New Roman" w:cs="Times New Roman"/>
          <w:sz w:val="24"/>
          <w:szCs w:val="24"/>
        </w:rPr>
        <w:t>2028Stratejik</w:t>
      </w:r>
      <w:r w:rsidRPr="00281B57">
        <w:rPr>
          <w:rFonts w:ascii="Times New Roman" w:hAnsi="Times New Roman" w:cs="Times New Roman"/>
          <w:spacing w:val="-2"/>
          <w:sz w:val="24"/>
          <w:szCs w:val="24"/>
        </w:rPr>
        <w:t>Planı  Hazırlık</w:t>
      </w:r>
      <w:proofErr w:type="gramEnd"/>
      <w:r w:rsidRPr="00281B57">
        <w:rPr>
          <w:rFonts w:ascii="Times New Roman" w:hAnsi="Times New Roman" w:cs="Times New Roman"/>
          <w:spacing w:val="-2"/>
          <w:sz w:val="24"/>
          <w:szCs w:val="24"/>
        </w:rPr>
        <w:t xml:space="preserve"> Programı (6 Ekim 2022)</w:t>
      </w:r>
    </w:p>
    <w:p w:rsidR="00C26790" w:rsidRPr="00281B57" w:rsidRDefault="00C26790" w:rsidP="00C26790">
      <w:pPr>
        <w:pStyle w:val="ListeParagraf1"/>
        <w:numPr>
          <w:ilvl w:val="0"/>
          <w:numId w:val="33"/>
        </w:numPr>
        <w:tabs>
          <w:tab w:val="left" w:pos="1678"/>
        </w:tabs>
        <w:spacing w:before="22"/>
        <w:rPr>
          <w:rFonts w:ascii="Times New Roman" w:hAnsi="Times New Roman" w:cs="Times New Roman"/>
          <w:sz w:val="24"/>
          <w:szCs w:val="24"/>
        </w:rPr>
      </w:pPr>
      <w:r w:rsidRPr="00281B57">
        <w:rPr>
          <w:rFonts w:ascii="Times New Roman" w:hAnsi="Times New Roman" w:cs="Times New Roman"/>
          <w:sz w:val="24"/>
          <w:szCs w:val="24"/>
        </w:rPr>
        <w:t>MEB 2024-2028 Stratejik Planı</w:t>
      </w:r>
    </w:p>
    <w:p w:rsidR="00C26790" w:rsidRPr="00281B57" w:rsidRDefault="00C26790" w:rsidP="00C26790">
      <w:pPr>
        <w:pStyle w:val="ListeParagraf1"/>
        <w:numPr>
          <w:ilvl w:val="0"/>
          <w:numId w:val="33"/>
        </w:numPr>
        <w:tabs>
          <w:tab w:val="left" w:pos="1678"/>
        </w:tabs>
        <w:spacing w:before="22"/>
        <w:rPr>
          <w:rFonts w:ascii="Times New Roman" w:hAnsi="Times New Roman" w:cs="Times New Roman"/>
          <w:sz w:val="24"/>
          <w:szCs w:val="24"/>
        </w:rPr>
      </w:pPr>
      <w:r w:rsidRPr="00281B57">
        <w:rPr>
          <w:rFonts w:ascii="Times New Roman" w:hAnsi="Times New Roman" w:cs="Times New Roman"/>
          <w:sz w:val="24"/>
          <w:szCs w:val="24"/>
        </w:rPr>
        <w:t>Kamu İdarelerince Hazırlanacak Performans Programları Hakkında Yönetmelik</w:t>
      </w:r>
    </w:p>
    <w:p w:rsidR="00C26790" w:rsidRPr="00281B57" w:rsidRDefault="00C26790" w:rsidP="00C26790">
      <w:pPr>
        <w:pStyle w:val="ListeParagraf1"/>
        <w:numPr>
          <w:ilvl w:val="0"/>
          <w:numId w:val="33"/>
        </w:numPr>
        <w:tabs>
          <w:tab w:val="left" w:pos="1678"/>
        </w:tabs>
        <w:spacing w:before="22"/>
        <w:rPr>
          <w:rFonts w:ascii="Times New Roman" w:hAnsi="Times New Roman" w:cs="Times New Roman"/>
          <w:sz w:val="24"/>
          <w:szCs w:val="24"/>
        </w:rPr>
      </w:pPr>
      <w:r w:rsidRPr="00281B57">
        <w:rPr>
          <w:rFonts w:ascii="Times New Roman" w:hAnsi="Times New Roman" w:cs="Times New Roman"/>
          <w:sz w:val="24"/>
          <w:szCs w:val="24"/>
        </w:rPr>
        <w:t>Kamu İdarelerince Hazırlanacak Faaliyet Raporu Hakkında Yönetmelik</w:t>
      </w:r>
    </w:p>
    <w:p w:rsidR="00C26790" w:rsidRPr="00281B57" w:rsidRDefault="00C26790" w:rsidP="00C26790">
      <w:pPr>
        <w:pStyle w:val="ListeParagraf1"/>
        <w:numPr>
          <w:ilvl w:val="0"/>
          <w:numId w:val="33"/>
        </w:numPr>
        <w:tabs>
          <w:tab w:val="left" w:pos="1678"/>
        </w:tabs>
        <w:spacing w:before="22"/>
        <w:rPr>
          <w:rFonts w:ascii="Times New Roman" w:hAnsi="Times New Roman" w:cs="Times New Roman"/>
          <w:sz w:val="24"/>
          <w:szCs w:val="24"/>
        </w:rPr>
      </w:pPr>
      <w:r w:rsidRPr="00281B57">
        <w:rPr>
          <w:rFonts w:ascii="Times New Roman" w:hAnsi="Times New Roman" w:cs="Times New Roman"/>
          <w:sz w:val="24"/>
          <w:szCs w:val="24"/>
        </w:rPr>
        <w:t xml:space="preserve">Niğde </w:t>
      </w:r>
      <w:proofErr w:type="spellStart"/>
      <w:r w:rsidRPr="00281B57">
        <w:rPr>
          <w:rFonts w:ascii="Times New Roman" w:hAnsi="Times New Roman" w:cs="Times New Roman"/>
          <w:sz w:val="24"/>
          <w:szCs w:val="24"/>
        </w:rPr>
        <w:t>İlMillîEğitimMüdürlüğü</w:t>
      </w:r>
      <w:proofErr w:type="spellEnd"/>
      <w:r w:rsidRPr="00281B57">
        <w:rPr>
          <w:rFonts w:ascii="Times New Roman" w:hAnsi="Times New Roman" w:cs="Times New Roman"/>
          <w:spacing w:val="-3"/>
          <w:sz w:val="24"/>
          <w:szCs w:val="24"/>
        </w:rPr>
        <w:t xml:space="preserve"> 2024-2028 </w:t>
      </w:r>
      <w:proofErr w:type="spellStart"/>
      <w:r w:rsidRPr="00281B57">
        <w:rPr>
          <w:rFonts w:ascii="Times New Roman" w:hAnsi="Times New Roman" w:cs="Times New Roman"/>
          <w:sz w:val="24"/>
          <w:szCs w:val="24"/>
        </w:rPr>
        <w:t>Stratejik</w:t>
      </w:r>
      <w:r w:rsidRPr="00281B57">
        <w:rPr>
          <w:rFonts w:ascii="Times New Roman" w:hAnsi="Times New Roman" w:cs="Times New Roman"/>
          <w:spacing w:val="-2"/>
          <w:sz w:val="24"/>
          <w:szCs w:val="24"/>
        </w:rPr>
        <w:t>Planı</w:t>
      </w:r>
      <w:proofErr w:type="spellEnd"/>
      <w:r w:rsidRPr="00281B57">
        <w:rPr>
          <w:rFonts w:ascii="Times New Roman" w:hAnsi="Times New Roman" w:cs="Times New Roman"/>
          <w:spacing w:val="-2"/>
          <w:sz w:val="24"/>
          <w:szCs w:val="24"/>
        </w:rPr>
        <w:t>,</w:t>
      </w:r>
    </w:p>
    <w:p w:rsidR="00C26790" w:rsidRPr="005F1328" w:rsidRDefault="00C26790" w:rsidP="00C26790">
      <w:pPr>
        <w:pStyle w:val="ListeParagraf1"/>
        <w:numPr>
          <w:ilvl w:val="0"/>
          <w:numId w:val="33"/>
        </w:numPr>
        <w:tabs>
          <w:tab w:val="left" w:pos="1678"/>
        </w:tabs>
        <w:spacing w:before="22"/>
        <w:rPr>
          <w:rFonts w:ascii="Times New Roman" w:hAnsi="Times New Roman" w:cs="Times New Roman"/>
          <w:spacing w:val="-2"/>
          <w:sz w:val="24"/>
          <w:szCs w:val="24"/>
        </w:rPr>
      </w:pPr>
      <w:r w:rsidRPr="005F1328">
        <w:rPr>
          <w:rFonts w:ascii="Times New Roman" w:hAnsi="Times New Roman" w:cs="Times New Roman"/>
          <w:sz w:val="24"/>
          <w:szCs w:val="24"/>
        </w:rPr>
        <w:t xml:space="preserve">Bor </w:t>
      </w:r>
      <w:proofErr w:type="spellStart"/>
      <w:r w:rsidRPr="005F1328">
        <w:rPr>
          <w:rFonts w:ascii="Times New Roman" w:hAnsi="Times New Roman" w:cs="Times New Roman"/>
          <w:sz w:val="24"/>
          <w:szCs w:val="24"/>
        </w:rPr>
        <w:t>İlçeMillîEğitimMüdürlüğü</w:t>
      </w:r>
      <w:proofErr w:type="spellEnd"/>
      <w:r w:rsidRPr="005F1328">
        <w:rPr>
          <w:rFonts w:ascii="Times New Roman" w:hAnsi="Times New Roman" w:cs="Times New Roman"/>
          <w:spacing w:val="-4"/>
          <w:sz w:val="24"/>
          <w:szCs w:val="24"/>
        </w:rPr>
        <w:t xml:space="preserve"> 2024-2028 </w:t>
      </w:r>
      <w:proofErr w:type="spellStart"/>
      <w:r w:rsidRPr="005F1328">
        <w:rPr>
          <w:rFonts w:ascii="Times New Roman" w:hAnsi="Times New Roman" w:cs="Times New Roman"/>
          <w:sz w:val="24"/>
          <w:szCs w:val="24"/>
        </w:rPr>
        <w:t>StratejikPlanı</w:t>
      </w:r>
      <w:proofErr w:type="spellEnd"/>
    </w:p>
    <w:p w:rsidR="00C26790" w:rsidRPr="00F9206C" w:rsidRDefault="00C26790" w:rsidP="00C26790">
      <w:pPr>
        <w:spacing w:before="234"/>
        <w:ind w:left="958"/>
        <w:rPr>
          <w:b/>
          <w:spacing w:val="-2"/>
          <w:sz w:val="24"/>
          <w:szCs w:val="24"/>
        </w:rPr>
      </w:pPr>
      <w:r>
        <w:rPr>
          <w:b/>
          <w:sz w:val="24"/>
          <w:szCs w:val="24"/>
        </w:rPr>
        <w:t>T</w:t>
      </w:r>
      <w:r w:rsidRPr="00281B57">
        <w:rPr>
          <w:b/>
          <w:sz w:val="24"/>
          <w:szCs w:val="24"/>
        </w:rPr>
        <w:t>ablo2.ÜstPolitikaBelgeleriAnalizi</w:t>
      </w:r>
      <w:r w:rsidRPr="00281B57">
        <w:rPr>
          <w:b/>
          <w:spacing w:val="-2"/>
          <w:sz w:val="24"/>
          <w:szCs w:val="24"/>
        </w:rPr>
        <w:t>Tablosu</w:t>
      </w:r>
    </w:p>
    <w:tbl>
      <w:tblPr>
        <w:tblW w:w="0" w:type="auto"/>
        <w:tblInd w:w="752" w:type="dxa"/>
        <w:tblLayout w:type="fixed"/>
        <w:tblLook w:val="0000" w:firstRow="0" w:lastRow="0" w:firstColumn="0" w:lastColumn="0" w:noHBand="0" w:noVBand="0"/>
      </w:tblPr>
      <w:tblGrid>
        <w:gridCol w:w="3325"/>
        <w:gridCol w:w="1843"/>
        <w:gridCol w:w="4326"/>
      </w:tblGrid>
      <w:tr w:rsidR="00C26790" w:rsidRPr="00281B57" w:rsidTr="00E468E4">
        <w:trPr>
          <w:trHeight w:val="702"/>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C26790" w:rsidRPr="00281B57" w:rsidRDefault="00C26790" w:rsidP="00E468E4">
            <w:pPr>
              <w:pStyle w:val="TableParagraph"/>
              <w:spacing w:line="236" w:lineRule="exact"/>
              <w:ind w:left="107" w:right="126"/>
              <w:rPr>
                <w:b/>
                <w:sz w:val="24"/>
                <w:szCs w:val="24"/>
              </w:rPr>
            </w:pPr>
            <w:r w:rsidRPr="00281B57">
              <w:rPr>
                <w:b/>
                <w:spacing w:val="-4"/>
                <w:sz w:val="24"/>
                <w:szCs w:val="24"/>
              </w:rPr>
              <w:t>Üst</w:t>
            </w:r>
            <w:r w:rsidRPr="00281B57">
              <w:rPr>
                <w:b/>
                <w:spacing w:val="-2"/>
                <w:sz w:val="24"/>
                <w:szCs w:val="24"/>
              </w:rPr>
              <w:t xml:space="preserve"> Politika Belgesi</w:t>
            </w:r>
          </w:p>
        </w:tc>
        <w:tc>
          <w:tcPr>
            <w:tcW w:w="1843" w:type="dxa"/>
            <w:tcBorders>
              <w:top w:val="single" w:sz="4" w:space="0" w:color="000000"/>
              <w:left w:val="single" w:sz="4" w:space="0" w:color="000000"/>
              <w:bottom w:val="single" w:sz="4" w:space="0" w:color="000000"/>
              <w:right w:val="single" w:sz="4" w:space="0" w:color="000000"/>
            </w:tcBorders>
            <w:shd w:val="clear" w:color="auto" w:fill="E2EFD9"/>
          </w:tcPr>
          <w:p w:rsidR="00C26790" w:rsidRPr="00281B57" w:rsidRDefault="00C26790" w:rsidP="00E468E4">
            <w:pPr>
              <w:pStyle w:val="TableParagraph"/>
              <w:spacing w:line="234" w:lineRule="exact"/>
              <w:ind w:left="108"/>
              <w:rPr>
                <w:b/>
                <w:spacing w:val="-2"/>
                <w:sz w:val="24"/>
                <w:szCs w:val="24"/>
              </w:rPr>
            </w:pPr>
            <w:proofErr w:type="spellStart"/>
            <w:r w:rsidRPr="00281B57">
              <w:rPr>
                <w:b/>
                <w:sz w:val="24"/>
                <w:szCs w:val="24"/>
              </w:rPr>
              <w:t>İlgili</w:t>
            </w:r>
            <w:r w:rsidRPr="00281B57">
              <w:rPr>
                <w:b/>
                <w:spacing w:val="-2"/>
                <w:sz w:val="24"/>
                <w:szCs w:val="24"/>
              </w:rPr>
              <w:t>Bölüm</w:t>
            </w:r>
            <w:proofErr w:type="spellEnd"/>
            <w:r w:rsidRPr="00281B57">
              <w:rPr>
                <w:b/>
                <w:spacing w:val="-2"/>
                <w:sz w:val="24"/>
                <w:szCs w:val="24"/>
              </w:rPr>
              <w:t>/Referans</w:t>
            </w:r>
          </w:p>
        </w:tc>
        <w:tc>
          <w:tcPr>
            <w:tcW w:w="4326" w:type="dxa"/>
            <w:tcBorders>
              <w:top w:val="single" w:sz="4" w:space="0" w:color="000000"/>
              <w:left w:val="single" w:sz="4" w:space="0" w:color="000000"/>
              <w:bottom w:val="single" w:sz="4" w:space="0" w:color="000000"/>
              <w:right w:val="single" w:sz="4" w:space="0" w:color="000000"/>
            </w:tcBorders>
            <w:shd w:val="clear" w:color="auto" w:fill="E2EFD9"/>
          </w:tcPr>
          <w:p w:rsidR="00C26790" w:rsidRPr="00281B57" w:rsidRDefault="00C26790" w:rsidP="00E468E4">
            <w:pPr>
              <w:pStyle w:val="TableParagraph"/>
              <w:spacing w:line="234" w:lineRule="exact"/>
              <w:ind w:left="108"/>
              <w:rPr>
                <w:sz w:val="24"/>
                <w:szCs w:val="24"/>
              </w:rPr>
            </w:pPr>
            <w:proofErr w:type="spellStart"/>
            <w:r w:rsidRPr="00281B57">
              <w:rPr>
                <w:b/>
                <w:spacing w:val="-2"/>
                <w:sz w:val="24"/>
                <w:szCs w:val="24"/>
              </w:rPr>
              <w:t>VerilenGörevler</w:t>
            </w:r>
            <w:proofErr w:type="spellEnd"/>
            <w:r w:rsidRPr="00281B57">
              <w:rPr>
                <w:b/>
                <w:spacing w:val="-2"/>
                <w:sz w:val="24"/>
                <w:szCs w:val="24"/>
              </w:rPr>
              <w:t>/İhtiyaçlar</w:t>
            </w:r>
          </w:p>
        </w:tc>
      </w:tr>
      <w:tr w:rsidR="00C26790" w:rsidRPr="00281B57" w:rsidTr="00E468E4">
        <w:trPr>
          <w:trHeight w:val="277"/>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C26790" w:rsidRPr="00281B57" w:rsidRDefault="00C26790" w:rsidP="00E468E4">
            <w:pPr>
              <w:pStyle w:val="TableParagraph"/>
              <w:rPr>
                <w:sz w:val="24"/>
                <w:szCs w:val="24"/>
              </w:rPr>
            </w:pPr>
            <w:r w:rsidRPr="00281B57">
              <w:rPr>
                <w:sz w:val="24"/>
                <w:szCs w:val="24"/>
              </w:rPr>
              <w:t>5018 Sayılı Kamu Mali Yönetimi ve Kontrol Kanunu</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*9.Madde</w:t>
            </w:r>
          </w:p>
          <w:p w:rsidR="00C26790" w:rsidRPr="00281B57" w:rsidRDefault="00C26790" w:rsidP="00E468E4">
            <w:pPr>
              <w:pStyle w:val="TableParagraph"/>
              <w:rPr>
                <w:sz w:val="24"/>
                <w:szCs w:val="24"/>
              </w:rPr>
            </w:pPr>
            <w:r w:rsidRPr="00281B57">
              <w:rPr>
                <w:sz w:val="24"/>
                <w:szCs w:val="24"/>
              </w:rPr>
              <w:t>*41.Madde</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Kurum Faaliyetlerinde Bütçenin etkin ve verimli kullanımı</w:t>
            </w:r>
          </w:p>
          <w:p w:rsidR="00C26790" w:rsidRPr="00281B57" w:rsidRDefault="00C26790" w:rsidP="00E468E4">
            <w:pPr>
              <w:pStyle w:val="TableParagraph"/>
              <w:rPr>
                <w:sz w:val="24"/>
                <w:szCs w:val="24"/>
              </w:rPr>
            </w:pPr>
            <w:r w:rsidRPr="00281B57">
              <w:rPr>
                <w:sz w:val="24"/>
                <w:szCs w:val="24"/>
              </w:rPr>
              <w:t>Stratejik Plan Hazırlama İzleme ve Değerlendirme Çalışmaları</w:t>
            </w:r>
          </w:p>
        </w:tc>
      </w:tr>
      <w:tr w:rsidR="00C26790" w:rsidRPr="00281B57" w:rsidTr="00E468E4">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C26790" w:rsidRPr="00281B57" w:rsidRDefault="00C26790" w:rsidP="00E468E4">
            <w:pPr>
              <w:pStyle w:val="TableParagraph"/>
              <w:rPr>
                <w:sz w:val="24"/>
                <w:szCs w:val="24"/>
              </w:rPr>
            </w:pPr>
            <w:r w:rsidRPr="00281B57">
              <w:rPr>
                <w:sz w:val="24"/>
                <w:szCs w:val="24"/>
              </w:rPr>
              <w:t xml:space="preserve">30344 Sayılı Kamu İdarelerinde Stratejik Plan hazırlamaya İlişkin Usul ve Esaslar </w:t>
            </w:r>
            <w:r w:rsidRPr="00281B57">
              <w:rPr>
                <w:sz w:val="24"/>
                <w:szCs w:val="24"/>
              </w:rPr>
              <w:lastRenderedPageBreak/>
              <w:t>Hakkında Yönetmelik (26 Şubat 2018)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lastRenderedPageBreak/>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5 yıllık hedefleri içeren Stratejik Plan Hazırlanması</w:t>
            </w:r>
          </w:p>
        </w:tc>
      </w:tr>
      <w:tr w:rsidR="00C26790" w:rsidRPr="00281B57" w:rsidTr="00E468E4">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C26790" w:rsidRPr="00281B57" w:rsidRDefault="00C26790" w:rsidP="00E468E4">
            <w:pPr>
              <w:pStyle w:val="TableParagraph"/>
              <w:rPr>
                <w:sz w:val="24"/>
                <w:szCs w:val="24"/>
              </w:rPr>
            </w:pPr>
            <w:r w:rsidRPr="00281B57">
              <w:rPr>
                <w:sz w:val="24"/>
                <w:szCs w:val="24"/>
              </w:rPr>
              <w:lastRenderedPageBreak/>
              <w:t xml:space="preserve">2023-2025 </w:t>
            </w:r>
            <w:proofErr w:type="spellStart"/>
            <w:r w:rsidRPr="00281B57">
              <w:rPr>
                <w:sz w:val="24"/>
                <w:szCs w:val="24"/>
              </w:rPr>
              <w:t>OrtaVadeli</w:t>
            </w:r>
            <w:r w:rsidRPr="00281B57">
              <w:rPr>
                <w:spacing w:val="-2"/>
                <w:sz w:val="24"/>
                <w:szCs w:val="24"/>
              </w:rPr>
              <w:t>Program</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Bütçe Çalışmaları</w:t>
            </w:r>
          </w:p>
        </w:tc>
      </w:tr>
      <w:tr w:rsidR="00C26790" w:rsidRPr="00281B57" w:rsidTr="00E468E4">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C26790" w:rsidRPr="00281B57" w:rsidRDefault="00C26790" w:rsidP="00E468E4">
            <w:pPr>
              <w:pStyle w:val="TableParagraph"/>
              <w:rPr>
                <w:sz w:val="24"/>
                <w:szCs w:val="24"/>
              </w:rPr>
            </w:pPr>
            <w:r w:rsidRPr="00281B57">
              <w:rPr>
                <w:sz w:val="24"/>
                <w:szCs w:val="24"/>
              </w:rPr>
              <w:t>MEB 11.Kalkınma</w:t>
            </w:r>
            <w:r w:rsidRPr="00281B57">
              <w:rPr>
                <w:spacing w:val="-4"/>
                <w:sz w:val="24"/>
                <w:szCs w:val="24"/>
              </w:rPr>
              <w:t>Plan Politika Önerileri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Önerilen Politikalar</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Hedef ve Stratejilerin Belirlenmesi</w:t>
            </w:r>
          </w:p>
        </w:tc>
      </w:tr>
      <w:tr w:rsidR="00C26790" w:rsidRPr="00281B57" w:rsidTr="00E468E4">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C26790" w:rsidRPr="00281B57" w:rsidRDefault="00C26790" w:rsidP="00E468E4">
            <w:pPr>
              <w:pStyle w:val="TableParagraph"/>
              <w:rPr>
                <w:sz w:val="24"/>
                <w:szCs w:val="24"/>
              </w:rPr>
            </w:pPr>
            <w:r w:rsidRPr="00281B57">
              <w:rPr>
                <w:sz w:val="24"/>
                <w:szCs w:val="24"/>
              </w:rPr>
              <w:t>MEB 2023 Bütçe Yılı Sunuşu</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Bütçe Çalışmaları</w:t>
            </w:r>
          </w:p>
        </w:tc>
      </w:tr>
      <w:tr w:rsidR="00C26790" w:rsidRPr="00281B57" w:rsidTr="00E468E4">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C26790" w:rsidRPr="00281B57" w:rsidRDefault="00C26790" w:rsidP="00E468E4">
            <w:pPr>
              <w:pStyle w:val="TableParagraph"/>
              <w:rPr>
                <w:sz w:val="24"/>
                <w:szCs w:val="24"/>
              </w:rPr>
            </w:pPr>
            <w:r w:rsidRPr="00281B57">
              <w:rPr>
                <w:sz w:val="24"/>
                <w:szCs w:val="24"/>
              </w:rPr>
              <w:t>Öğretmen Strateji Belgesi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Hedef ve stratejilerin Belirlenmesi</w:t>
            </w:r>
          </w:p>
        </w:tc>
      </w:tr>
      <w:tr w:rsidR="00C26790" w:rsidRPr="00281B57" w:rsidTr="00E468E4">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C26790" w:rsidRPr="00281B57" w:rsidRDefault="00C26790" w:rsidP="00E468E4">
            <w:pPr>
              <w:pStyle w:val="TableParagraph"/>
              <w:rPr>
                <w:sz w:val="24"/>
                <w:szCs w:val="24"/>
              </w:rPr>
            </w:pPr>
            <w:r w:rsidRPr="00281B57">
              <w:rPr>
                <w:sz w:val="24"/>
                <w:szCs w:val="24"/>
              </w:rPr>
              <w:t>OECD 2023 Raporu</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Türkiye Verileri</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Stratejilerin Belirlenmesi</w:t>
            </w:r>
          </w:p>
        </w:tc>
      </w:tr>
      <w:tr w:rsidR="00C26790" w:rsidRPr="00281B57" w:rsidTr="00E468E4">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C26790" w:rsidRPr="00281B57" w:rsidRDefault="00C26790" w:rsidP="00E468E4">
            <w:pPr>
              <w:pStyle w:val="TableParagraph"/>
              <w:rPr>
                <w:sz w:val="24"/>
                <w:szCs w:val="24"/>
              </w:rPr>
            </w:pPr>
            <w:r w:rsidRPr="00281B57">
              <w:rPr>
                <w:sz w:val="24"/>
                <w:szCs w:val="24"/>
              </w:rPr>
              <w:t>2022-2023 MEB İstatistikleri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Örgün Eğitim İstatistikleri</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Hedef ve Göstergelerin Belirlenmesi</w:t>
            </w:r>
          </w:p>
        </w:tc>
      </w:tr>
      <w:tr w:rsidR="00C26790" w:rsidRPr="00281B57" w:rsidTr="00E468E4">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C26790" w:rsidRDefault="00C26790" w:rsidP="00E468E4">
            <w:pPr>
              <w:pStyle w:val="TableParagraph"/>
              <w:rPr>
                <w:sz w:val="24"/>
                <w:szCs w:val="24"/>
              </w:rPr>
            </w:pPr>
          </w:p>
          <w:p w:rsidR="00C26790" w:rsidRPr="00281B57" w:rsidRDefault="00C26790" w:rsidP="00E468E4">
            <w:pPr>
              <w:pStyle w:val="TableParagraph"/>
              <w:rPr>
                <w:sz w:val="24"/>
                <w:szCs w:val="24"/>
              </w:rPr>
            </w:pPr>
            <w:r w:rsidRPr="00281B57">
              <w:rPr>
                <w:sz w:val="24"/>
                <w:szCs w:val="24"/>
              </w:rPr>
              <w:t>Kamu İdareleri İçin Stratejik Plan Hazırlama Kılavuzu (26 Şubat 2018)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26790" w:rsidRDefault="00C26790" w:rsidP="00E468E4">
            <w:pPr>
              <w:pStyle w:val="TableParagraph"/>
              <w:rPr>
                <w:sz w:val="24"/>
                <w:szCs w:val="24"/>
              </w:rPr>
            </w:pPr>
          </w:p>
          <w:p w:rsidR="00C26790" w:rsidRPr="00281B57" w:rsidRDefault="00C26790" w:rsidP="00E468E4">
            <w:pPr>
              <w:pStyle w:val="TableParagraph"/>
              <w:rPr>
                <w:sz w:val="24"/>
                <w:szCs w:val="24"/>
              </w:rPr>
            </w:pPr>
            <w:r w:rsidRPr="00281B57">
              <w:rPr>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C26790" w:rsidRDefault="00C26790" w:rsidP="00E468E4">
            <w:pPr>
              <w:pStyle w:val="TableParagraph"/>
              <w:rPr>
                <w:sz w:val="24"/>
                <w:szCs w:val="24"/>
              </w:rPr>
            </w:pPr>
            <w:r w:rsidRPr="00281B57">
              <w:rPr>
                <w:sz w:val="24"/>
                <w:szCs w:val="24"/>
              </w:rPr>
              <w:t>5 yıllık hedefleri içeren Stratejik Plan Hazırlanması</w:t>
            </w:r>
          </w:p>
          <w:p w:rsidR="00C26790" w:rsidRDefault="00C26790" w:rsidP="00E468E4">
            <w:pPr>
              <w:pStyle w:val="TableParagraph"/>
              <w:rPr>
                <w:sz w:val="24"/>
                <w:szCs w:val="24"/>
              </w:rPr>
            </w:pPr>
          </w:p>
          <w:p w:rsidR="00C26790" w:rsidRDefault="00C26790" w:rsidP="00E468E4">
            <w:pPr>
              <w:pStyle w:val="TableParagraph"/>
              <w:rPr>
                <w:sz w:val="24"/>
                <w:szCs w:val="24"/>
              </w:rPr>
            </w:pPr>
          </w:p>
          <w:p w:rsidR="00C26790" w:rsidRDefault="00C26790" w:rsidP="00E468E4">
            <w:pPr>
              <w:pStyle w:val="TableParagraph"/>
              <w:rPr>
                <w:sz w:val="24"/>
                <w:szCs w:val="24"/>
              </w:rPr>
            </w:pPr>
          </w:p>
          <w:p w:rsidR="00C26790" w:rsidRDefault="00C26790" w:rsidP="00E468E4">
            <w:pPr>
              <w:pStyle w:val="TableParagraph"/>
              <w:rPr>
                <w:sz w:val="24"/>
                <w:szCs w:val="24"/>
              </w:rPr>
            </w:pPr>
          </w:p>
          <w:p w:rsidR="00C26790" w:rsidRPr="00281B57" w:rsidRDefault="00C26790" w:rsidP="00E468E4">
            <w:pPr>
              <w:pStyle w:val="TableParagraph"/>
              <w:rPr>
                <w:sz w:val="24"/>
                <w:szCs w:val="24"/>
              </w:rPr>
            </w:pPr>
          </w:p>
        </w:tc>
      </w:tr>
      <w:tr w:rsidR="00C26790" w:rsidRPr="00281B57" w:rsidTr="00E468E4">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C26790" w:rsidRDefault="00C26790" w:rsidP="00E468E4">
            <w:pPr>
              <w:pStyle w:val="TableParagraph"/>
              <w:rPr>
                <w:sz w:val="24"/>
                <w:szCs w:val="24"/>
              </w:rPr>
            </w:pPr>
            <w:r w:rsidRPr="00281B57">
              <w:rPr>
                <w:sz w:val="24"/>
                <w:szCs w:val="24"/>
              </w:rPr>
              <w:t xml:space="preserve">2022/21 Sayılı Genelge, 2024/2028 Stratejik Plan Hazırlık Çalışmaları </w:t>
            </w:r>
            <w:proofErr w:type="gramStart"/>
            <w:r w:rsidRPr="00281B57">
              <w:rPr>
                <w:sz w:val="24"/>
                <w:szCs w:val="24"/>
              </w:rPr>
              <w:t>(</w:t>
            </w:r>
            <w:proofErr w:type="gramEnd"/>
            <w:r w:rsidRPr="00281B57">
              <w:rPr>
                <w:sz w:val="24"/>
                <w:szCs w:val="24"/>
              </w:rPr>
              <w:t xml:space="preserve">6 Ekim </w:t>
            </w:r>
          </w:p>
          <w:p w:rsidR="00C26790" w:rsidRPr="00281B57" w:rsidRDefault="00C26790" w:rsidP="00E468E4">
            <w:pPr>
              <w:pStyle w:val="TableParagraph"/>
              <w:rPr>
                <w:sz w:val="24"/>
                <w:szCs w:val="24"/>
              </w:rPr>
            </w:pPr>
            <w:r w:rsidRPr="00281B57">
              <w:rPr>
                <w:sz w:val="24"/>
                <w:szCs w:val="24"/>
              </w:rPr>
              <w:t>2022)</w:t>
            </w:r>
          </w:p>
          <w:p w:rsidR="00C26790" w:rsidRPr="00281B57" w:rsidRDefault="00C26790" w:rsidP="00E468E4">
            <w:pPr>
              <w:pStyle w:val="TableParagraph"/>
              <w:rPr>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2024/2028 Stratejik Planın Hazırlanması</w:t>
            </w:r>
          </w:p>
        </w:tc>
      </w:tr>
      <w:tr w:rsidR="00C26790" w:rsidRPr="00281B57" w:rsidTr="00E468E4">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C26790" w:rsidRPr="00281B57" w:rsidRDefault="00C26790" w:rsidP="00E468E4">
            <w:pPr>
              <w:pStyle w:val="TableParagraph"/>
              <w:rPr>
                <w:sz w:val="24"/>
                <w:szCs w:val="24"/>
              </w:rPr>
            </w:pPr>
            <w:r w:rsidRPr="00281B57">
              <w:rPr>
                <w:sz w:val="24"/>
                <w:szCs w:val="24"/>
              </w:rPr>
              <w:t>MEB 2024-</w:t>
            </w:r>
            <w:proofErr w:type="gramStart"/>
            <w:r w:rsidRPr="00281B57">
              <w:rPr>
                <w:sz w:val="24"/>
                <w:szCs w:val="24"/>
              </w:rPr>
              <w:t>2028Stratejik</w:t>
            </w:r>
            <w:r w:rsidRPr="00281B57">
              <w:rPr>
                <w:spacing w:val="-2"/>
                <w:sz w:val="24"/>
                <w:szCs w:val="24"/>
              </w:rPr>
              <w:t>Planı  Hazırlık</w:t>
            </w:r>
            <w:proofErr w:type="gramEnd"/>
            <w:r w:rsidRPr="00281B57">
              <w:rPr>
                <w:spacing w:val="-2"/>
                <w:sz w:val="24"/>
                <w:szCs w:val="24"/>
              </w:rPr>
              <w:t xml:space="preserve"> Programı (6 Ekim 2022)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 xml:space="preserve">Tümü </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2024-2028 Stratejik Plan Hazırlama Takvimi</w:t>
            </w:r>
          </w:p>
        </w:tc>
      </w:tr>
      <w:tr w:rsidR="00C26790" w:rsidRPr="00281B57" w:rsidTr="00E468E4">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C26790" w:rsidRPr="00281B57" w:rsidRDefault="00C26790" w:rsidP="00E468E4">
            <w:pPr>
              <w:pStyle w:val="TableParagraph"/>
              <w:rPr>
                <w:sz w:val="24"/>
                <w:szCs w:val="24"/>
              </w:rPr>
            </w:pPr>
            <w:r w:rsidRPr="00281B57">
              <w:rPr>
                <w:sz w:val="24"/>
                <w:szCs w:val="24"/>
              </w:rPr>
              <w:t>MEB 2024-2028 Stratejik Planı</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MEB Politikaları Konusunda Taşra Teşkilatına Rehberlik</w:t>
            </w:r>
          </w:p>
        </w:tc>
      </w:tr>
      <w:tr w:rsidR="00C26790" w:rsidRPr="00281B57" w:rsidTr="00E468E4">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C26790" w:rsidRPr="00281B57" w:rsidRDefault="00C26790" w:rsidP="00E468E4">
            <w:pPr>
              <w:pStyle w:val="TableParagraph"/>
              <w:rPr>
                <w:sz w:val="24"/>
                <w:szCs w:val="24"/>
              </w:rPr>
            </w:pPr>
            <w:r w:rsidRPr="00281B57">
              <w:rPr>
                <w:sz w:val="24"/>
                <w:szCs w:val="24"/>
              </w:rPr>
              <w:t>Kamu İdarelerince Hazırlanacak Performans Programları Hakkında Yönetmelik</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5 yıllık kurumsal hedeflerin her bir mali yıl için ifade edilmesi</w:t>
            </w:r>
          </w:p>
        </w:tc>
      </w:tr>
      <w:tr w:rsidR="00C26790" w:rsidRPr="00281B57" w:rsidTr="00E468E4">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C26790" w:rsidRPr="00281B57" w:rsidRDefault="00C26790" w:rsidP="00E468E4">
            <w:pPr>
              <w:pStyle w:val="TableParagraph"/>
              <w:rPr>
                <w:sz w:val="24"/>
                <w:szCs w:val="24"/>
              </w:rPr>
            </w:pPr>
            <w:r w:rsidRPr="00281B57">
              <w:rPr>
                <w:sz w:val="24"/>
                <w:szCs w:val="24"/>
              </w:rPr>
              <w:t>Kamu İdarelerince Hazırlanacak Faaliyet Raporu Hakkında Yönetmelik</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Her bir mali yıl belirlenen hedeflerin gerçekleşme durumlarının tespiti, raporlanması</w:t>
            </w:r>
          </w:p>
        </w:tc>
      </w:tr>
      <w:tr w:rsidR="00C26790" w:rsidRPr="00281B57" w:rsidTr="00E468E4">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C26790" w:rsidRPr="00281B57" w:rsidRDefault="00C26790" w:rsidP="00E468E4">
            <w:pPr>
              <w:pStyle w:val="TableParagraph"/>
              <w:rPr>
                <w:sz w:val="24"/>
                <w:szCs w:val="24"/>
              </w:rPr>
            </w:pPr>
            <w:r w:rsidRPr="00281B57">
              <w:rPr>
                <w:sz w:val="24"/>
                <w:szCs w:val="24"/>
              </w:rPr>
              <w:t xml:space="preserve">Niğde </w:t>
            </w:r>
            <w:proofErr w:type="spellStart"/>
            <w:r w:rsidRPr="00281B57">
              <w:rPr>
                <w:sz w:val="24"/>
                <w:szCs w:val="24"/>
              </w:rPr>
              <w:t>İlMillîEğitimMüdürlüğü</w:t>
            </w:r>
            <w:proofErr w:type="spellEnd"/>
            <w:r w:rsidRPr="00281B57">
              <w:rPr>
                <w:spacing w:val="-3"/>
                <w:sz w:val="24"/>
                <w:szCs w:val="24"/>
              </w:rPr>
              <w:t xml:space="preserve"> 2024-2028 </w:t>
            </w:r>
            <w:proofErr w:type="spellStart"/>
            <w:r w:rsidRPr="00281B57">
              <w:rPr>
                <w:sz w:val="24"/>
                <w:szCs w:val="24"/>
              </w:rPr>
              <w:t>Stratejik</w:t>
            </w:r>
            <w:r w:rsidRPr="00281B57">
              <w:rPr>
                <w:spacing w:val="-2"/>
                <w:sz w:val="24"/>
                <w:szCs w:val="24"/>
              </w:rPr>
              <w:t>Planı</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Amaç, hedef, gösterge ve stratejilerin belirlenmesi</w:t>
            </w:r>
          </w:p>
        </w:tc>
      </w:tr>
      <w:tr w:rsidR="00C26790" w:rsidRPr="00281B57" w:rsidTr="00E468E4">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C26790" w:rsidRPr="00281B57" w:rsidRDefault="00C26790" w:rsidP="00E468E4">
            <w:pPr>
              <w:pStyle w:val="TableParagraph"/>
              <w:rPr>
                <w:sz w:val="24"/>
                <w:szCs w:val="24"/>
              </w:rPr>
            </w:pPr>
            <w:r w:rsidRPr="00281B57">
              <w:rPr>
                <w:sz w:val="24"/>
                <w:szCs w:val="24"/>
              </w:rPr>
              <w:t xml:space="preserve">Bor </w:t>
            </w:r>
            <w:proofErr w:type="spellStart"/>
            <w:r w:rsidRPr="00281B57">
              <w:rPr>
                <w:sz w:val="24"/>
                <w:szCs w:val="24"/>
              </w:rPr>
              <w:t>İlçeMillîEğitimMüdürlüğü</w:t>
            </w:r>
            <w:proofErr w:type="spellEnd"/>
            <w:r w:rsidRPr="00281B57">
              <w:rPr>
                <w:spacing w:val="-3"/>
                <w:sz w:val="24"/>
                <w:szCs w:val="24"/>
              </w:rPr>
              <w:t xml:space="preserve"> 2024-2028 </w:t>
            </w:r>
            <w:proofErr w:type="spellStart"/>
            <w:r w:rsidRPr="00281B57">
              <w:rPr>
                <w:sz w:val="24"/>
                <w:szCs w:val="24"/>
              </w:rPr>
              <w:t>Stratejik</w:t>
            </w:r>
            <w:r w:rsidRPr="00281B57">
              <w:rPr>
                <w:spacing w:val="-2"/>
                <w:sz w:val="24"/>
                <w:szCs w:val="24"/>
              </w:rPr>
              <w:t>Planı</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Amaç, hedef, gösterge ve stratejilerin belirlenmesi</w:t>
            </w:r>
          </w:p>
        </w:tc>
      </w:tr>
    </w:tbl>
    <w:p w:rsidR="00165B95" w:rsidRDefault="00EF129A" w:rsidP="00E52151">
      <w:pPr>
        <w:pStyle w:val="Balk1"/>
        <w:numPr>
          <w:ilvl w:val="1"/>
          <w:numId w:val="6"/>
        </w:numPr>
        <w:tabs>
          <w:tab w:val="left" w:pos="1628"/>
        </w:tabs>
        <w:spacing w:before="57"/>
        <w:ind w:left="1627" w:hanging="560"/>
        <w:jc w:val="left"/>
      </w:pPr>
      <w:r>
        <w:rPr>
          <w:color w:val="2E5395"/>
          <w:spacing w:val="-1"/>
        </w:rPr>
        <w:t>FAALİYETALANLARIİLEÜRÜN/HİZMETLERİN</w:t>
      </w:r>
      <w:r>
        <w:rPr>
          <w:color w:val="2E5395"/>
        </w:rPr>
        <w:t>BELİRLENMESİ</w:t>
      </w:r>
    </w:p>
    <w:p w:rsidR="00165B95" w:rsidRDefault="00EF129A">
      <w:pPr>
        <w:pStyle w:val="GvdeMetni"/>
        <w:spacing w:before="93" w:after="37" w:line="300" w:lineRule="auto"/>
        <w:ind w:left="360" w:right="612" w:firstLine="1214"/>
      </w:pPr>
      <w:r>
        <w:lastRenderedPageBreak/>
        <w:t xml:space="preserve">Mevzuat analizi çıktıları dolayısıyla görev ve sorumluluklar dikkate alınarak okul/kurumun sunduğu temel ürün ve hizmetlerbelirlenir.BelirlenenürünvehizmetlerTablo3’tebelirtildiğigibibelirlifaaliyetalanlarıaltındatoplulaştırılır.Faaliyetalanlarıileürünvehizmetlerinbelirlenmesiamaç, hedef </w:t>
      </w:r>
      <w:proofErr w:type="spellStart"/>
      <w:r>
        <w:t>vestratejilerin</w:t>
      </w:r>
      <w:proofErr w:type="spellEnd"/>
      <w:r>
        <w:t xml:space="preserve"> </w:t>
      </w:r>
      <w:proofErr w:type="spellStart"/>
      <w:r>
        <w:t>oluşturulmasıaşamasındayönlendirici</w:t>
      </w:r>
      <w:proofErr w:type="spellEnd"/>
      <w:r>
        <w:t xml:space="preserve"> olacaktır.</w:t>
      </w: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5"/>
        <w:gridCol w:w="9899"/>
      </w:tblGrid>
      <w:tr w:rsidR="00165B95">
        <w:trPr>
          <w:trHeight w:val="645"/>
        </w:trPr>
        <w:tc>
          <w:tcPr>
            <w:tcW w:w="3815" w:type="dxa"/>
            <w:shd w:val="clear" w:color="auto" w:fill="E1EED9"/>
          </w:tcPr>
          <w:p w:rsidR="00165B95" w:rsidRDefault="00EF129A">
            <w:pPr>
              <w:pStyle w:val="TableParagraph"/>
              <w:spacing w:line="275" w:lineRule="exact"/>
              <w:ind w:left="112"/>
              <w:rPr>
                <w:b/>
                <w:sz w:val="24"/>
              </w:rPr>
            </w:pPr>
            <w:proofErr w:type="spellStart"/>
            <w:r>
              <w:rPr>
                <w:b/>
                <w:sz w:val="24"/>
              </w:rPr>
              <w:t>FaaliyetAlanı</w:t>
            </w:r>
            <w:proofErr w:type="spellEnd"/>
          </w:p>
        </w:tc>
        <w:tc>
          <w:tcPr>
            <w:tcW w:w="9899" w:type="dxa"/>
            <w:shd w:val="clear" w:color="auto" w:fill="E1EED9"/>
          </w:tcPr>
          <w:p w:rsidR="00165B95" w:rsidRDefault="00EF129A">
            <w:pPr>
              <w:pStyle w:val="TableParagraph"/>
              <w:spacing w:line="275" w:lineRule="exact"/>
              <w:ind w:left="112"/>
              <w:rPr>
                <w:b/>
                <w:sz w:val="24"/>
              </w:rPr>
            </w:pPr>
            <w:r>
              <w:rPr>
                <w:b/>
                <w:sz w:val="24"/>
              </w:rPr>
              <w:t>Ürün/Hizmetler</w:t>
            </w:r>
          </w:p>
        </w:tc>
      </w:tr>
      <w:tr w:rsidR="00165B95">
        <w:trPr>
          <w:trHeight w:val="1219"/>
        </w:trPr>
        <w:tc>
          <w:tcPr>
            <w:tcW w:w="3815" w:type="dxa"/>
            <w:shd w:val="clear" w:color="auto" w:fill="E1EED9"/>
          </w:tcPr>
          <w:p w:rsidR="00165B95" w:rsidRDefault="00165B95">
            <w:pPr>
              <w:pStyle w:val="TableParagraph"/>
              <w:rPr>
                <w:sz w:val="26"/>
              </w:rPr>
            </w:pPr>
          </w:p>
          <w:p w:rsidR="00165B95" w:rsidRDefault="00165B95">
            <w:pPr>
              <w:pStyle w:val="TableParagraph"/>
              <w:spacing w:before="11"/>
              <w:rPr>
                <w:sz w:val="26"/>
              </w:rPr>
            </w:pPr>
          </w:p>
          <w:p w:rsidR="00165B95" w:rsidRDefault="00EF129A">
            <w:pPr>
              <w:pStyle w:val="TableParagraph"/>
              <w:ind w:left="112"/>
              <w:rPr>
                <w:b/>
                <w:sz w:val="24"/>
              </w:rPr>
            </w:pPr>
            <w:r>
              <w:rPr>
                <w:b/>
                <w:spacing w:val="-1"/>
                <w:sz w:val="24"/>
              </w:rPr>
              <w:t>Öğretim-</w:t>
            </w:r>
            <w:proofErr w:type="spellStart"/>
            <w:r>
              <w:rPr>
                <w:b/>
                <w:spacing w:val="-1"/>
                <w:sz w:val="24"/>
              </w:rPr>
              <w:t>eğitimfaaliyetleri</w:t>
            </w:r>
            <w:proofErr w:type="spellEnd"/>
          </w:p>
        </w:tc>
        <w:tc>
          <w:tcPr>
            <w:tcW w:w="9899" w:type="dxa"/>
          </w:tcPr>
          <w:p w:rsidR="00165B95" w:rsidRDefault="00165B95">
            <w:pPr>
              <w:pStyle w:val="TableParagraph"/>
              <w:rPr>
                <w:sz w:val="26"/>
              </w:rPr>
            </w:pPr>
          </w:p>
          <w:p w:rsidR="00165B95" w:rsidRDefault="00165B95">
            <w:pPr>
              <w:pStyle w:val="TableParagraph"/>
              <w:spacing w:before="11"/>
              <w:rPr>
                <w:sz w:val="21"/>
              </w:rPr>
            </w:pPr>
          </w:p>
          <w:p w:rsidR="00165B95" w:rsidRDefault="00EF129A">
            <w:pPr>
              <w:pStyle w:val="TableParagraph"/>
              <w:ind w:left="112" w:right="3685"/>
              <w:rPr>
                <w:sz w:val="24"/>
              </w:rPr>
            </w:pPr>
            <w:r>
              <w:rPr>
                <w:sz w:val="24"/>
              </w:rPr>
              <w:t>ÖğrenciİşleriKayıt-nakilişleriDevam-devamsızlıkSınıfgeçmeSınavhizmetleri</w:t>
            </w:r>
          </w:p>
        </w:tc>
      </w:tr>
      <w:tr w:rsidR="00165B95">
        <w:trPr>
          <w:trHeight w:val="986"/>
        </w:trPr>
        <w:tc>
          <w:tcPr>
            <w:tcW w:w="3815" w:type="dxa"/>
            <w:shd w:val="clear" w:color="auto" w:fill="E1EED9"/>
          </w:tcPr>
          <w:p w:rsidR="00165B95" w:rsidRDefault="00165B95">
            <w:pPr>
              <w:pStyle w:val="TableParagraph"/>
              <w:spacing w:before="9"/>
              <w:rPr>
                <w:sz w:val="30"/>
              </w:rPr>
            </w:pPr>
          </w:p>
          <w:p w:rsidR="00165B95" w:rsidRDefault="00EF129A">
            <w:pPr>
              <w:pStyle w:val="TableParagraph"/>
              <w:ind w:left="112"/>
              <w:rPr>
                <w:b/>
                <w:sz w:val="24"/>
              </w:rPr>
            </w:pPr>
            <w:proofErr w:type="spellStart"/>
            <w:r>
              <w:rPr>
                <w:b/>
                <w:spacing w:val="-1"/>
                <w:sz w:val="24"/>
              </w:rPr>
              <w:t>Rehberlik</w:t>
            </w:r>
            <w:r>
              <w:rPr>
                <w:b/>
                <w:sz w:val="24"/>
              </w:rPr>
              <w:t>faaliyetleri</w:t>
            </w:r>
            <w:proofErr w:type="spellEnd"/>
          </w:p>
        </w:tc>
        <w:tc>
          <w:tcPr>
            <w:tcW w:w="9899" w:type="dxa"/>
          </w:tcPr>
          <w:p w:rsidR="00165B95" w:rsidRDefault="00165B95">
            <w:pPr>
              <w:pStyle w:val="TableParagraph"/>
              <w:spacing w:before="6"/>
              <w:rPr>
                <w:sz w:val="29"/>
              </w:rPr>
            </w:pPr>
          </w:p>
          <w:p w:rsidR="00165B95" w:rsidRDefault="00EF129A">
            <w:pPr>
              <w:pStyle w:val="TableParagraph"/>
              <w:ind w:left="4" w:right="3587"/>
              <w:rPr>
                <w:sz w:val="24"/>
              </w:rPr>
            </w:pPr>
            <w:proofErr w:type="spellStart"/>
            <w:r>
              <w:rPr>
                <w:sz w:val="24"/>
              </w:rPr>
              <w:t>ÖğrencilererehberlikyapmakVelilere</w:t>
            </w:r>
            <w:proofErr w:type="spellEnd"/>
            <w:r>
              <w:rPr>
                <w:sz w:val="24"/>
              </w:rPr>
              <w:t xml:space="preserve"> </w:t>
            </w:r>
            <w:proofErr w:type="spellStart"/>
            <w:r>
              <w:rPr>
                <w:sz w:val="24"/>
              </w:rPr>
              <w:t>rehberliketmekRehberlikfaaliyetleriniyürütmek</w:t>
            </w:r>
            <w:proofErr w:type="spellEnd"/>
          </w:p>
        </w:tc>
      </w:tr>
      <w:tr w:rsidR="00165B95">
        <w:trPr>
          <w:trHeight w:val="393"/>
        </w:trPr>
        <w:tc>
          <w:tcPr>
            <w:tcW w:w="3815" w:type="dxa"/>
            <w:shd w:val="clear" w:color="auto" w:fill="E1EED9"/>
          </w:tcPr>
          <w:p w:rsidR="00165B95" w:rsidRDefault="00EF129A">
            <w:pPr>
              <w:pStyle w:val="TableParagraph"/>
              <w:spacing w:before="102" w:line="271" w:lineRule="exact"/>
              <w:ind w:left="112"/>
              <w:rPr>
                <w:b/>
                <w:sz w:val="24"/>
              </w:rPr>
            </w:pPr>
            <w:proofErr w:type="spellStart"/>
            <w:r>
              <w:rPr>
                <w:b/>
                <w:spacing w:val="-1"/>
                <w:sz w:val="24"/>
              </w:rPr>
              <w:t>Sosyalfaaliyetler</w:t>
            </w:r>
            <w:proofErr w:type="spellEnd"/>
          </w:p>
        </w:tc>
        <w:tc>
          <w:tcPr>
            <w:tcW w:w="9899" w:type="dxa"/>
          </w:tcPr>
          <w:p w:rsidR="00165B95" w:rsidRDefault="00EF129A">
            <w:pPr>
              <w:pStyle w:val="TableParagraph"/>
              <w:spacing w:line="275" w:lineRule="exact"/>
              <w:ind w:left="4"/>
              <w:rPr>
                <w:sz w:val="24"/>
              </w:rPr>
            </w:pPr>
            <w:proofErr w:type="spellStart"/>
            <w:r>
              <w:rPr>
                <w:sz w:val="24"/>
              </w:rPr>
              <w:t>Sosyalvekültürelgeziler</w:t>
            </w:r>
            <w:proofErr w:type="spellEnd"/>
            <w:r>
              <w:rPr>
                <w:sz w:val="24"/>
              </w:rPr>
              <w:t>.</w:t>
            </w:r>
          </w:p>
        </w:tc>
      </w:tr>
      <w:tr w:rsidR="00165B95">
        <w:trPr>
          <w:trHeight w:val="393"/>
        </w:trPr>
        <w:tc>
          <w:tcPr>
            <w:tcW w:w="3815" w:type="dxa"/>
            <w:shd w:val="clear" w:color="auto" w:fill="E1EED9"/>
          </w:tcPr>
          <w:p w:rsidR="00165B95" w:rsidRDefault="00EF129A">
            <w:pPr>
              <w:pStyle w:val="TableParagraph"/>
              <w:spacing w:before="102" w:line="271" w:lineRule="exact"/>
              <w:ind w:left="112"/>
              <w:rPr>
                <w:b/>
                <w:sz w:val="24"/>
              </w:rPr>
            </w:pPr>
            <w:proofErr w:type="spellStart"/>
            <w:r>
              <w:rPr>
                <w:b/>
                <w:spacing w:val="-1"/>
                <w:sz w:val="24"/>
              </w:rPr>
              <w:t>Sportiffaaliyetler</w:t>
            </w:r>
            <w:proofErr w:type="spellEnd"/>
          </w:p>
        </w:tc>
        <w:tc>
          <w:tcPr>
            <w:tcW w:w="9899" w:type="dxa"/>
          </w:tcPr>
          <w:p w:rsidR="00165B95" w:rsidRDefault="00EF129A">
            <w:pPr>
              <w:pStyle w:val="TableParagraph"/>
              <w:spacing w:line="275" w:lineRule="exact"/>
              <w:ind w:left="4"/>
              <w:rPr>
                <w:sz w:val="24"/>
              </w:rPr>
            </w:pPr>
            <w:proofErr w:type="spellStart"/>
            <w:r>
              <w:rPr>
                <w:sz w:val="24"/>
              </w:rPr>
              <w:t>Sporyarışmalarıvemüsabakalar</w:t>
            </w:r>
            <w:proofErr w:type="spellEnd"/>
            <w:r>
              <w:rPr>
                <w:sz w:val="24"/>
              </w:rPr>
              <w:t>.</w:t>
            </w:r>
          </w:p>
        </w:tc>
      </w:tr>
      <w:tr w:rsidR="00165B95">
        <w:trPr>
          <w:trHeight w:val="419"/>
        </w:trPr>
        <w:tc>
          <w:tcPr>
            <w:tcW w:w="3815" w:type="dxa"/>
            <w:shd w:val="clear" w:color="auto" w:fill="E1EED9"/>
          </w:tcPr>
          <w:p w:rsidR="00165B95" w:rsidRDefault="00EF129A">
            <w:pPr>
              <w:pStyle w:val="TableParagraph"/>
              <w:spacing w:before="121"/>
              <w:ind w:left="112"/>
              <w:rPr>
                <w:b/>
                <w:sz w:val="24"/>
              </w:rPr>
            </w:pPr>
            <w:proofErr w:type="spellStart"/>
            <w:r>
              <w:rPr>
                <w:b/>
                <w:sz w:val="24"/>
              </w:rPr>
              <w:t>Kültürelvesanatsalfaaliyetler</w:t>
            </w:r>
            <w:proofErr w:type="spellEnd"/>
          </w:p>
        </w:tc>
        <w:tc>
          <w:tcPr>
            <w:tcW w:w="9899" w:type="dxa"/>
          </w:tcPr>
          <w:p w:rsidR="00165B95" w:rsidRDefault="00EF129A" w:rsidP="006A4226">
            <w:pPr>
              <w:pStyle w:val="TableParagraph"/>
              <w:spacing w:line="275" w:lineRule="exact"/>
              <w:ind w:left="4"/>
              <w:rPr>
                <w:sz w:val="24"/>
              </w:rPr>
            </w:pPr>
            <w:proofErr w:type="spellStart"/>
            <w:proofErr w:type="gramStart"/>
            <w:r>
              <w:rPr>
                <w:sz w:val="24"/>
              </w:rPr>
              <w:t>Resim,şiir</w:t>
            </w:r>
            <w:proofErr w:type="gramEnd"/>
            <w:r>
              <w:rPr>
                <w:sz w:val="24"/>
              </w:rPr>
              <w:t>,kompozisyonyarışmaları,resimsergisi</w:t>
            </w:r>
            <w:proofErr w:type="spellEnd"/>
            <w:r>
              <w:rPr>
                <w:sz w:val="24"/>
              </w:rPr>
              <w:t>.</w:t>
            </w:r>
          </w:p>
        </w:tc>
      </w:tr>
      <w:tr w:rsidR="00165B95">
        <w:trPr>
          <w:trHeight w:val="1045"/>
        </w:trPr>
        <w:tc>
          <w:tcPr>
            <w:tcW w:w="3815" w:type="dxa"/>
            <w:shd w:val="clear" w:color="auto" w:fill="E1EED9"/>
          </w:tcPr>
          <w:p w:rsidR="00165B95" w:rsidRDefault="00EF129A">
            <w:pPr>
              <w:pStyle w:val="TableParagraph"/>
              <w:spacing w:before="215"/>
              <w:ind w:left="112"/>
              <w:rPr>
                <w:b/>
                <w:sz w:val="24"/>
              </w:rPr>
            </w:pPr>
            <w:proofErr w:type="spellStart"/>
            <w:r>
              <w:rPr>
                <w:b/>
                <w:spacing w:val="-1"/>
                <w:sz w:val="24"/>
              </w:rPr>
              <w:t>İnsan</w:t>
            </w:r>
            <w:r>
              <w:rPr>
                <w:b/>
                <w:sz w:val="24"/>
              </w:rPr>
              <w:t>kaynaklarıfaaliyetleri</w:t>
            </w:r>
            <w:proofErr w:type="spellEnd"/>
          </w:p>
          <w:p w:rsidR="00165B95" w:rsidRDefault="00EF129A">
            <w:pPr>
              <w:pStyle w:val="TableParagraph"/>
              <w:spacing w:line="270" w:lineRule="atLeast"/>
              <w:ind w:left="112" w:right="824"/>
              <w:rPr>
                <w:b/>
                <w:sz w:val="24"/>
              </w:rPr>
            </w:pPr>
            <w:r>
              <w:rPr>
                <w:b/>
                <w:sz w:val="24"/>
              </w:rPr>
              <w:t>(</w:t>
            </w:r>
            <w:proofErr w:type="spellStart"/>
            <w:proofErr w:type="gramStart"/>
            <w:r>
              <w:rPr>
                <w:b/>
                <w:sz w:val="24"/>
              </w:rPr>
              <w:t>meslekigelişimfaaliyetleri,personeletkinlikleri</w:t>
            </w:r>
            <w:proofErr w:type="spellEnd"/>
            <w:proofErr w:type="gramEnd"/>
            <w:r>
              <w:rPr>
                <w:b/>
                <w:sz w:val="24"/>
              </w:rPr>
              <w:t>…)</w:t>
            </w:r>
          </w:p>
        </w:tc>
        <w:tc>
          <w:tcPr>
            <w:tcW w:w="9899" w:type="dxa"/>
          </w:tcPr>
          <w:p w:rsidR="00165B95" w:rsidRDefault="00EF129A">
            <w:pPr>
              <w:pStyle w:val="TableParagraph"/>
              <w:spacing w:line="275" w:lineRule="exact"/>
              <w:ind w:left="4"/>
              <w:rPr>
                <w:sz w:val="24"/>
              </w:rPr>
            </w:pPr>
            <w:proofErr w:type="spellStart"/>
            <w:proofErr w:type="gramStart"/>
            <w:r>
              <w:rPr>
                <w:sz w:val="24"/>
              </w:rPr>
              <w:t>Hizmetiçieğitimçalışmaları,eğiticieğitimleri</w:t>
            </w:r>
            <w:proofErr w:type="spellEnd"/>
            <w:proofErr w:type="gramEnd"/>
            <w:r>
              <w:rPr>
                <w:sz w:val="24"/>
              </w:rPr>
              <w:t>.</w:t>
            </w:r>
          </w:p>
        </w:tc>
      </w:tr>
      <w:tr w:rsidR="00165B95">
        <w:trPr>
          <w:trHeight w:val="393"/>
        </w:trPr>
        <w:tc>
          <w:tcPr>
            <w:tcW w:w="3815" w:type="dxa"/>
            <w:shd w:val="clear" w:color="auto" w:fill="E1EED9"/>
          </w:tcPr>
          <w:p w:rsidR="00165B95" w:rsidRDefault="00EF129A">
            <w:pPr>
              <w:pStyle w:val="TableParagraph"/>
              <w:spacing w:before="102" w:line="271" w:lineRule="exact"/>
              <w:ind w:left="112"/>
              <w:rPr>
                <w:b/>
                <w:sz w:val="24"/>
              </w:rPr>
            </w:pPr>
            <w:proofErr w:type="spellStart"/>
            <w:r>
              <w:rPr>
                <w:b/>
                <w:sz w:val="24"/>
              </w:rPr>
              <w:t>Okulailebirliğifaaliyetleri</w:t>
            </w:r>
            <w:proofErr w:type="spellEnd"/>
          </w:p>
        </w:tc>
        <w:tc>
          <w:tcPr>
            <w:tcW w:w="9899" w:type="dxa"/>
          </w:tcPr>
          <w:p w:rsidR="00165B95" w:rsidRDefault="00EF129A">
            <w:pPr>
              <w:pStyle w:val="TableParagraph"/>
              <w:spacing w:line="275" w:lineRule="exact"/>
              <w:ind w:left="4"/>
              <w:rPr>
                <w:sz w:val="24"/>
              </w:rPr>
            </w:pPr>
            <w:proofErr w:type="spellStart"/>
            <w:r>
              <w:rPr>
                <w:sz w:val="24"/>
              </w:rPr>
              <w:t>Sosyalvekültürelgeziler</w:t>
            </w:r>
            <w:proofErr w:type="spellEnd"/>
            <w:r>
              <w:rPr>
                <w:sz w:val="24"/>
              </w:rPr>
              <w:t>.</w:t>
            </w:r>
          </w:p>
        </w:tc>
      </w:tr>
      <w:tr w:rsidR="00165B95">
        <w:trPr>
          <w:trHeight w:val="421"/>
        </w:trPr>
        <w:tc>
          <w:tcPr>
            <w:tcW w:w="3815" w:type="dxa"/>
            <w:shd w:val="clear" w:color="auto" w:fill="E1EED9"/>
          </w:tcPr>
          <w:p w:rsidR="00165B95" w:rsidRDefault="00EF129A">
            <w:pPr>
              <w:pStyle w:val="TableParagraph"/>
              <w:spacing w:before="123"/>
              <w:ind w:left="112"/>
              <w:rPr>
                <w:b/>
                <w:sz w:val="24"/>
              </w:rPr>
            </w:pPr>
            <w:proofErr w:type="spellStart"/>
            <w:r>
              <w:rPr>
                <w:b/>
                <w:spacing w:val="-1"/>
                <w:sz w:val="24"/>
              </w:rPr>
              <w:t>Öğrencilere</w:t>
            </w:r>
            <w:r>
              <w:rPr>
                <w:b/>
                <w:sz w:val="24"/>
              </w:rPr>
              <w:t>yönelikfaaliyetler</w:t>
            </w:r>
            <w:proofErr w:type="spellEnd"/>
          </w:p>
        </w:tc>
        <w:tc>
          <w:tcPr>
            <w:tcW w:w="9899" w:type="dxa"/>
          </w:tcPr>
          <w:p w:rsidR="00165B95" w:rsidRDefault="00EF129A">
            <w:pPr>
              <w:pStyle w:val="TableParagraph"/>
              <w:spacing w:line="275" w:lineRule="exact"/>
              <w:ind w:left="4"/>
              <w:rPr>
                <w:sz w:val="24"/>
              </w:rPr>
            </w:pPr>
            <w:proofErr w:type="spellStart"/>
            <w:proofErr w:type="gramStart"/>
            <w:r>
              <w:rPr>
                <w:sz w:val="24"/>
              </w:rPr>
              <w:t>Sosyalvekültürelgeziler,sportifturnuvalar</w:t>
            </w:r>
            <w:proofErr w:type="gramEnd"/>
            <w:r>
              <w:rPr>
                <w:sz w:val="24"/>
              </w:rPr>
              <w:t>,resim</w:t>
            </w:r>
            <w:proofErr w:type="spellEnd"/>
            <w:r>
              <w:rPr>
                <w:sz w:val="24"/>
              </w:rPr>
              <w:t xml:space="preserve"> </w:t>
            </w:r>
            <w:proofErr w:type="spellStart"/>
            <w:r>
              <w:rPr>
                <w:sz w:val="24"/>
              </w:rPr>
              <w:t>vb.yarışmalar</w:t>
            </w:r>
            <w:proofErr w:type="spellEnd"/>
            <w:r>
              <w:rPr>
                <w:sz w:val="24"/>
              </w:rPr>
              <w:t>.</w:t>
            </w:r>
          </w:p>
        </w:tc>
      </w:tr>
      <w:tr w:rsidR="00165B95">
        <w:trPr>
          <w:trHeight w:val="393"/>
        </w:trPr>
        <w:tc>
          <w:tcPr>
            <w:tcW w:w="3815" w:type="dxa"/>
            <w:shd w:val="clear" w:color="auto" w:fill="E1EED9"/>
          </w:tcPr>
          <w:p w:rsidR="00165B95" w:rsidRDefault="00EF129A">
            <w:pPr>
              <w:pStyle w:val="TableParagraph"/>
              <w:spacing w:before="102" w:line="271" w:lineRule="exact"/>
              <w:ind w:left="112"/>
              <w:rPr>
                <w:b/>
                <w:sz w:val="24"/>
              </w:rPr>
            </w:pPr>
            <w:proofErr w:type="spellStart"/>
            <w:r>
              <w:rPr>
                <w:b/>
                <w:spacing w:val="-1"/>
                <w:sz w:val="24"/>
              </w:rPr>
              <w:t>Ölçmedeğerlendirmefaaliyetleri</w:t>
            </w:r>
            <w:proofErr w:type="spellEnd"/>
          </w:p>
        </w:tc>
        <w:tc>
          <w:tcPr>
            <w:tcW w:w="9899" w:type="dxa"/>
          </w:tcPr>
          <w:p w:rsidR="00165B95" w:rsidRDefault="00EF129A">
            <w:pPr>
              <w:pStyle w:val="TableParagraph"/>
              <w:spacing w:line="275" w:lineRule="exact"/>
              <w:ind w:left="4"/>
              <w:rPr>
                <w:sz w:val="24"/>
              </w:rPr>
            </w:pPr>
            <w:proofErr w:type="spellStart"/>
            <w:proofErr w:type="gramStart"/>
            <w:r>
              <w:rPr>
                <w:sz w:val="24"/>
              </w:rPr>
              <w:t>Merkezisınavlar,ortaksınavlar</w:t>
            </w:r>
            <w:proofErr w:type="spellEnd"/>
            <w:proofErr w:type="gramEnd"/>
            <w:r>
              <w:rPr>
                <w:sz w:val="24"/>
              </w:rPr>
              <w:t>.</w:t>
            </w:r>
          </w:p>
        </w:tc>
      </w:tr>
      <w:tr w:rsidR="00165B95">
        <w:trPr>
          <w:trHeight w:val="815"/>
        </w:trPr>
        <w:tc>
          <w:tcPr>
            <w:tcW w:w="3815" w:type="dxa"/>
            <w:shd w:val="clear" w:color="auto" w:fill="E1EED9"/>
          </w:tcPr>
          <w:p w:rsidR="00165B95" w:rsidRDefault="00EF129A">
            <w:pPr>
              <w:pStyle w:val="TableParagraph"/>
              <w:spacing w:before="227"/>
              <w:ind w:left="112" w:right="1432"/>
              <w:rPr>
                <w:b/>
                <w:sz w:val="24"/>
              </w:rPr>
            </w:pPr>
            <w:r>
              <w:rPr>
                <w:b/>
                <w:spacing w:val="-1"/>
                <w:sz w:val="24"/>
              </w:rPr>
              <w:t xml:space="preserve">Öğrenme </w:t>
            </w:r>
            <w:proofErr w:type="spellStart"/>
            <w:r>
              <w:rPr>
                <w:b/>
                <w:spacing w:val="-1"/>
                <w:sz w:val="24"/>
              </w:rPr>
              <w:t>ortamlarına</w:t>
            </w:r>
            <w:r>
              <w:rPr>
                <w:b/>
                <w:sz w:val="24"/>
              </w:rPr>
              <w:t>yönelikfaaliyetler</w:t>
            </w:r>
            <w:proofErr w:type="spellEnd"/>
          </w:p>
        </w:tc>
        <w:tc>
          <w:tcPr>
            <w:tcW w:w="9899" w:type="dxa"/>
          </w:tcPr>
          <w:p w:rsidR="00165B95" w:rsidRDefault="00EF129A">
            <w:pPr>
              <w:pStyle w:val="TableParagraph"/>
              <w:spacing w:line="275" w:lineRule="exact"/>
              <w:ind w:left="4"/>
              <w:rPr>
                <w:sz w:val="24"/>
              </w:rPr>
            </w:pPr>
            <w:proofErr w:type="spellStart"/>
            <w:r>
              <w:rPr>
                <w:sz w:val="24"/>
              </w:rPr>
              <w:t>Laboratuvarçalışmaları</w:t>
            </w:r>
            <w:proofErr w:type="spellEnd"/>
            <w:r>
              <w:rPr>
                <w:sz w:val="24"/>
              </w:rPr>
              <w:t>.</w:t>
            </w:r>
          </w:p>
        </w:tc>
      </w:tr>
      <w:tr w:rsidR="00165B95">
        <w:trPr>
          <w:trHeight w:val="395"/>
        </w:trPr>
        <w:tc>
          <w:tcPr>
            <w:tcW w:w="3815" w:type="dxa"/>
            <w:shd w:val="clear" w:color="auto" w:fill="E1EED9"/>
          </w:tcPr>
          <w:p w:rsidR="00165B95" w:rsidRDefault="00EF129A">
            <w:pPr>
              <w:pStyle w:val="TableParagraph"/>
              <w:spacing w:before="102" w:line="273" w:lineRule="exact"/>
              <w:ind w:left="112"/>
              <w:rPr>
                <w:b/>
                <w:sz w:val="24"/>
              </w:rPr>
            </w:pPr>
            <w:proofErr w:type="spellStart"/>
            <w:r>
              <w:rPr>
                <w:b/>
                <w:sz w:val="24"/>
              </w:rPr>
              <w:t>Dersdışıfaaliyetler</w:t>
            </w:r>
            <w:proofErr w:type="spellEnd"/>
          </w:p>
        </w:tc>
        <w:tc>
          <w:tcPr>
            <w:tcW w:w="9899" w:type="dxa"/>
          </w:tcPr>
          <w:p w:rsidR="00165B95" w:rsidRDefault="00EF129A">
            <w:pPr>
              <w:pStyle w:val="TableParagraph"/>
              <w:spacing w:line="275" w:lineRule="exact"/>
              <w:ind w:left="4"/>
              <w:rPr>
                <w:sz w:val="24"/>
              </w:rPr>
            </w:pPr>
            <w:proofErr w:type="spellStart"/>
            <w:r>
              <w:rPr>
                <w:sz w:val="24"/>
              </w:rPr>
              <w:t>Sosyalvekültürelgeziler</w:t>
            </w:r>
            <w:proofErr w:type="spellEnd"/>
            <w:r>
              <w:rPr>
                <w:sz w:val="24"/>
              </w:rPr>
              <w:t xml:space="preserve"> </w:t>
            </w:r>
            <w:proofErr w:type="spellStart"/>
            <w:r>
              <w:rPr>
                <w:sz w:val="24"/>
              </w:rPr>
              <w:t>aileziyaretleri</w:t>
            </w:r>
            <w:proofErr w:type="spellEnd"/>
            <w:r>
              <w:rPr>
                <w:sz w:val="24"/>
              </w:rPr>
              <w:t>.</w:t>
            </w:r>
          </w:p>
        </w:tc>
      </w:tr>
    </w:tbl>
    <w:p w:rsidR="00165B95" w:rsidRDefault="00EF129A">
      <w:pPr>
        <w:spacing w:before="3"/>
        <w:ind w:left="360"/>
        <w:rPr>
          <w:i/>
          <w:color w:val="44536A"/>
          <w:sz w:val="18"/>
        </w:rPr>
      </w:pPr>
      <w:bookmarkStart w:id="17" w:name="_bookmark15"/>
      <w:bookmarkEnd w:id="17"/>
      <w:r>
        <w:rPr>
          <w:i/>
          <w:color w:val="44536A"/>
          <w:sz w:val="18"/>
        </w:rPr>
        <w:t>Tablo4:FaaliyetAlanlar/</w:t>
      </w:r>
      <w:proofErr w:type="spellStart"/>
      <w:r>
        <w:rPr>
          <w:i/>
          <w:color w:val="44536A"/>
          <w:sz w:val="18"/>
        </w:rPr>
        <w:t>ÜrünveHizmetlerTablosu</w:t>
      </w:r>
      <w:proofErr w:type="spellEnd"/>
    </w:p>
    <w:p w:rsidR="00C26790" w:rsidRDefault="00C26790">
      <w:pPr>
        <w:spacing w:before="3"/>
        <w:ind w:left="360"/>
        <w:rPr>
          <w:i/>
          <w:color w:val="44536A"/>
          <w:sz w:val="18"/>
        </w:rPr>
      </w:pPr>
    </w:p>
    <w:p w:rsidR="00C26790" w:rsidRDefault="00C26790">
      <w:pPr>
        <w:spacing w:before="3"/>
        <w:ind w:left="360"/>
        <w:rPr>
          <w:i/>
          <w:color w:val="44536A"/>
          <w:sz w:val="18"/>
        </w:rPr>
      </w:pPr>
    </w:p>
    <w:p w:rsidR="00C26790" w:rsidRDefault="00C26790">
      <w:pPr>
        <w:spacing w:before="3"/>
        <w:ind w:left="360"/>
        <w:rPr>
          <w:i/>
          <w:color w:val="44536A"/>
          <w:sz w:val="18"/>
        </w:rPr>
      </w:pPr>
    </w:p>
    <w:p w:rsidR="00C26790" w:rsidRDefault="00C26790">
      <w:pPr>
        <w:spacing w:before="3"/>
        <w:ind w:left="360"/>
        <w:rPr>
          <w:i/>
          <w:color w:val="44536A"/>
          <w:sz w:val="18"/>
        </w:rPr>
      </w:pPr>
    </w:p>
    <w:p w:rsidR="00C26790" w:rsidRDefault="00C26790">
      <w:pPr>
        <w:spacing w:before="3"/>
        <w:ind w:left="360"/>
        <w:rPr>
          <w:i/>
          <w:color w:val="44536A"/>
          <w:sz w:val="18"/>
        </w:rPr>
      </w:pPr>
    </w:p>
    <w:p w:rsidR="00C26790" w:rsidRDefault="00C26790">
      <w:pPr>
        <w:spacing w:before="3"/>
        <w:ind w:left="360"/>
        <w:rPr>
          <w:i/>
          <w:color w:val="44536A"/>
          <w:sz w:val="18"/>
        </w:rPr>
      </w:pPr>
    </w:p>
    <w:p w:rsidR="00C26790" w:rsidRDefault="00C26790">
      <w:pPr>
        <w:spacing w:before="3"/>
        <w:ind w:left="360"/>
        <w:rPr>
          <w:i/>
          <w:color w:val="44536A"/>
          <w:sz w:val="18"/>
        </w:rPr>
      </w:pPr>
    </w:p>
    <w:p w:rsidR="00C26790" w:rsidRDefault="00C26790">
      <w:pPr>
        <w:spacing w:before="3"/>
        <w:ind w:left="360"/>
        <w:rPr>
          <w:i/>
          <w:color w:val="44536A"/>
          <w:sz w:val="18"/>
        </w:rPr>
      </w:pPr>
    </w:p>
    <w:p w:rsidR="00C26790" w:rsidRDefault="00C26790">
      <w:pPr>
        <w:spacing w:before="3"/>
        <w:ind w:left="360"/>
        <w:rPr>
          <w:i/>
          <w:color w:val="44536A"/>
          <w:sz w:val="18"/>
        </w:rPr>
      </w:pPr>
    </w:p>
    <w:p w:rsidR="00C26790" w:rsidRDefault="00C26790">
      <w:pPr>
        <w:spacing w:before="3"/>
        <w:ind w:left="360"/>
        <w:rPr>
          <w:i/>
          <w:color w:val="44536A"/>
          <w:sz w:val="18"/>
        </w:rPr>
      </w:pPr>
    </w:p>
    <w:p w:rsidR="00C26790" w:rsidRDefault="00C26790">
      <w:pPr>
        <w:spacing w:before="3"/>
        <w:ind w:left="360"/>
        <w:rPr>
          <w:i/>
          <w:color w:val="44536A"/>
          <w:sz w:val="18"/>
        </w:rPr>
      </w:pPr>
    </w:p>
    <w:p w:rsidR="00C26790" w:rsidRDefault="00C26790">
      <w:pPr>
        <w:spacing w:before="3"/>
        <w:ind w:left="360"/>
        <w:rPr>
          <w:i/>
          <w:color w:val="44536A"/>
          <w:sz w:val="18"/>
        </w:rPr>
      </w:pPr>
    </w:p>
    <w:p w:rsidR="00C26790" w:rsidRDefault="00C26790">
      <w:pPr>
        <w:spacing w:before="3"/>
        <w:ind w:left="360"/>
        <w:rPr>
          <w:i/>
          <w:color w:val="44536A"/>
          <w:sz w:val="18"/>
        </w:rPr>
      </w:pPr>
    </w:p>
    <w:p w:rsidR="00C26790" w:rsidRDefault="00C26790">
      <w:pPr>
        <w:spacing w:before="3"/>
        <w:ind w:left="360"/>
        <w:rPr>
          <w:i/>
          <w:color w:val="44536A"/>
          <w:sz w:val="18"/>
        </w:rPr>
      </w:pPr>
    </w:p>
    <w:p w:rsidR="00C26790" w:rsidRDefault="00C26790">
      <w:pPr>
        <w:spacing w:before="3"/>
        <w:ind w:left="360"/>
        <w:rPr>
          <w:i/>
          <w:sz w:val="18"/>
        </w:rPr>
      </w:pPr>
    </w:p>
    <w:p w:rsidR="00165B95" w:rsidRDefault="00C26790" w:rsidP="00E52151">
      <w:pPr>
        <w:pStyle w:val="Balk1"/>
        <w:numPr>
          <w:ilvl w:val="1"/>
          <w:numId w:val="6"/>
        </w:numPr>
        <w:tabs>
          <w:tab w:val="left" w:pos="1628"/>
        </w:tabs>
        <w:ind w:left="1627" w:hanging="560"/>
        <w:jc w:val="left"/>
      </w:pPr>
      <w:bookmarkStart w:id="18" w:name="_bookmark16"/>
      <w:bookmarkEnd w:id="18"/>
      <w:r>
        <w:rPr>
          <w:color w:val="2E5395"/>
        </w:rPr>
        <w:t>P</w:t>
      </w:r>
      <w:r w:rsidR="00EF129A">
        <w:rPr>
          <w:color w:val="2E5395"/>
        </w:rPr>
        <w:t>AYDAŞANALİZİ</w:t>
      </w:r>
    </w:p>
    <w:p w:rsidR="00165B95" w:rsidRDefault="00EF129A" w:rsidP="00691AA5">
      <w:r>
        <w:t xml:space="preserve">Kurumumuzun temel paydaşları öğrenci, veli ve öğretmen olmakla birlikte eğitimin dışsal etkisi nedeniyle okul çevresinde etkileşim </w:t>
      </w:r>
      <w:proofErr w:type="gramStart"/>
      <w:r>
        <w:t>içindeolunangenişbirpaydaşkitlesibulunmaktadır.Paydaşlarımızıngörüşlerianket</w:t>
      </w:r>
      <w:proofErr w:type="gramEnd"/>
      <w:r>
        <w:t>,toplantı,dilekveistekkutuları,elektronikortamdailetilenönerilerdedâhilolmak üzere çeşitli yöntemlerle sürekli olarak alınmaktadır.</w:t>
      </w:r>
    </w:p>
    <w:p w:rsidR="00165B95" w:rsidRDefault="00165B95">
      <w:pPr>
        <w:pStyle w:val="GvdeMetni"/>
        <w:rPr>
          <w:sz w:val="20"/>
        </w:rPr>
      </w:pPr>
    </w:p>
    <w:p w:rsidR="00165B95" w:rsidRDefault="00165B95">
      <w:pPr>
        <w:pStyle w:val="GvdeMetni"/>
        <w:rPr>
          <w:sz w:val="20"/>
        </w:rPr>
      </w:pPr>
    </w:p>
    <w:bookmarkStart w:id="19" w:name="_top"/>
    <w:bookmarkEnd w:id="19"/>
    <w:p w:rsidR="00165B95" w:rsidRDefault="00924E91">
      <w:pPr>
        <w:pStyle w:val="GvdeMetni"/>
        <w:spacing w:before="3"/>
        <w:rPr>
          <w:sz w:val="15"/>
        </w:rPr>
      </w:pPr>
      <w:r>
        <w:rPr>
          <w:noProof/>
          <w:lang w:eastAsia="tr-TR"/>
        </w:rPr>
        <mc:AlternateContent>
          <mc:Choice Requires="wpg">
            <w:drawing>
              <wp:anchor distT="0" distB="0" distL="0" distR="0" simplePos="0" relativeHeight="487588864" behindDoc="1" locked="0" layoutInCell="1" allowOverlap="1">
                <wp:simplePos x="0" y="0"/>
                <wp:positionH relativeFrom="page">
                  <wp:posOffset>3238500</wp:posOffset>
                </wp:positionH>
                <wp:positionV relativeFrom="paragraph">
                  <wp:posOffset>136525</wp:posOffset>
                </wp:positionV>
                <wp:extent cx="3453765" cy="3651885"/>
                <wp:effectExtent l="0" t="0" r="0" b="5715"/>
                <wp:wrapTopAndBottom/>
                <wp:docPr id="321192201" name="Grup 321192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3765" cy="3651885"/>
                          <a:chOff x="5100" y="215"/>
                          <a:chExt cx="5439" cy="5751"/>
                        </a:xfrm>
                      </wpg:grpSpPr>
                      <pic:pic xmlns:pic="http://schemas.openxmlformats.org/drawingml/2006/picture">
                        <pic:nvPicPr>
                          <pic:cNvPr id="2108185542" name="Picture 352"/>
                          <pic:cNvPicPr>
                            <a:picLocks noChangeAspect="1" noChangeArrowheads="1"/>
                          </pic:cNvPicPr>
                        </pic:nvPicPr>
                        <pic:blipFill>
                          <a:blip r:embed="rId11"/>
                          <a:srcRect/>
                          <a:stretch>
                            <a:fillRect/>
                          </a:stretch>
                        </pic:blipFill>
                        <pic:spPr bwMode="auto">
                          <a:xfrm>
                            <a:off x="7799" y="514"/>
                            <a:ext cx="2216" cy="2552"/>
                          </a:xfrm>
                          <a:prstGeom prst="rect">
                            <a:avLst/>
                          </a:prstGeom>
                          <a:noFill/>
                        </pic:spPr>
                      </pic:pic>
                      <pic:pic xmlns:pic="http://schemas.openxmlformats.org/drawingml/2006/picture">
                        <pic:nvPicPr>
                          <pic:cNvPr id="139880119" name="Picture 351"/>
                          <pic:cNvPicPr>
                            <a:picLocks noChangeAspect="1" noChangeArrowheads="1"/>
                          </pic:cNvPicPr>
                        </pic:nvPicPr>
                        <pic:blipFill>
                          <a:blip r:embed="rId12"/>
                          <a:srcRect/>
                          <a:stretch>
                            <a:fillRect/>
                          </a:stretch>
                        </pic:blipFill>
                        <pic:spPr bwMode="auto">
                          <a:xfrm>
                            <a:off x="7879" y="1102"/>
                            <a:ext cx="1534" cy="1220"/>
                          </a:xfrm>
                          <a:prstGeom prst="rect">
                            <a:avLst/>
                          </a:prstGeom>
                          <a:noFill/>
                        </pic:spPr>
                      </pic:pic>
                      <pic:pic xmlns:pic="http://schemas.openxmlformats.org/drawingml/2006/picture">
                        <pic:nvPicPr>
                          <pic:cNvPr id="135495681" name="Picture 350"/>
                          <pic:cNvPicPr>
                            <a:picLocks noChangeAspect="1" noChangeArrowheads="1"/>
                          </pic:cNvPicPr>
                        </pic:nvPicPr>
                        <pic:blipFill>
                          <a:blip r:embed="rId13"/>
                          <a:srcRect/>
                          <a:stretch>
                            <a:fillRect/>
                          </a:stretch>
                        </pic:blipFill>
                        <pic:spPr bwMode="auto">
                          <a:xfrm>
                            <a:off x="7879" y="564"/>
                            <a:ext cx="2079" cy="2401"/>
                          </a:xfrm>
                          <a:prstGeom prst="rect">
                            <a:avLst/>
                          </a:prstGeom>
                          <a:noFill/>
                        </pic:spPr>
                      </pic:pic>
                      <pic:pic xmlns:pic="http://schemas.openxmlformats.org/drawingml/2006/picture">
                        <pic:nvPicPr>
                          <pic:cNvPr id="747357725" name="Picture 349"/>
                          <pic:cNvPicPr>
                            <a:picLocks noChangeAspect="1" noChangeArrowheads="1"/>
                          </pic:cNvPicPr>
                        </pic:nvPicPr>
                        <pic:blipFill>
                          <a:blip r:embed="rId14"/>
                          <a:srcRect/>
                          <a:stretch>
                            <a:fillRect/>
                          </a:stretch>
                        </pic:blipFill>
                        <pic:spPr bwMode="auto">
                          <a:xfrm>
                            <a:off x="7843" y="1801"/>
                            <a:ext cx="2580" cy="2580"/>
                          </a:xfrm>
                          <a:prstGeom prst="rect">
                            <a:avLst/>
                          </a:prstGeom>
                          <a:noFill/>
                        </pic:spPr>
                      </pic:pic>
                      <pic:pic xmlns:pic="http://schemas.openxmlformats.org/drawingml/2006/picture">
                        <pic:nvPicPr>
                          <pic:cNvPr id="770496190" name="Picture 348"/>
                          <pic:cNvPicPr>
                            <a:picLocks noChangeAspect="1" noChangeArrowheads="1"/>
                          </pic:cNvPicPr>
                        </pic:nvPicPr>
                        <pic:blipFill>
                          <a:blip r:embed="rId15"/>
                          <a:srcRect/>
                          <a:stretch>
                            <a:fillRect/>
                          </a:stretch>
                        </pic:blipFill>
                        <pic:spPr bwMode="auto">
                          <a:xfrm>
                            <a:off x="8640" y="2516"/>
                            <a:ext cx="1616" cy="1222"/>
                          </a:xfrm>
                          <a:prstGeom prst="rect">
                            <a:avLst/>
                          </a:prstGeom>
                          <a:noFill/>
                        </pic:spPr>
                      </pic:pic>
                      <pic:pic xmlns:pic="http://schemas.openxmlformats.org/drawingml/2006/picture">
                        <pic:nvPicPr>
                          <pic:cNvPr id="769957876" name="Picture 347"/>
                          <pic:cNvPicPr>
                            <a:picLocks noChangeAspect="1" noChangeArrowheads="1"/>
                          </pic:cNvPicPr>
                        </pic:nvPicPr>
                        <pic:blipFill>
                          <a:blip r:embed="rId16"/>
                          <a:srcRect/>
                          <a:stretch>
                            <a:fillRect/>
                          </a:stretch>
                        </pic:blipFill>
                        <pic:spPr bwMode="auto">
                          <a:xfrm>
                            <a:off x="7936" y="1863"/>
                            <a:ext cx="2400" cy="2401"/>
                          </a:xfrm>
                          <a:prstGeom prst="rect">
                            <a:avLst/>
                          </a:prstGeom>
                          <a:noFill/>
                        </pic:spPr>
                      </pic:pic>
                      <pic:pic xmlns:pic="http://schemas.openxmlformats.org/drawingml/2006/picture">
                        <pic:nvPicPr>
                          <pic:cNvPr id="1012214549" name="Picture 346"/>
                          <pic:cNvPicPr>
                            <a:picLocks noChangeAspect="1" noChangeArrowheads="1"/>
                          </pic:cNvPicPr>
                        </pic:nvPicPr>
                        <pic:blipFill>
                          <a:blip r:embed="rId17"/>
                          <a:srcRect/>
                          <a:stretch>
                            <a:fillRect/>
                          </a:stretch>
                        </pic:blipFill>
                        <pic:spPr bwMode="auto">
                          <a:xfrm>
                            <a:off x="7785" y="3099"/>
                            <a:ext cx="2259" cy="2580"/>
                          </a:xfrm>
                          <a:prstGeom prst="rect">
                            <a:avLst/>
                          </a:prstGeom>
                          <a:noFill/>
                        </pic:spPr>
                      </pic:pic>
                      <pic:pic xmlns:pic="http://schemas.openxmlformats.org/drawingml/2006/picture">
                        <pic:nvPicPr>
                          <pic:cNvPr id="1547503251" name="Picture 345"/>
                          <pic:cNvPicPr>
                            <a:picLocks noChangeAspect="1" noChangeArrowheads="1"/>
                          </pic:cNvPicPr>
                        </pic:nvPicPr>
                        <pic:blipFill>
                          <a:blip r:embed="rId18"/>
                          <a:srcRect/>
                          <a:stretch>
                            <a:fillRect/>
                          </a:stretch>
                        </pic:blipFill>
                        <pic:spPr bwMode="auto">
                          <a:xfrm>
                            <a:off x="7812" y="3932"/>
                            <a:ext cx="1616" cy="1220"/>
                          </a:xfrm>
                          <a:prstGeom prst="rect">
                            <a:avLst/>
                          </a:prstGeom>
                          <a:noFill/>
                        </pic:spPr>
                      </pic:pic>
                      <pic:pic xmlns:pic="http://schemas.openxmlformats.org/drawingml/2006/picture">
                        <pic:nvPicPr>
                          <pic:cNvPr id="1606915029" name="Picture 344"/>
                          <pic:cNvPicPr>
                            <a:picLocks noChangeAspect="1" noChangeArrowheads="1"/>
                          </pic:cNvPicPr>
                        </pic:nvPicPr>
                        <pic:blipFill>
                          <a:blip r:embed="rId19"/>
                          <a:srcRect/>
                          <a:stretch>
                            <a:fillRect/>
                          </a:stretch>
                        </pic:blipFill>
                        <pic:spPr bwMode="auto">
                          <a:xfrm>
                            <a:off x="7879" y="3162"/>
                            <a:ext cx="2079" cy="2401"/>
                          </a:xfrm>
                          <a:prstGeom prst="rect">
                            <a:avLst/>
                          </a:prstGeom>
                          <a:noFill/>
                        </pic:spPr>
                      </pic:pic>
                      <pic:pic xmlns:pic="http://schemas.openxmlformats.org/drawingml/2006/picture">
                        <pic:nvPicPr>
                          <pic:cNvPr id="442522270" name="Picture 343"/>
                          <pic:cNvPicPr>
                            <a:picLocks noChangeAspect="1" noChangeArrowheads="1"/>
                          </pic:cNvPicPr>
                        </pic:nvPicPr>
                        <pic:blipFill>
                          <a:blip r:embed="rId20"/>
                          <a:srcRect/>
                          <a:stretch>
                            <a:fillRect/>
                          </a:stretch>
                        </pic:blipFill>
                        <pic:spPr bwMode="auto">
                          <a:xfrm>
                            <a:off x="5592" y="3099"/>
                            <a:ext cx="2261" cy="2580"/>
                          </a:xfrm>
                          <a:prstGeom prst="rect">
                            <a:avLst/>
                          </a:prstGeom>
                          <a:noFill/>
                        </pic:spPr>
                      </pic:pic>
                      <pic:pic xmlns:pic="http://schemas.openxmlformats.org/drawingml/2006/picture">
                        <pic:nvPicPr>
                          <pic:cNvPr id="1868060877" name="Picture 342"/>
                          <pic:cNvPicPr>
                            <a:picLocks noChangeAspect="1" noChangeArrowheads="1"/>
                          </pic:cNvPicPr>
                        </pic:nvPicPr>
                        <pic:blipFill>
                          <a:blip r:embed="rId21"/>
                          <a:srcRect/>
                          <a:stretch>
                            <a:fillRect/>
                          </a:stretch>
                        </pic:blipFill>
                        <pic:spPr bwMode="auto">
                          <a:xfrm>
                            <a:off x="6266" y="4064"/>
                            <a:ext cx="1556" cy="956"/>
                          </a:xfrm>
                          <a:prstGeom prst="rect">
                            <a:avLst/>
                          </a:prstGeom>
                          <a:noFill/>
                        </pic:spPr>
                      </pic:pic>
                      <pic:pic xmlns:pic="http://schemas.openxmlformats.org/drawingml/2006/picture">
                        <pic:nvPicPr>
                          <pic:cNvPr id="1817169511" name="Picture 341"/>
                          <pic:cNvPicPr>
                            <a:picLocks noChangeAspect="1" noChangeArrowheads="1"/>
                          </pic:cNvPicPr>
                        </pic:nvPicPr>
                        <pic:blipFill>
                          <a:blip r:embed="rId22"/>
                          <a:srcRect/>
                          <a:stretch>
                            <a:fillRect/>
                          </a:stretch>
                        </pic:blipFill>
                        <pic:spPr bwMode="auto">
                          <a:xfrm>
                            <a:off x="5686" y="3162"/>
                            <a:ext cx="2079" cy="2401"/>
                          </a:xfrm>
                          <a:prstGeom prst="rect">
                            <a:avLst/>
                          </a:prstGeom>
                          <a:noFill/>
                        </pic:spPr>
                      </pic:pic>
                      <pic:pic xmlns:pic="http://schemas.openxmlformats.org/drawingml/2006/picture">
                        <pic:nvPicPr>
                          <pic:cNvPr id="454817552" name="Picture 340"/>
                          <pic:cNvPicPr>
                            <a:picLocks noChangeAspect="1" noChangeArrowheads="1"/>
                          </pic:cNvPicPr>
                        </pic:nvPicPr>
                        <pic:blipFill>
                          <a:blip r:embed="rId23"/>
                          <a:srcRect/>
                          <a:stretch>
                            <a:fillRect/>
                          </a:stretch>
                        </pic:blipFill>
                        <pic:spPr bwMode="auto">
                          <a:xfrm>
                            <a:off x="5215" y="1801"/>
                            <a:ext cx="2580" cy="2580"/>
                          </a:xfrm>
                          <a:prstGeom prst="rect">
                            <a:avLst/>
                          </a:prstGeom>
                          <a:noFill/>
                        </pic:spPr>
                      </pic:pic>
                      <pic:pic xmlns:pic="http://schemas.openxmlformats.org/drawingml/2006/picture">
                        <pic:nvPicPr>
                          <pic:cNvPr id="1436390363" name="Picture 339"/>
                          <pic:cNvPicPr>
                            <a:picLocks noChangeAspect="1" noChangeArrowheads="1"/>
                          </pic:cNvPicPr>
                        </pic:nvPicPr>
                        <pic:blipFill>
                          <a:blip r:embed="rId24"/>
                          <a:srcRect/>
                          <a:stretch>
                            <a:fillRect/>
                          </a:stretch>
                        </pic:blipFill>
                        <pic:spPr bwMode="auto">
                          <a:xfrm>
                            <a:off x="5376" y="2648"/>
                            <a:ext cx="1680" cy="958"/>
                          </a:xfrm>
                          <a:prstGeom prst="rect">
                            <a:avLst/>
                          </a:prstGeom>
                          <a:noFill/>
                        </pic:spPr>
                      </pic:pic>
                      <pic:pic xmlns:pic="http://schemas.openxmlformats.org/drawingml/2006/picture">
                        <pic:nvPicPr>
                          <pic:cNvPr id="1344009294" name="Picture 338"/>
                          <pic:cNvPicPr>
                            <a:picLocks noChangeAspect="1" noChangeArrowheads="1"/>
                          </pic:cNvPicPr>
                        </pic:nvPicPr>
                        <pic:blipFill>
                          <a:blip r:embed="rId25"/>
                          <a:srcRect/>
                          <a:stretch>
                            <a:fillRect/>
                          </a:stretch>
                        </pic:blipFill>
                        <pic:spPr bwMode="auto">
                          <a:xfrm>
                            <a:off x="5308" y="1863"/>
                            <a:ext cx="2400" cy="2401"/>
                          </a:xfrm>
                          <a:prstGeom prst="rect">
                            <a:avLst/>
                          </a:prstGeom>
                          <a:noFill/>
                        </pic:spPr>
                      </pic:pic>
                      <pic:pic xmlns:pic="http://schemas.openxmlformats.org/drawingml/2006/picture">
                        <pic:nvPicPr>
                          <pic:cNvPr id="365270080" name="Picture 337"/>
                          <pic:cNvPicPr>
                            <a:picLocks noChangeAspect="1" noChangeArrowheads="1"/>
                          </pic:cNvPicPr>
                        </pic:nvPicPr>
                        <pic:blipFill>
                          <a:blip r:embed="rId26"/>
                          <a:srcRect/>
                          <a:stretch>
                            <a:fillRect/>
                          </a:stretch>
                        </pic:blipFill>
                        <pic:spPr bwMode="auto">
                          <a:xfrm>
                            <a:off x="5592" y="500"/>
                            <a:ext cx="2261" cy="2580"/>
                          </a:xfrm>
                          <a:prstGeom prst="rect">
                            <a:avLst/>
                          </a:prstGeom>
                          <a:noFill/>
                        </pic:spPr>
                      </pic:pic>
                      <pic:pic xmlns:pic="http://schemas.openxmlformats.org/drawingml/2006/picture">
                        <pic:nvPicPr>
                          <pic:cNvPr id="351426576" name="Picture 336"/>
                          <pic:cNvPicPr>
                            <a:picLocks noChangeAspect="1" noChangeArrowheads="1"/>
                          </pic:cNvPicPr>
                        </pic:nvPicPr>
                        <pic:blipFill>
                          <a:blip r:embed="rId27"/>
                          <a:srcRect/>
                          <a:stretch>
                            <a:fillRect/>
                          </a:stretch>
                        </pic:blipFill>
                        <pic:spPr bwMode="auto">
                          <a:xfrm>
                            <a:off x="6309" y="1234"/>
                            <a:ext cx="1419" cy="956"/>
                          </a:xfrm>
                          <a:prstGeom prst="rect">
                            <a:avLst/>
                          </a:prstGeom>
                          <a:noFill/>
                        </pic:spPr>
                      </pic:pic>
                      <pic:pic xmlns:pic="http://schemas.openxmlformats.org/drawingml/2006/picture">
                        <pic:nvPicPr>
                          <pic:cNvPr id="1517966363" name="Picture 335"/>
                          <pic:cNvPicPr>
                            <a:picLocks noChangeAspect="1" noChangeArrowheads="1"/>
                          </pic:cNvPicPr>
                        </pic:nvPicPr>
                        <pic:blipFill>
                          <a:blip r:embed="rId28"/>
                          <a:srcRect/>
                          <a:stretch>
                            <a:fillRect/>
                          </a:stretch>
                        </pic:blipFill>
                        <pic:spPr bwMode="auto">
                          <a:xfrm>
                            <a:off x="5686" y="564"/>
                            <a:ext cx="2079" cy="2401"/>
                          </a:xfrm>
                          <a:prstGeom prst="rect">
                            <a:avLst/>
                          </a:prstGeom>
                          <a:noFill/>
                        </pic:spPr>
                      </pic:pic>
                      <wps:wsp>
                        <wps:cNvPr id="290351893" name="Text Box 334"/>
                        <wps:cNvSpPr txBox="1">
                          <a:spLocks noChangeArrowheads="1"/>
                        </wps:cNvSpPr>
                        <wps:spPr bwMode="auto">
                          <a:xfrm>
                            <a:off x="6550" y="1419"/>
                            <a:ext cx="966" cy="504"/>
                          </a:xfrm>
                          <a:prstGeom prst="rect">
                            <a:avLst/>
                          </a:prstGeom>
                          <a:noFill/>
                          <a:ln>
                            <a:noFill/>
                          </a:ln>
                        </wps:spPr>
                        <wps:txbx>
                          <w:txbxContent>
                            <w:p w:rsidR="00386F87" w:rsidRDefault="00386F87">
                              <w:pPr>
                                <w:spacing w:line="230" w:lineRule="exact"/>
                                <w:ind w:left="184" w:right="203"/>
                                <w:jc w:val="center"/>
                                <w:rPr>
                                  <w:rFonts w:ascii="Calibri"/>
                                  <w:sz w:val="24"/>
                                </w:rPr>
                              </w:pPr>
                              <w:r>
                                <w:rPr>
                                  <w:rFonts w:ascii="Calibri"/>
                                  <w:color w:val="FFFFFF"/>
                                  <w:sz w:val="24"/>
                                </w:rPr>
                                <w:t>OKUL</w:t>
                              </w:r>
                            </w:p>
                            <w:p w:rsidR="00386F87" w:rsidRDefault="00386F87">
                              <w:pPr>
                                <w:spacing w:line="274" w:lineRule="exact"/>
                                <w:ind w:left="-1" w:right="18"/>
                                <w:jc w:val="center"/>
                                <w:rPr>
                                  <w:rFonts w:ascii="Calibri" w:hAnsi="Calibri"/>
                                  <w:sz w:val="24"/>
                                </w:rPr>
                              </w:pPr>
                              <w:r>
                                <w:rPr>
                                  <w:rFonts w:ascii="Calibri" w:hAnsi="Calibri"/>
                                  <w:color w:val="FFFFFF"/>
                                  <w:sz w:val="24"/>
                                </w:rPr>
                                <w:t>MÜDÜRÜ</w:t>
                              </w:r>
                            </w:p>
                          </w:txbxContent>
                        </wps:txbx>
                        <wps:bodyPr rot="0" vert="horz" wrap="square" lIns="0" tIns="0" rIns="0" bIns="0" anchor="t" anchorCtr="0" upright="1">
                          <a:noAutofit/>
                        </wps:bodyPr>
                      </wps:wsp>
                      <wps:wsp>
                        <wps:cNvPr id="1541370794" name="Text Box 333"/>
                        <wps:cNvSpPr txBox="1">
                          <a:spLocks noChangeArrowheads="1"/>
                        </wps:cNvSpPr>
                        <wps:spPr bwMode="auto">
                          <a:xfrm>
                            <a:off x="8119" y="1287"/>
                            <a:ext cx="1029" cy="769"/>
                          </a:xfrm>
                          <a:prstGeom prst="rect">
                            <a:avLst/>
                          </a:prstGeom>
                          <a:noFill/>
                          <a:ln>
                            <a:noFill/>
                          </a:ln>
                        </wps:spPr>
                        <wps:txbx>
                          <w:txbxContent>
                            <w:p w:rsidR="00386F87" w:rsidRDefault="00386F87">
                              <w:pPr>
                                <w:spacing w:line="231" w:lineRule="exact"/>
                                <w:rPr>
                                  <w:rFonts w:ascii="Calibri" w:hAnsi="Calibri"/>
                                  <w:sz w:val="24"/>
                                </w:rPr>
                              </w:pPr>
                              <w:r>
                                <w:rPr>
                                  <w:rFonts w:ascii="Calibri" w:hAnsi="Calibri"/>
                                  <w:color w:val="FFFFFF"/>
                                  <w:sz w:val="24"/>
                                </w:rPr>
                                <w:t>OKUL AİLE</w:t>
                              </w:r>
                            </w:p>
                            <w:p w:rsidR="00386F87" w:rsidRDefault="00386F87">
                              <w:pPr>
                                <w:spacing w:before="8" w:line="216" w:lineRule="auto"/>
                                <w:ind w:left="74" w:right="83" w:firstLine="84"/>
                                <w:rPr>
                                  <w:rFonts w:ascii="Calibri" w:hAnsi="Calibri"/>
                                  <w:sz w:val="24"/>
                                </w:rPr>
                              </w:pPr>
                              <w:r>
                                <w:rPr>
                                  <w:rFonts w:ascii="Calibri" w:hAnsi="Calibri"/>
                                  <w:color w:val="FFFFFF"/>
                                  <w:sz w:val="24"/>
                                </w:rPr>
                                <w:t>BİRLİĞİ</w:t>
                              </w:r>
                              <w:r>
                                <w:rPr>
                                  <w:rFonts w:ascii="Calibri" w:hAnsi="Calibri"/>
                                  <w:color w:val="FFFFFF"/>
                                  <w:spacing w:val="-1"/>
                                  <w:sz w:val="24"/>
                                </w:rPr>
                                <w:t>BAŞKANI</w:t>
                              </w:r>
                            </w:p>
                          </w:txbxContent>
                        </wps:txbx>
                        <wps:bodyPr rot="0" vert="horz" wrap="square" lIns="0" tIns="0" rIns="0" bIns="0" anchor="t" anchorCtr="0" upright="1">
                          <a:noAutofit/>
                        </wps:bodyPr>
                      </wps:wsp>
                      <wps:wsp>
                        <wps:cNvPr id="220364073" name="Text Box 332"/>
                        <wps:cNvSpPr txBox="1">
                          <a:spLocks noChangeArrowheads="1"/>
                        </wps:cNvSpPr>
                        <wps:spPr bwMode="auto">
                          <a:xfrm>
                            <a:off x="5616" y="2835"/>
                            <a:ext cx="1173" cy="504"/>
                          </a:xfrm>
                          <a:prstGeom prst="rect">
                            <a:avLst/>
                          </a:prstGeom>
                          <a:noFill/>
                          <a:ln>
                            <a:noFill/>
                          </a:ln>
                        </wps:spPr>
                        <wps:txbx>
                          <w:txbxContent>
                            <w:p w:rsidR="00386F87" w:rsidRDefault="00386F87">
                              <w:pPr>
                                <w:spacing w:line="230" w:lineRule="exact"/>
                                <w:rPr>
                                  <w:rFonts w:ascii="Calibri" w:hAnsi="Calibri"/>
                                  <w:sz w:val="24"/>
                                </w:rPr>
                              </w:pPr>
                              <w:r>
                                <w:rPr>
                                  <w:rFonts w:ascii="Calibri" w:hAnsi="Calibri"/>
                                  <w:color w:val="FFFFFF"/>
                                  <w:sz w:val="24"/>
                                </w:rPr>
                                <w:t>ÖĞRETMEN</w:t>
                              </w:r>
                            </w:p>
                            <w:p w:rsidR="00386F87" w:rsidRDefault="00386F87">
                              <w:pPr>
                                <w:spacing w:line="274" w:lineRule="exact"/>
                                <w:ind w:left="33"/>
                                <w:rPr>
                                  <w:rFonts w:ascii="Calibri"/>
                                  <w:sz w:val="24"/>
                                </w:rPr>
                              </w:pPr>
                              <w:r>
                                <w:rPr>
                                  <w:rFonts w:ascii="Calibri"/>
                                  <w:color w:val="FFFFFF"/>
                                  <w:sz w:val="24"/>
                                </w:rPr>
                                <w:t>KURULLARI</w:t>
                              </w:r>
                            </w:p>
                          </w:txbxContent>
                        </wps:txbx>
                        <wps:bodyPr rot="0" vert="horz" wrap="square" lIns="0" tIns="0" rIns="0" bIns="0" anchor="t" anchorCtr="0" upright="1">
                          <a:noAutofit/>
                        </wps:bodyPr>
                      </wps:wsp>
                      <wps:wsp>
                        <wps:cNvPr id="488142093" name="Text Box 331"/>
                        <wps:cNvSpPr txBox="1">
                          <a:spLocks noChangeArrowheads="1"/>
                        </wps:cNvSpPr>
                        <wps:spPr bwMode="auto">
                          <a:xfrm>
                            <a:off x="8882" y="2703"/>
                            <a:ext cx="1164" cy="768"/>
                          </a:xfrm>
                          <a:prstGeom prst="rect">
                            <a:avLst/>
                          </a:prstGeom>
                          <a:noFill/>
                          <a:ln>
                            <a:noFill/>
                          </a:ln>
                        </wps:spPr>
                        <wps:txbx>
                          <w:txbxContent>
                            <w:p w:rsidR="00386F87" w:rsidRDefault="00386F87">
                              <w:pPr>
                                <w:spacing w:line="230" w:lineRule="exact"/>
                                <w:ind w:right="20"/>
                                <w:jc w:val="center"/>
                                <w:rPr>
                                  <w:rFonts w:ascii="Calibri"/>
                                  <w:sz w:val="24"/>
                                </w:rPr>
                              </w:pPr>
                              <w:r>
                                <w:rPr>
                                  <w:rFonts w:ascii="Calibri"/>
                                  <w:color w:val="FFFFFF"/>
                                  <w:sz w:val="24"/>
                                </w:rPr>
                                <w:t>OKUL</w:t>
                              </w:r>
                            </w:p>
                            <w:p w:rsidR="00386F87" w:rsidRDefault="00386F87">
                              <w:pPr>
                                <w:spacing w:line="264" w:lineRule="exact"/>
                                <w:ind w:right="17"/>
                                <w:jc w:val="center"/>
                                <w:rPr>
                                  <w:rFonts w:ascii="Calibri" w:hAnsi="Calibri"/>
                                  <w:sz w:val="24"/>
                                </w:rPr>
                              </w:pPr>
                              <w:r>
                                <w:rPr>
                                  <w:rFonts w:ascii="Calibri" w:hAnsi="Calibri"/>
                                  <w:color w:val="FFFFFF"/>
                                  <w:sz w:val="24"/>
                                </w:rPr>
                                <w:t>MÜDÜR</w:t>
                              </w:r>
                            </w:p>
                            <w:p w:rsidR="00386F87" w:rsidRDefault="00386F87">
                              <w:pPr>
                                <w:spacing w:line="274" w:lineRule="exact"/>
                                <w:ind w:right="18"/>
                                <w:jc w:val="center"/>
                                <w:rPr>
                                  <w:rFonts w:ascii="Calibri"/>
                                  <w:sz w:val="24"/>
                                </w:rPr>
                              </w:pPr>
                              <w:r>
                                <w:rPr>
                                  <w:rFonts w:ascii="Calibri"/>
                                  <w:color w:val="FFFFFF"/>
                                  <w:spacing w:val="-2"/>
                                  <w:sz w:val="24"/>
                                </w:rPr>
                                <w:t>YARDIMCISI</w:t>
                              </w:r>
                            </w:p>
                          </w:txbxContent>
                        </wps:txbx>
                        <wps:bodyPr rot="0" vert="horz" wrap="square" lIns="0" tIns="0" rIns="0" bIns="0" anchor="t" anchorCtr="0" upright="1">
                          <a:noAutofit/>
                        </wps:bodyPr>
                      </wps:wsp>
                      <wps:wsp>
                        <wps:cNvPr id="1234107392" name="Text Box 330"/>
                        <wps:cNvSpPr txBox="1">
                          <a:spLocks noChangeArrowheads="1"/>
                        </wps:cNvSpPr>
                        <wps:spPr bwMode="auto">
                          <a:xfrm>
                            <a:off x="6507" y="4249"/>
                            <a:ext cx="1052" cy="504"/>
                          </a:xfrm>
                          <a:prstGeom prst="rect">
                            <a:avLst/>
                          </a:prstGeom>
                          <a:noFill/>
                          <a:ln>
                            <a:noFill/>
                          </a:ln>
                        </wps:spPr>
                        <wps:txbx>
                          <w:txbxContent>
                            <w:p w:rsidR="00386F87" w:rsidRDefault="00386F87">
                              <w:pPr>
                                <w:spacing w:line="230" w:lineRule="exact"/>
                                <w:ind w:left="2"/>
                                <w:rPr>
                                  <w:rFonts w:ascii="Calibri" w:hAnsi="Calibri"/>
                                  <w:sz w:val="24"/>
                                </w:rPr>
                              </w:pPr>
                              <w:r>
                                <w:rPr>
                                  <w:rFonts w:ascii="Calibri" w:hAnsi="Calibri"/>
                                  <w:color w:val="FFFFFF"/>
                                  <w:sz w:val="24"/>
                                </w:rPr>
                                <w:t>ZÜMREVE</w:t>
                              </w:r>
                            </w:p>
                            <w:p w:rsidR="00386F87" w:rsidRDefault="00386F87">
                              <w:pPr>
                                <w:spacing w:line="274" w:lineRule="exact"/>
                                <w:rPr>
                                  <w:rFonts w:ascii="Calibri"/>
                                  <w:sz w:val="24"/>
                                </w:rPr>
                              </w:pPr>
                              <w:r>
                                <w:rPr>
                                  <w:rFonts w:ascii="Calibri"/>
                                  <w:color w:val="FFFFFF"/>
                                  <w:sz w:val="24"/>
                                </w:rPr>
                                <w:t>KURULLAR</w:t>
                              </w:r>
                            </w:p>
                          </w:txbxContent>
                        </wps:txbx>
                        <wps:bodyPr rot="0" vert="horz" wrap="square" lIns="0" tIns="0" rIns="0" bIns="0" anchor="t" anchorCtr="0" upright="1">
                          <a:noAutofit/>
                        </wps:bodyPr>
                      </wps:wsp>
                      <wps:wsp>
                        <wps:cNvPr id="881478998" name="Text Box 329"/>
                        <wps:cNvSpPr txBox="1">
                          <a:spLocks noChangeArrowheads="1"/>
                        </wps:cNvSpPr>
                        <wps:spPr bwMode="auto">
                          <a:xfrm>
                            <a:off x="8052" y="4117"/>
                            <a:ext cx="1164" cy="769"/>
                          </a:xfrm>
                          <a:prstGeom prst="rect">
                            <a:avLst/>
                          </a:prstGeom>
                          <a:noFill/>
                          <a:ln>
                            <a:noFill/>
                          </a:ln>
                        </wps:spPr>
                        <wps:txbx>
                          <w:txbxContent>
                            <w:p w:rsidR="00386F87" w:rsidRDefault="00386F87">
                              <w:pPr>
                                <w:spacing w:line="230" w:lineRule="exact"/>
                                <w:ind w:right="19"/>
                                <w:jc w:val="center"/>
                                <w:rPr>
                                  <w:rFonts w:ascii="Calibri"/>
                                  <w:sz w:val="24"/>
                                </w:rPr>
                              </w:pPr>
                              <w:r>
                                <w:rPr>
                                  <w:rFonts w:ascii="Calibri"/>
                                  <w:color w:val="FFFFFF"/>
                                  <w:sz w:val="24"/>
                                </w:rPr>
                                <w:t>OKUL</w:t>
                              </w:r>
                            </w:p>
                            <w:p w:rsidR="00386F87" w:rsidRDefault="00386F87">
                              <w:pPr>
                                <w:spacing w:line="264" w:lineRule="exact"/>
                                <w:ind w:right="18"/>
                                <w:jc w:val="center"/>
                                <w:rPr>
                                  <w:rFonts w:ascii="Calibri" w:hAnsi="Calibri"/>
                                  <w:sz w:val="24"/>
                                </w:rPr>
                              </w:pPr>
                              <w:r>
                                <w:rPr>
                                  <w:rFonts w:ascii="Calibri" w:hAnsi="Calibri"/>
                                  <w:color w:val="FFFFFF"/>
                                  <w:sz w:val="24"/>
                                </w:rPr>
                                <w:t>MÜDÜR</w:t>
                              </w:r>
                            </w:p>
                            <w:p w:rsidR="00386F87" w:rsidRDefault="00386F87">
                              <w:pPr>
                                <w:spacing w:line="274" w:lineRule="exact"/>
                                <w:ind w:right="18"/>
                                <w:jc w:val="center"/>
                                <w:rPr>
                                  <w:rFonts w:ascii="Calibri"/>
                                  <w:sz w:val="24"/>
                                </w:rPr>
                              </w:pPr>
                              <w:r>
                                <w:rPr>
                                  <w:rFonts w:ascii="Calibri"/>
                                  <w:color w:val="FFFFFF"/>
                                  <w:spacing w:val="-2"/>
                                  <w:sz w:val="24"/>
                                </w:rPr>
                                <w:t>YARDIMCISI</w:t>
                              </w:r>
                            </w:p>
                          </w:txbxContent>
                        </wps:txbx>
                        <wps:bodyPr rot="0" vert="horz" wrap="square" lIns="0" tIns="0" rIns="0" bIns="0" anchor="t" anchorCtr="0" upright="1">
                          <a:noAutofit/>
                        </wps:bodyPr>
                      </wps:wsp>
                      <pic:pic xmlns:pic="http://schemas.openxmlformats.org/drawingml/2006/picture">
                        <pic:nvPicPr>
                          <pic:cNvPr id="1763096267" name="Picture 328" descr="Ok: Çember"/>
                          <pic:cNvPicPr>
                            <a:picLocks noChangeAspect="1" noChangeArrowheads="1"/>
                          </pic:cNvPicPr>
                        </pic:nvPicPr>
                        <pic:blipFill>
                          <a:blip r:embed="rId29"/>
                          <a:srcRect/>
                          <a:stretch>
                            <a:fillRect/>
                          </a:stretch>
                        </pic:blipFill>
                        <pic:spPr bwMode="auto">
                          <a:xfrm>
                            <a:off x="7785" y="387"/>
                            <a:ext cx="2393" cy="1505"/>
                          </a:xfrm>
                          <a:prstGeom prst="rect">
                            <a:avLst/>
                          </a:prstGeom>
                          <a:noFill/>
                        </pic:spPr>
                      </pic:pic>
                      <pic:pic xmlns:pic="http://schemas.openxmlformats.org/drawingml/2006/picture">
                        <pic:nvPicPr>
                          <pic:cNvPr id="1213926173" name="Picture 327"/>
                          <pic:cNvPicPr>
                            <a:picLocks noChangeAspect="1" noChangeArrowheads="1"/>
                          </pic:cNvPicPr>
                        </pic:nvPicPr>
                        <pic:blipFill>
                          <a:blip r:embed="rId30"/>
                          <a:srcRect/>
                          <a:stretch>
                            <a:fillRect/>
                          </a:stretch>
                        </pic:blipFill>
                        <pic:spPr bwMode="auto">
                          <a:xfrm>
                            <a:off x="7879" y="450"/>
                            <a:ext cx="2214" cy="1326"/>
                          </a:xfrm>
                          <a:prstGeom prst="rect">
                            <a:avLst/>
                          </a:prstGeom>
                          <a:noFill/>
                        </pic:spPr>
                      </pic:pic>
                      <pic:pic xmlns:pic="http://schemas.openxmlformats.org/drawingml/2006/picture">
                        <pic:nvPicPr>
                          <pic:cNvPr id="1819689926" name="Picture 326" descr="Ok: Çember"/>
                          <pic:cNvPicPr>
                            <a:picLocks noChangeAspect="1" noChangeArrowheads="1"/>
                          </pic:cNvPicPr>
                        </pic:nvPicPr>
                        <pic:blipFill>
                          <a:blip r:embed="rId31"/>
                          <a:srcRect/>
                          <a:stretch>
                            <a:fillRect/>
                          </a:stretch>
                        </pic:blipFill>
                        <pic:spPr bwMode="auto">
                          <a:xfrm>
                            <a:off x="9729" y="1743"/>
                            <a:ext cx="809" cy="2626"/>
                          </a:xfrm>
                          <a:prstGeom prst="rect">
                            <a:avLst/>
                          </a:prstGeom>
                          <a:noFill/>
                        </pic:spPr>
                      </pic:pic>
                      <pic:pic xmlns:pic="http://schemas.openxmlformats.org/drawingml/2006/picture">
                        <pic:nvPicPr>
                          <pic:cNvPr id="332051265" name="Picture 325"/>
                          <pic:cNvPicPr>
                            <a:picLocks noChangeAspect="1" noChangeArrowheads="1"/>
                          </pic:cNvPicPr>
                        </pic:nvPicPr>
                        <pic:blipFill>
                          <a:blip r:embed="rId32"/>
                          <a:srcRect/>
                          <a:stretch>
                            <a:fillRect/>
                          </a:stretch>
                        </pic:blipFill>
                        <pic:spPr bwMode="auto">
                          <a:xfrm>
                            <a:off x="9822" y="1806"/>
                            <a:ext cx="630" cy="2447"/>
                          </a:xfrm>
                          <a:prstGeom prst="rect">
                            <a:avLst/>
                          </a:prstGeom>
                          <a:noFill/>
                        </pic:spPr>
                      </pic:pic>
                      <pic:pic xmlns:pic="http://schemas.openxmlformats.org/drawingml/2006/picture">
                        <pic:nvPicPr>
                          <pic:cNvPr id="1050696555" name="Picture 324" descr="Ok: Çember"/>
                          <pic:cNvPicPr>
                            <a:picLocks noChangeAspect="1" noChangeArrowheads="1"/>
                          </pic:cNvPicPr>
                        </pic:nvPicPr>
                        <pic:blipFill>
                          <a:blip r:embed="rId33"/>
                          <a:srcRect/>
                          <a:stretch>
                            <a:fillRect/>
                          </a:stretch>
                        </pic:blipFill>
                        <pic:spPr bwMode="auto">
                          <a:xfrm>
                            <a:off x="7785" y="4220"/>
                            <a:ext cx="2357" cy="1745"/>
                          </a:xfrm>
                          <a:prstGeom prst="rect">
                            <a:avLst/>
                          </a:prstGeom>
                          <a:noFill/>
                        </pic:spPr>
                      </pic:pic>
                      <pic:pic xmlns:pic="http://schemas.openxmlformats.org/drawingml/2006/picture">
                        <pic:nvPicPr>
                          <pic:cNvPr id="987656088" name="Picture 323"/>
                          <pic:cNvPicPr>
                            <a:picLocks noChangeAspect="1" noChangeArrowheads="1"/>
                          </pic:cNvPicPr>
                        </pic:nvPicPr>
                        <pic:blipFill>
                          <a:blip r:embed="rId34"/>
                          <a:srcRect/>
                          <a:stretch>
                            <a:fillRect/>
                          </a:stretch>
                        </pic:blipFill>
                        <pic:spPr bwMode="auto">
                          <a:xfrm>
                            <a:off x="7879" y="4282"/>
                            <a:ext cx="2178" cy="1567"/>
                          </a:xfrm>
                          <a:prstGeom prst="rect">
                            <a:avLst/>
                          </a:prstGeom>
                          <a:noFill/>
                        </pic:spPr>
                      </pic:pic>
                      <pic:pic xmlns:pic="http://schemas.openxmlformats.org/drawingml/2006/picture">
                        <pic:nvPicPr>
                          <pic:cNvPr id="1812429439" name="Picture 322" descr="Ok: Çember"/>
                          <pic:cNvPicPr>
                            <a:picLocks noChangeAspect="1" noChangeArrowheads="1"/>
                          </pic:cNvPicPr>
                        </pic:nvPicPr>
                        <pic:blipFill>
                          <a:blip r:embed="rId35"/>
                          <a:srcRect/>
                          <a:stretch>
                            <a:fillRect/>
                          </a:stretch>
                        </pic:blipFill>
                        <pic:spPr bwMode="auto">
                          <a:xfrm>
                            <a:off x="5457" y="4287"/>
                            <a:ext cx="2396" cy="1508"/>
                          </a:xfrm>
                          <a:prstGeom prst="rect">
                            <a:avLst/>
                          </a:prstGeom>
                          <a:noFill/>
                        </pic:spPr>
                      </pic:pic>
                      <pic:pic xmlns:pic="http://schemas.openxmlformats.org/drawingml/2006/picture">
                        <pic:nvPicPr>
                          <pic:cNvPr id="489233914" name="Picture 321"/>
                          <pic:cNvPicPr>
                            <a:picLocks noChangeAspect="1" noChangeArrowheads="1"/>
                          </pic:cNvPicPr>
                        </pic:nvPicPr>
                        <pic:blipFill>
                          <a:blip r:embed="rId36"/>
                          <a:srcRect/>
                          <a:stretch>
                            <a:fillRect/>
                          </a:stretch>
                        </pic:blipFill>
                        <pic:spPr bwMode="auto">
                          <a:xfrm>
                            <a:off x="5551" y="4351"/>
                            <a:ext cx="2214" cy="1326"/>
                          </a:xfrm>
                          <a:prstGeom prst="rect">
                            <a:avLst/>
                          </a:prstGeom>
                          <a:noFill/>
                        </pic:spPr>
                      </pic:pic>
                      <pic:pic xmlns:pic="http://schemas.openxmlformats.org/drawingml/2006/picture">
                        <pic:nvPicPr>
                          <pic:cNvPr id="1683209335" name="Picture 320" descr="Ok: Çember"/>
                          <pic:cNvPicPr>
                            <a:picLocks noChangeAspect="1" noChangeArrowheads="1"/>
                          </pic:cNvPicPr>
                        </pic:nvPicPr>
                        <pic:blipFill>
                          <a:blip r:embed="rId37"/>
                          <a:srcRect/>
                          <a:stretch>
                            <a:fillRect/>
                          </a:stretch>
                        </pic:blipFill>
                        <pic:spPr bwMode="auto">
                          <a:xfrm>
                            <a:off x="5100" y="1810"/>
                            <a:ext cx="809" cy="2628"/>
                          </a:xfrm>
                          <a:prstGeom prst="rect">
                            <a:avLst/>
                          </a:prstGeom>
                          <a:noFill/>
                        </pic:spPr>
                      </pic:pic>
                      <pic:pic xmlns:pic="http://schemas.openxmlformats.org/drawingml/2006/picture">
                        <pic:nvPicPr>
                          <pic:cNvPr id="2112290778" name="Picture 319"/>
                          <pic:cNvPicPr>
                            <a:picLocks noChangeAspect="1" noChangeArrowheads="1"/>
                          </pic:cNvPicPr>
                        </pic:nvPicPr>
                        <pic:blipFill>
                          <a:blip r:embed="rId38"/>
                          <a:srcRect/>
                          <a:stretch>
                            <a:fillRect/>
                          </a:stretch>
                        </pic:blipFill>
                        <pic:spPr bwMode="auto">
                          <a:xfrm>
                            <a:off x="5193" y="1875"/>
                            <a:ext cx="630" cy="2447"/>
                          </a:xfrm>
                          <a:prstGeom prst="rect">
                            <a:avLst/>
                          </a:prstGeom>
                          <a:noFill/>
                        </pic:spPr>
                      </pic:pic>
                      <pic:pic xmlns:pic="http://schemas.openxmlformats.org/drawingml/2006/picture">
                        <pic:nvPicPr>
                          <pic:cNvPr id="1293215803" name="Picture 318" descr="Ok: Çember"/>
                          <pic:cNvPicPr>
                            <a:picLocks noChangeAspect="1" noChangeArrowheads="1"/>
                          </pic:cNvPicPr>
                        </pic:nvPicPr>
                        <pic:blipFill>
                          <a:blip r:embed="rId39"/>
                          <a:srcRect/>
                          <a:stretch>
                            <a:fillRect/>
                          </a:stretch>
                        </pic:blipFill>
                        <pic:spPr bwMode="auto">
                          <a:xfrm>
                            <a:off x="5493" y="214"/>
                            <a:ext cx="2360" cy="1748"/>
                          </a:xfrm>
                          <a:prstGeom prst="rect">
                            <a:avLst/>
                          </a:prstGeom>
                          <a:noFill/>
                        </pic:spPr>
                      </pic:pic>
                      <pic:pic xmlns:pic="http://schemas.openxmlformats.org/drawingml/2006/picture">
                        <pic:nvPicPr>
                          <pic:cNvPr id="753040359" name="Picture 317"/>
                          <pic:cNvPicPr>
                            <a:picLocks noChangeAspect="1" noChangeArrowheads="1"/>
                          </pic:cNvPicPr>
                        </pic:nvPicPr>
                        <pic:blipFill>
                          <a:blip r:embed="rId40"/>
                          <a:srcRect/>
                          <a:stretch>
                            <a:fillRect/>
                          </a:stretch>
                        </pic:blipFill>
                        <pic:spPr bwMode="auto">
                          <a:xfrm>
                            <a:off x="5587" y="278"/>
                            <a:ext cx="2178" cy="1567"/>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id="Grup 321192201" o:spid="_x0000_s1026" style="position:absolute;margin-left:255pt;margin-top:10.75pt;width:271.95pt;height:287.55pt;z-index:-15727616;mso-wrap-distance-left:0;mso-wrap-distance-right:0;mso-position-horizontal-relative:page" coordorigin="5100,215" coordsize="5439,5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2" o:spid="_x0000_s1027" type="#_x0000_t75" style="position:absolute;left:7799;top:514;width:2216;height:2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">
                  <v:imagedata r:id="rId41" o:title=""/>
                </v:shape>
                <v:shape id="Picture 351" o:spid="_x0000_s1028" type="#_x0000_t75" style="position:absolute;left:7879;top:1102;width:1534;height:1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sPB/EAAAA4gAAAA8AAABkcnMvZG93bnJldi54bWxET91qwjAUvh/4DuEMdjNm2g0k7YwiBcfw&#10;buoDHJtjUtaclCZqfftlMNjlx/e/XE++F1caYxdYQzkvQBC3wXRsNRwP2xcFIiZkg31g0nCnCOvV&#10;7GGJtQk3/qLrPlmRQzjWqMGlNNRSxtaRxzgPA3HmzmH0mDIcrTQj3nK47+VrUSykx45zg8OBGkft&#10;9/7iNWyUc/ed2trqY2dPdH5uFq5ptH56nDbvIBJN6V/85/40ef5bpVRRlhX8XsoY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sPB/EAAAA4gAAAA8AAAAAAAAAAAAAAAAA&#10;nwIAAGRycy9kb3ducmV2LnhtbFBLBQYAAAAABAAEAPcAAACQAwAAAAA=&#10;">
                  <v:imagedata r:id="rId42" o:title=""/>
                </v:shape>
                <v:shape id="Picture 350" o:spid="_x0000_s1029" type="#_x0000_t75" style="position:absolute;left:7879;top:564;width:2079;height:2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dCjFAAAA4gAAAA8AAABkcnMvZG93bnJldi54bWxET01rwkAQvRf8D8sIvdWNVYONriIFoUgp&#10;RD14HLLTJJidDdkxpv++KxR6fLzv9XZwjeqpC7VnA9NJAoq48Lbm0sD5tH9ZggqCbLHxTAZ+KMB2&#10;M3paY2b9nXPqj1KqGMIhQwOVSJtpHYqKHIaJb4kj9+07hxJhV2rb4T2Gu0a/JkmqHdYcGyps6b2i&#10;4nq8OQNixZ31Ib3ku/yg93hJ+69PNOZ5POxWoIQG+Rf/uT9snD9bzN8W6XIKj0sRg97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fnQoxQAAAOIAAAAPAAAAAAAAAAAAAAAA&#10;AJ8CAABkcnMvZG93bnJldi54bWxQSwUGAAAAAAQABAD3AAAAkQMAAAAA&#10;">
                  <v:imagedata r:id="rId43" o:title=""/>
                </v:shape>
                <v:shape id="Picture 349" o:spid="_x0000_s1030" type="#_x0000_t75" style="position:absolute;left:7843;top:1801;width:2580;height:2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pOYrIAAAA4gAAAA8AAABkcnMvZG93bnJldi54bWxEj0FrwkAUhO8F/8PyhF5K3ZhqU1JXEUHw&#10;pk0F8fbIPpNg9m3Irib+e1cQPA4z3wwzW/SmFldqXWVZwXgUgSDOra64ULD/X3/+gHAeWWNtmRTc&#10;yMFiPnibYaptx390zXwhQgm7FBWU3jeplC4vyaAb2YY4eCfbGvRBtoXULXah3NQyjqJvabDisFBi&#10;Q6uS8nN2MQqSzaHuPO9OUbaN1zfafxwxvyj1PuyXvyA89f4VftIbHbhJ8jVNkngKj0vhDsj5H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DaTmKyAAAAOIAAAAPAAAAAAAAAAAA&#10;AAAAAJ8CAABkcnMvZG93bnJldi54bWxQSwUGAAAAAAQABAD3AAAAlAMAAAAA&#10;">
                  <v:imagedata r:id="rId44" o:title=""/>
                </v:shape>
                <v:shape id="Picture 348" o:spid="_x0000_s1031" type="#_x0000_t75" style="position:absolute;left:8640;top:2516;width:1616;height:1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xeEjKAAAA4gAAAA8AAABkcnMvZG93bnJldi54bWxEj11rwjAUhu+F/YdwBrsZM+kYrVajDDfH&#10;vBn48QOOzbEpa05KE7X+++Vi4OXL+8UzXw6uFRfqQ+NZQzZWIIgrbxquNRz265cJiBCRDbaeScON&#10;AiwXD6M5lsZfeUuXXaxFGuFQogYbY1dKGSpLDsPYd8TJO/neYUyyr6Xp8ZrGXStflcqlw4bTg8WO&#10;Vpaq393ZaYiT44f6lO1NrTZ5Zr+ef47b9Vnrp8fhfQYi0hDv4f/2t9FQFOptmmfTBJGQEg7IxR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CVxeEjKAAAA4gAAAA8AAAAAAAAA&#10;AAAAAAAAnwIAAGRycy9kb3ducmV2LnhtbFBLBQYAAAAABAAEAPcAAACWAwAAAAA=&#10;">
                  <v:imagedata r:id="rId45" o:title=""/>
                </v:shape>
                <v:shape id="Picture 347" o:spid="_x0000_s1032" type="#_x0000_t75" style="position:absolute;left:7936;top:1863;width:2400;height:2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YGjL9ywAAAOIAAAAPAAAAAAAA&#10;AAAAAAAAAJ8CAABkcnMvZG93bnJldi54bWxQSwUGAAAAAAQABAD3AAAAlwMAAAAA&#10;">
                  <v:imagedata r:id="rId46" o:title=""/>
                </v:shape>
                <v:shape id="Picture 346" o:spid="_x0000_s1033" type="#_x0000_t75" style="position:absolute;left:7785;top:3099;width:2259;height:2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vP//HAAAA4wAAAA8AAABkcnMvZG93bnJldi54bWxET19rwjAQfx/sO4Qb+DbTFh2zGmUOOmTs&#10;ZeoHOJuzKSaX2kTt9umXwWCP9/t/i9XgrLhSH1rPCvJxBoK49rrlRsF+Vz0+gwgRWaP1TAq+KMBq&#10;eX+3wFL7G3/SdRsbkUI4lKjAxNiVUobakMMw9h1x4o6+dxjT2TdS93hL4c7KIsuepMOWU4PBjl4N&#10;1aftxSl4q/T649vY8+Fc7d26anPD71ap0cPwMgcRaYj/4j/3Rqf5WV4U+WQ6mcHvTwkAuf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8vP//HAAAA4wAAAA8AAAAAAAAAAAAA&#10;AAAAnwIAAGRycy9kb3ducmV2LnhtbFBLBQYAAAAABAAEAPcAAACTAwAAAAA=&#10;">
                  <v:imagedata r:id="rId47" o:title=""/>
                </v:shape>
                <v:shape id="Picture 345" o:spid="_x0000_s1034" type="#_x0000_t75" style="position:absolute;left:7812;top:3932;width:1616;height:1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QxTJAAAA4wAAAA8AAABkcnMvZG93bnJldi54bWxET19PwjAQfzfxOzRnwouBDnCAk0IMKvHN&#10;AEZ9vKznurBel7aw+e2tCYmP9/t/y3VvG3EmH2rHCsajDARx6XTNlYL3w8twASJEZI2NY1LwQwHW&#10;q+urJRbadbyj8z5WIoVwKFCBibEtpAylIYth5FrixH07bzGm01dSe+xSuG3kJMtm0mLNqcFgSxtD&#10;5XF/sgrunzt98ObWH7+eTm+LbvqB1edWqcFN//gAIlIf/8UX96tO8/O7eZ5NJ/kY/n5KAMjV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ff5DFMkAAADjAAAADwAAAAAAAAAA&#10;AAAAAACfAgAAZHJzL2Rvd25yZXYueG1sUEsFBgAAAAAEAAQA9wAAAJUDAAAAAA==&#10;">
                  <v:imagedata r:id="rId48" o:title=""/>
                </v:shape>
                <v:shape id="Picture 344" o:spid="_x0000_s1035" type="#_x0000_t75" style="position:absolute;left:7879;top:3162;width:2079;height:2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Gh1nHAAAA4wAAAA8AAABkcnMvZG93bnJldi54bWxET19LwzAQfx/4HcIJvm1JI3auLi0yFHxR&#10;sE7w8WjOtthcahO37tsbQdjj/f7ftprdIA40hd6zgWylQBA33vbcGti/PS5vQYSIbHHwTAZOFKAq&#10;LxZbLKw/8isd6tiKFMKhQANdjGMhZWg6chhWfiRO3KefHMZ0Tq20Ex5TuBukViqXDntODR2OtOuo&#10;+ap/nAH18XCtX1yu+/j+7PV+tz5l32tjri7n+zsQkeZ4Fv+7n2yan6t8k90ovYG/nxIAsvw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tGh1nHAAAA4wAAAA8AAAAAAAAAAAAA&#10;AAAAnwIAAGRycy9kb3ducmV2LnhtbFBLBQYAAAAABAAEAPcAAACTAwAAAAA=&#10;">
                  <v:imagedata r:id="rId49" o:title=""/>
                </v:shape>
                <v:shape id="Picture 343" o:spid="_x0000_s1036" type="#_x0000_t75" style="position:absolute;left:5592;top:3099;width:2261;height:2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0Z/HJAAAA4gAAAA8AAABkcnMvZG93bnJldi54bWxEj11LwzAUhu8F/0M4gjfi0oVNZ102xmDg&#10;YLto3e6PzbEtJie1iWv998uF4OXL+8WzXI/Oigv1ofWsYTrJQBBX3rRcazi97x4XIEJENmg9k4Zf&#10;CrBe3d4sMTd+4IIuZaxFGuGQo4Ymxi6XMlQNOQwT3xEn79P3DmOSfS1Nj0Mad1aqLHuSDltODw12&#10;tG2o+ip/nIaPoTrY08PRFWdj6/2LK79301br+7tx8woi0hj/w3/tN6NhNlNzpdRzgkhICQfk6go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t7Rn8ckAAADiAAAADwAAAAAAAAAA&#10;AAAAAACfAgAAZHJzL2Rvd25yZXYueG1sUEsFBgAAAAAEAAQA9wAAAJUDAAAAAA==&#10;">
                  <v:imagedata r:id="rId50" o:title=""/>
                </v:shape>
                <v:shape id="Picture 342" o:spid="_x0000_s1037" type="#_x0000_t75" style="position:absolute;left:6266;top:4064;width:1556;height: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A77rKAAAA4wAAAA8AAABkcnMvZG93bnJldi54bWxET19rwjAQfxf2HcIN9iIz2ZC0dEYRQZgw&#10;GOoetrdbc7ZlzaVronb79MtA8PF+/2+2GFwrTtSHxrOBh4kCQVx623Bl4G2/vs9BhIhssfVMBn4o&#10;wGJ+M5phYf2Zt3TaxUqkEA4FGqhj7AopQ1mTwzDxHXHiDr53GNPZV9L2eE7hrpWPSmnpsOHUUGNH&#10;q5rKr93RGVjq1fvLtPr82GzHh+lv23yv96/amLvbYfkEItIQr+KL+9mm+bnOlVZ5lsH/TwkAOf8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PCA77rKAAAA4wAAAA8AAAAAAAAA&#10;AAAAAAAAnwIAAGRycy9kb3ducmV2LnhtbFBLBQYAAAAABAAEAPcAAACWAwAAAAA=&#10;">
                  <v:imagedata r:id="rId51" o:title=""/>
                </v:shape>
                <v:shape id="Picture 341" o:spid="_x0000_s1038" type="#_x0000_t75" style="position:absolute;left:5686;top:3162;width:2079;height:2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4gYbHAAAA4wAAAA8AAABkcnMvZG93bnJldi54bWxET19rwjAQfxf2HcIN9iKaRrDTzigqjDl8&#10;cSr6ejS3tthcSpNp/fbLYODj/f7fbNHZWlyp9ZVjDWqYgCDOnam40HA8vA8mIHxANlg7Jg138rCY&#10;P/VmmBl34y+67kMhYgj7DDWUITSZlD4vyaIfuoY4ct+utRji2RbStHiL4baWoyRJpcWKY0OJDa1L&#10;yi/7H6sBx+fOnE6Yrvq8/Vh97o7rHV60fnnulm8gAnXhIf53b0ycP1GvKp2OlYK/nyIAcv4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P4gYbHAAAA4wAAAA8AAAAAAAAAAAAA&#10;AAAAnwIAAGRycy9kb3ducmV2LnhtbFBLBQYAAAAABAAEAPcAAACTAwAAAAA=&#10;">
                  <v:imagedata r:id="rId52" o:title=""/>
                </v:shape>
                <v:shape id="Picture 340" o:spid="_x0000_s1039" type="#_x0000_t75" style="position:absolute;left:5215;top:1801;width:2580;height:2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1OsvzcwAAADiAAAADwAAAAAA&#10;AAAAAAAAAACfAgAAZHJzL2Rvd25yZXYueG1sUEsFBgAAAAAEAAQA9wAAAJgDAAAAAA==&#10;">
                  <v:imagedata r:id="rId53" o:title=""/>
                </v:shape>
                <v:shape id="Picture 339" o:spid="_x0000_s1040" type="#_x0000_t75" style="position:absolute;left:5376;top:2648;width:1680;height: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TqqTKAAAA4wAAAA8AAABkcnMvZG93bnJldi54bWxET9FqAjEQfC/0H8IKfSmaay2ip1FEFEp9&#10;qhWfl8uaO++yOZKop1/fFAq+DOzOzszObNHZRlzIh8qxgrdBBoK4cLpio2D/s+mPQYSIrLFxTApu&#10;FGAxf36aYa7dlb/psotGJBMOOSooY2xzKUNRksUwcC1x4o7OW4xp9EZqj9dkbhv5nmUjabHilFBi&#10;S6uSinp3tgr0ydbb17s5jQ/7+h6/ln61NlulXnrdcgoiUhcfx//qT53e/xiOhpMsAfx1SguQ81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BDTqqTKAAAA4wAAAA8AAAAAAAAA&#10;AAAAAAAAnwIAAGRycy9kb3ducmV2LnhtbFBLBQYAAAAABAAEAPcAAACWAwAAAAA=&#10;">
                  <v:imagedata r:id="rId54" o:title=""/>
                </v:shape>
                <v:shape id="Picture 338" o:spid="_x0000_s1041" type="#_x0000_t75" style="position:absolute;left:5308;top:1863;width:2400;height:2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Qc3EAAAA4wAAAA8AAABkcnMvZG93bnJldi54bWxET19rwjAQfx/sO4Qb7G0m0yJtNYoIg73q&#10;Cns9mltT11xiE7X79mYw2OP9/t96O7lBXGmMvWcNrzMFgrj1pudOQ/Px9lKCiAnZ4OCZNPxQhO3m&#10;8WGNtfE3PtD1mDqRQzjWqMGmFGopY2vJYZz5QJy5Lz86TPkcO2lGvOVwN8i5UkvpsOfcYDHQ3lL7&#10;fbw4DWU4f+4XzoZyKZvLyVZqoKLR+vlp2q1AJJrSv/jP/W7y/EVRKFXNqwJ+f8oAyM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Qc3EAAAA4wAAAA8AAAAAAAAAAAAAAAAA&#10;nwIAAGRycy9kb3ducmV2LnhtbFBLBQYAAAAABAAEAPcAAACQAwAAAAA=&#10;">
                  <v:imagedata r:id="rId55" o:title=""/>
                </v:shape>
                <v:shape id="Picture 337" o:spid="_x0000_s1042" type="#_x0000_t75" style="position:absolute;left:5592;top:500;width:2261;height:2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k0EzKAAAA4gAAAA8AAABkcnMvZG93bnJldi54bWxEj09PwjAYxu8mfofmNfFioHUizEkhxsTA&#10;gYvAAW4v6+u2uL6dbYXt29ODiccnz7/85svetuJMPjSONTyOFQji0pmGKw373ccoBxEissHWMWkY&#10;KMBycXszx8K4C3/SeRsrkUY4FKihjrErpAxlTRbD2HXEyfty3mJM0lfSeLykcdvKTKmptNhweqix&#10;o/eayu/tr9WwGYb+aCbykP9kL3l7ejitOuW1vr/r315BROrjf/ivvTYanqbP2UypPEEkpIQDcnEF&#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Kbk0EzKAAAA4gAAAA8AAAAAAAAA&#10;AAAAAAAAnwIAAGRycy9kb3ducmV2LnhtbFBLBQYAAAAABAAEAPcAAACWAwAAAAA=&#10;">
                  <v:imagedata r:id="rId56" o:title=""/>
                </v:shape>
                <v:shape id="Picture 336" o:spid="_x0000_s1043" type="#_x0000_t75" style="position:absolute;left:6309;top:1234;width:1419;height: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lPQrKAAAA4gAAAA8AAABkcnMvZG93bnJldi54bWxEj91qwkAUhO8F32E5hd7pJkbTkrqKCEJB&#10;pPgDbe8O2dMkJHs2ZFeNb+8WBC+HmfmGmS9704gLda6yrCAeRyCIc6srLhScjpvROwjnkTU2lknB&#10;jRwsF8PBHDNtr7yny8EXIkDYZaig9L7NpHR5SQbd2LbEwfuznUEfZFdI3eE1wE0jJ1GUSoMVh4US&#10;W1qXlNeHs1Hwk9y+orre2WT/i2f5veX4WCdKvb70qw8Qnnr/DD/an1pBMounk3T2lsL/pXAH5OIO&#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LqlPQrKAAAA4gAAAA8AAAAAAAAA&#10;AAAAAAAAnwIAAGRycy9kb3ducmV2LnhtbFBLBQYAAAAABAAEAPcAAACWAwAAAAA=&#10;">
                  <v:imagedata r:id="rId57" o:title=""/>
                </v:shape>
                <v:shape id="Picture 335" o:spid="_x0000_s1044" type="#_x0000_t75" style="position:absolute;left:5686;top:564;width:2079;height:2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buzLIAAAA4wAAAA8AAABkcnMvZG93bnJldi54bWxET0tPAjEQvpvwH5ox8SZdRBZZKMQXwZMJ&#10;IAnHYTtuN2ynm20t67+3JiYe53vPYtXbRkTqfO1YwWiYgSAuna65UvCxX98+gPABWWPjmBR8k4fV&#10;cnC1wEK7C28p7kIlUgj7AhWYENpCSl8asuiHriVO3KfrLIZ0dpXUHV5SuG3kXZbl0mLNqcFgS8+G&#10;yvPuyyq4f982s2x/mtKT2dDLa4zHQx+VurnuH+cgAvXhX/znftNp/mQ0neX5OB/D708JALn8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K27syyAAAAOMAAAAPAAAAAAAAAAAA&#10;AAAAAJ8CAABkcnMvZG93bnJldi54bWxQSwUGAAAAAAQABAD3AAAAlAMAAAAA&#10;">
                  <v:imagedata r:id="rId58" o:title=""/>
                </v:shape>
                <v:shapetype id="_x0000_t202" coordsize="21600,21600" o:spt="202" path="m,l,21600r21600,l21600,xe">
                  <v:stroke joinstyle="miter"/>
                  <v:path gradientshapeok="t" o:connecttype="rect"/>
                </v:shapetype>
                <v:shape id="Text Box 334" o:spid="_x0000_s1045" type="#_x0000_t202" style="position:absolute;left:6550;top:1419;width:966;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tf5csA&#10;AADiAAAADwAAAGRycy9kb3ducmV2LnhtbESPQWsCMRSE74X+h/AK3mqiUnG3RpHSgiBI1+2hx9fN&#10;cze4edluom7/vSkUehxm5htmuR5cKy7UB+tZw2SsQBBX3liuNXyUb48LECEiG2w9k4YfCrBe3d8t&#10;MTf+ygVdDrEWCcIhRw1NjF0uZagachjGviNO3tH3DmOSfS1Nj9cEd62cKjWXDi2nhQY7emmoOh3O&#10;TsPmk4tX+73/ei+OhS3LTPFuftJ69DBsnkFEGuJ/+K+9NRqmmZo9TRbZDH4vpTsgVz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3a1/lywAAAOIAAAAPAAAAAAAAAAAAAAAAAJgC&#10;AABkcnMvZG93bnJldi54bWxQSwUGAAAAAAQABAD1AAAAkAMAAAAA&#10;" filled="f" stroked="f">
                  <v:textbox inset="0,0,0,0">
                    <w:txbxContent>
                      <w:p w:rsidR="00C43B91" w:rsidRDefault="00C43B91">
                        <w:pPr>
                          <w:spacing w:line="230" w:lineRule="exact"/>
                          <w:ind w:left="184" w:right="203"/>
                          <w:jc w:val="center"/>
                          <w:rPr>
                            <w:rFonts w:ascii="Calibri"/>
                            <w:sz w:val="24"/>
                          </w:rPr>
                        </w:pPr>
                        <w:r>
                          <w:rPr>
                            <w:rFonts w:ascii="Calibri"/>
                            <w:color w:val="FFFFFF"/>
                            <w:sz w:val="24"/>
                          </w:rPr>
                          <w:t>OKUL</w:t>
                        </w:r>
                      </w:p>
                      <w:p w:rsidR="00C43B91" w:rsidRDefault="00C43B91">
                        <w:pPr>
                          <w:spacing w:line="274" w:lineRule="exact"/>
                          <w:ind w:left="-1" w:right="18"/>
                          <w:jc w:val="center"/>
                          <w:rPr>
                            <w:rFonts w:ascii="Calibri" w:hAnsi="Calibri"/>
                            <w:sz w:val="24"/>
                          </w:rPr>
                        </w:pPr>
                        <w:r>
                          <w:rPr>
                            <w:rFonts w:ascii="Calibri" w:hAnsi="Calibri"/>
                            <w:color w:val="FFFFFF"/>
                            <w:sz w:val="24"/>
                          </w:rPr>
                          <w:t>MÜDÜRÜ</w:t>
                        </w:r>
                      </w:p>
                    </w:txbxContent>
                  </v:textbox>
                </v:shape>
                <v:shape id="Text Box 333" o:spid="_x0000_s1046" type="#_x0000_t202" style="position:absolute;left:8119;top:1287;width:1029;height: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Zt8kA&#10;AADjAAAADwAAAGRycy9kb3ducmV2LnhtbERPS0sDMRC+C/0PYQrebFKtfaxNSxEFQShu10OP42a6&#10;G7qZrJvYrv++KQge53vPct27RpyoC9azhvFIgSAuvbFcafgsXu/mIEJENth4Jg2/FGC9GtwsMTP+&#10;zDmddrESKYRDhhrqGNtMylDW5DCMfEucuIPvHMZ0dpU0HZ5TuGvkvVJT6dByaqixpeeayuPux2nY&#10;7Dl/sd/br4/8kNuiWCh+nx61vh32mycQkfr4L/5zv5k0/3Eyfpip2WIC158SAHJ1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KEZt8kAAADjAAAADwAAAAAAAAAAAAAAAACYAgAA&#10;ZHJzL2Rvd25yZXYueG1sUEsFBgAAAAAEAAQA9QAAAI4DAAAAAA==&#10;" filled="f" stroked="f">
                  <v:textbox inset="0,0,0,0">
                    <w:txbxContent>
                      <w:p w:rsidR="00C43B91" w:rsidRDefault="00C43B91">
                        <w:pPr>
                          <w:spacing w:line="231" w:lineRule="exact"/>
                          <w:rPr>
                            <w:rFonts w:ascii="Calibri" w:hAnsi="Calibri"/>
                            <w:sz w:val="24"/>
                          </w:rPr>
                        </w:pPr>
                        <w:r>
                          <w:rPr>
                            <w:rFonts w:ascii="Calibri" w:hAnsi="Calibri"/>
                            <w:color w:val="FFFFFF"/>
                            <w:sz w:val="24"/>
                          </w:rPr>
                          <w:t>OKUL AİLE</w:t>
                        </w:r>
                      </w:p>
                      <w:p w:rsidR="00C43B91" w:rsidRDefault="00C43B91">
                        <w:pPr>
                          <w:spacing w:before="8" w:line="216" w:lineRule="auto"/>
                          <w:ind w:left="74" w:right="83" w:firstLine="84"/>
                          <w:rPr>
                            <w:rFonts w:ascii="Calibri" w:hAnsi="Calibri"/>
                            <w:sz w:val="24"/>
                          </w:rPr>
                        </w:pPr>
                        <w:r>
                          <w:rPr>
                            <w:rFonts w:ascii="Calibri" w:hAnsi="Calibri"/>
                            <w:color w:val="FFFFFF"/>
                            <w:sz w:val="24"/>
                          </w:rPr>
                          <w:t>BİRLİĞİ</w:t>
                        </w:r>
                        <w:r>
                          <w:rPr>
                            <w:rFonts w:ascii="Calibri" w:hAnsi="Calibri"/>
                            <w:color w:val="FFFFFF"/>
                            <w:spacing w:val="-1"/>
                            <w:sz w:val="24"/>
                          </w:rPr>
                          <w:t>BAŞKANI</w:t>
                        </w:r>
                      </w:p>
                    </w:txbxContent>
                  </v:textbox>
                </v:shape>
                <v:shape id="Text Box 332" o:spid="_x0000_s1047" type="#_x0000_t202" style="position:absolute;left:5616;top:2835;width:1173;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hYnMsA&#10;AADiAAAADwAAAGRycy9kb3ducmV2LnhtbESPQUvDQBSE70L/w/IK3uyuqUQbuy1FLAiCmMaDx9fs&#10;a7I0+zZmt238964geBxm5htmuR5dJ840BOtZw+1MgSCuvbHcaPiotjcPIEJENth5Jg3fFGC9mlwt&#10;sTD+wiWdd7ERCcKhQA1tjH0hZahbchhmvidO3sEPDmOSQyPNgJcEd53MlMqlQ8tpocWenlqqj7uT&#10;07D55PLZfr3t38tDaatqofg1P2p9PR03jyAijfE//Nd+MRqyTM3zO3U/h99L6Q7I1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k6FicywAAAOIAAAAPAAAAAAAAAAAAAAAAAJgC&#10;AABkcnMvZG93bnJldi54bWxQSwUGAAAAAAQABAD1AAAAkAMAAAAA&#10;" filled="f" stroked="f">
                  <v:textbox inset="0,0,0,0">
                    <w:txbxContent>
                      <w:p w:rsidR="00C43B91" w:rsidRDefault="00C43B91">
                        <w:pPr>
                          <w:spacing w:line="230" w:lineRule="exact"/>
                          <w:rPr>
                            <w:rFonts w:ascii="Calibri" w:hAnsi="Calibri"/>
                            <w:sz w:val="24"/>
                          </w:rPr>
                        </w:pPr>
                        <w:r>
                          <w:rPr>
                            <w:rFonts w:ascii="Calibri" w:hAnsi="Calibri"/>
                            <w:color w:val="FFFFFF"/>
                            <w:sz w:val="24"/>
                          </w:rPr>
                          <w:t>ÖĞRETMEN</w:t>
                        </w:r>
                      </w:p>
                      <w:p w:rsidR="00C43B91" w:rsidRDefault="00C43B91">
                        <w:pPr>
                          <w:spacing w:line="274" w:lineRule="exact"/>
                          <w:ind w:left="33"/>
                          <w:rPr>
                            <w:rFonts w:ascii="Calibri"/>
                            <w:sz w:val="24"/>
                          </w:rPr>
                        </w:pPr>
                        <w:r>
                          <w:rPr>
                            <w:rFonts w:ascii="Calibri"/>
                            <w:color w:val="FFFFFF"/>
                            <w:sz w:val="24"/>
                          </w:rPr>
                          <w:t>KURULLARI</w:t>
                        </w:r>
                      </w:p>
                    </w:txbxContent>
                  </v:textbox>
                </v:shape>
                <v:shape id="Text Box 331" o:spid="_x0000_s1048" type="#_x0000_t202" style="position:absolute;left:8882;top:2703;width:1164;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2/+csA&#10;AADiAAAADwAAAGRycy9kb3ducmV2LnhtbESPQWsCMRSE7wX/Q3hCbzXRiqyrUURaKBRK1+2hx+fm&#10;uRvcvKybVLf/vikUehxm5htmvR1cK67UB+tZw3SiQBBX3liuNXyUzw8ZiBCRDbaeScM3BdhuRndr&#10;zI2/cUHXQ6xFgnDIUUMTY5dLGaqGHIaJ74iTd/K9w5hkX0vT4y3BXStnSi2kQ8tpocGO9g1V58OX&#10;07D75OLJXt6O78WpsGW5VPy6OGt9Px52KxCRhvgf/mu/GA3zLJvOZ2r5CL+X0h2Qm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vrb/5ywAAAOIAAAAPAAAAAAAAAAAAAAAAAJgC&#10;AABkcnMvZG93bnJldi54bWxQSwUGAAAAAAQABAD1AAAAkAMAAAAA&#10;" filled="f" stroked="f">
                  <v:textbox inset="0,0,0,0">
                    <w:txbxContent>
                      <w:p w:rsidR="00C43B91" w:rsidRDefault="00C43B91">
                        <w:pPr>
                          <w:spacing w:line="230" w:lineRule="exact"/>
                          <w:ind w:right="20"/>
                          <w:jc w:val="center"/>
                          <w:rPr>
                            <w:rFonts w:ascii="Calibri"/>
                            <w:sz w:val="24"/>
                          </w:rPr>
                        </w:pPr>
                        <w:r>
                          <w:rPr>
                            <w:rFonts w:ascii="Calibri"/>
                            <w:color w:val="FFFFFF"/>
                            <w:sz w:val="24"/>
                          </w:rPr>
                          <w:t>OKUL</w:t>
                        </w:r>
                      </w:p>
                      <w:p w:rsidR="00C43B91" w:rsidRDefault="00C43B91">
                        <w:pPr>
                          <w:spacing w:line="264" w:lineRule="exact"/>
                          <w:ind w:right="17"/>
                          <w:jc w:val="center"/>
                          <w:rPr>
                            <w:rFonts w:ascii="Calibri" w:hAnsi="Calibri"/>
                            <w:sz w:val="24"/>
                          </w:rPr>
                        </w:pPr>
                        <w:r>
                          <w:rPr>
                            <w:rFonts w:ascii="Calibri" w:hAnsi="Calibri"/>
                            <w:color w:val="FFFFFF"/>
                            <w:sz w:val="24"/>
                          </w:rPr>
                          <w:t>MÜDÜR</w:t>
                        </w:r>
                      </w:p>
                      <w:p w:rsidR="00C43B91" w:rsidRDefault="00C43B91">
                        <w:pPr>
                          <w:spacing w:line="274" w:lineRule="exact"/>
                          <w:ind w:right="18"/>
                          <w:jc w:val="center"/>
                          <w:rPr>
                            <w:rFonts w:ascii="Calibri"/>
                            <w:sz w:val="24"/>
                          </w:rPr>
                        </w:pPr>
                        <w:r>
                          <w:rPr>
                            <w:rFonts w:ascii="Calibri"/>
                            <w:color w:val="FFFFFF"/>
                            <w:spacing w:val="-2"/>
                            <w:sz w:val="24"/>
                          </w:rPr>
                          <w:t>YARDIMCISI</w:t>
                        </w:r>
                      </w:p>
                    </w:txbxContent>
                  </v:textbox>
                </v:shape>
                <v:shape id="Text Box 330" o:spid="_x0000_s1049" type="#_x0000_t202" style="position:absolute;left:6507;top:4249;width:105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MvMkA&#10;AADjAAAADwAAAGRycy9kb3ducmV2LnhtbERP3UvDMBB/F/wfwgm+uWSd7KNbNsZQEASxqw8+3ppb&#10;G9ZcuiZu9b83guDj/b5vtRlcKy7UB+tZw3ikQBBX3liuNXyUzw9zECEiG2w9k4ZvCrBZ396sMDf+&#10;ygVd9rEWKYRDjhqaGLtcylA15DCMfEecuKPvHcZ09rU0PV5TuGtlptRUOrScGhrsaNdQddp/OQ3b&#10;Ty6e7Pnt8F4cC1uWC8Wv05PW93fDdgki0hD/xX/uF5PmZ5PHsZpNFhn8/pQA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KDMvMkAAADjAAAADwAAAAAAAAAAAAAAAACYAgAA&#10;ZHJzL2Rvd25yZXYueG1sUEsFBgAAAAAEAAQA9QAAAI4DAAAAAA==&#10;" filled="f" stroked="f">
                  <v:textbox inset="0,0,0,0">
                    <w:txbxContent>
                      <w:p w:rsidR="00C43B91" w:rsidRDefault="00C43B91">
                        <w:pPr>
                          <w:spacing w:line="230" w:lineRule="exact"/>
                          <w:ind w:left="2"/>
                          <w:rPr>
                            <w:rFonts w:ascii="Calibri" w:hAnsi="Calibri"/>
                            <w:sz w:val="24"/>
                          </w:rPr>
                        </w:pPr>
                        <w:r>
                          <w:rPr>
                            <w:rFonts w:ascii="Calibri" w:hAnsi="Calibri"/>
                            <w:color w:val="FFFFFF"/>
                            <w:sz w:val="24"/>
                          </w:rPr>
                          <w:t>ZÜMREVE</w:t>
                        </w:r>
                      </w:p>
                      <w:p w:rsidR="00C43B91" w:rsidRDefault="00C43B91">
                        <w:pPr>
                          <w:spacing w:line="274" w:lineRule="exact"/>
                          <w:rPr>
                            <w:rFonts w:ascii="Calibri"/>
                            <w:sz w:val="24"/>
                          </w:rPr>
                        </w:pPr>
                        <w:r>
                          <w:rPr>
                            <w:rFonts w:ascii="Calibri"/>
                            <w:color w:val="FFFFFF"/>
                            <w:sz w:val="24"/>
                          </w:rPr>
                          <w:t>KURULLAR</w:t>
                        </w:r>
                      </w:p>
                    </w:txbxContent>
                  </v:textbox>
                </v:shape>
                <v:shape id="Text Box 329" o:spid="_x0000_s1050" type="#_x0000_t202" style="position:absolute;left:8052;top:4117;width:1164;height: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nt8cA&#10;AADiAAAADwAAAGRycy9kb3ducmV2LnhtbERPz2vCMBS+C/sfwhvspqljuLYaRcYGgiCr3WHHZ/Ns&#10;g81L12Ra/3tzEDx+fL8Xq8G24ky9N44VTCcJCOLKacO1gp/ya5yC8AFZY+uYFFzJw2r5NFpgrt2F&#10;CzrvQy1iCPscFTQhdLmUvmrIop+4jjhyR9dbDBH2tdQ9XmK4beVrksykRcOxocGOPhqqTvt/q2D9&#10;y8Wn+dsdvotjYcoyS3g7Oyn18jys5yACDeEhvrs3WkGaTt/e0yyLm+OleAf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J7fHAAAA4gAAAA8AAAAAAAAAAAAAAAAAmAIAAGRy&#10;cy9kb3ducmV2LnhtbFBLBQYAAAAABAAEAPUAAACMAwAAAAA=&#10;" filled="f" stroked="f">
                  <v:textbox inset="0,0,0,0">
                    <w:txbxContent>
                      <w:p w:rsidR="00C43B91" w:rsidRDefault="00C43B91">
                        <w:pPr>
                          <w:spacing w:line="230" w:lineRule="exact"/>
                          <w:ind w:right="19"/>
                          <w:jc w:val="center"/>
                          <w:rPr>
                            <w:rFonts w:ascii="Calibri"/>
                            <w:sz w:val="24"/>
                          </w:rPr>
                        </w:pPr>
                        <w:r>
                          <w:rPr>
                            <w:rFonts w:ascii="Calibri"/>
                            <w:color w:val="FFFFFF"/>
                            <w:sz w:val="24"/>
                          </w:rPr>
                          <w:t>OKUL</w:t>
                        </w:r>
                      </w:p>
                      <w:p w:rsidR="00C43B91" w:rsidRDefault="00C43B91">
                        <w:pPr>
                          <w:spacing w:line="264" w:lineRule="exact"/>
                          <w:ind w:right="18"/>
                          <w:jc w:val="center"/>
                          <w:rPr>
                            <w:rFonts w:ascii="Calibri" w:hAnsi="Calibri"/>
                            <w:sz w:val="24"/>
                          </w:rPr>
                        </w:pPr>
                        <w:r>
                          <w:rPr>
                            <w:rFonts w:ascii="Calibri" w:hAnsi="Calibri"/>
                            <w:color w:val="FFFFFF"/>
                            <w:sz w:val="24"/>
                          </w:rPr>
                          <w:t>MÜDÜR</w:t>
                        </w:r>
                      </w:p>
                      <w:p w:rsidR="00C43B91" w:rsidRDefault="00C43B91">
                        <w:pPr>
                          <w:spacing w:line="274" w:lineRule="exact"/>
                          <w:ind w:right="18"/>
                          <w:jc w:val="center"/>
                          <w:rPr>
                            <w:rFonts w:ascii="Calibri"/>
                            <w:sz w:val="24"/>
                          </w:rPr>
                        </w:pPr>
                        <w:r>
                          <w:rPr>
                            <w:rFonts w:ascii="Calibri"/>
                            <w:color w:val="FFFFFF"/>
                            <w:spacing w:val="-2"/>
                            <w:sz w:val="24"/>
                          </w:rPr>
                          <w:t>YARDIMCISI</w:t>
                        </w:r>
                      </w:p>
                    </w:txbxContent>
                  </v:textbox>
                </v:shape>
                <v:shape id="Picture 328" o:spid="_x0000_s1051" type="#_x0000_t75" alt="Ok: Çember" style="position:absolute;left:7785;top:387;width:2393;height:1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s5c3IAAAA4wAAAA8AAABkcnMvZG93bnJldi54bWxET0tLAzEQvgv9D2EK3my2q2zr2rSUgtiL&#10;B1uheBs242Y1mSyb7KP/3giCx/nes9lNzoqButB4VrBcZCCIK68brhW8n5/v1iBCRNZoPZOCKwXY&#10;bWc3Gyy1H/mNhlOsRQrhUKICE2NbShkqQw7DwrfEifv0ncOYzq6WusMxhTsr8ywrpMOGU4PBlg6G&#10;qu9T7xTY4fLxYvOre/3qR3Nu+uP+wXilbufT/glEpCn+i//cR53mr4r77LHIixX8/pQAkN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bOXNyAAAAOMAAAAPAAAAAAAAAAAA&#10;AAAAAJ8CAABkcnMvZG93bnJldi54bWxQSwUGAAAAAAQABAD3AAAAlAMAAAAA&#10;">
                  <v:imagedata r:id="rId59" o:title=" Çember"/>
                </v:shape>
                <v:shape id="Picture 327" o:spid="_x0000_s1052" type="#_x0000_t75" style="position:absolute;left:7879;top:450;width:2214;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aPuvJAAAA4wAAAA8AAABkcnMvZG93bnJldi54bWxET0tPwkAQvpv4HzZD4k22LQa0shCDoiSe&#10;eBivk+7QVrqzTXeA8u9ZExOP871nOu9do07UhdqzgXSYgCIuvK25NLDbLu8fQQVBtth4JgMXCjCf&#10;3d5MMbf+zGs6baRUMYRDjgYqkTbXOhQVOQxD3xJHbu87hxLPrtS2w3MMd43OkmSsHdYcGypsaVFR&#10;cdgcnYHFVn7evo9fy9169S4f/vBZvD5MjLkb9C/PoIR6+Rf/uVc2zs/S0VM2Ticj+P0pAqBn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fBo+68kAAADjAAAADwAAAAAAAAAA&#10;AAAAAACfAgAAZHJzL2Rvd25yZXYueG1sUEsFBgAAAAAEAAQA9wAAAJUDAAAAAA==&#10;">
                  <v:imagedata r:id="rId60" o:title=""/>
                </v:shape>
                <v:shape id="Picture 326" o:spid="_x0000_s1053" type="#_x0000_t75" alt="Ok: Çember" style="position:absolute;left:9729;top:1743;width:809;height:2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S/b8pcwAAADjAAAADwAAAAAA&#10;AAAAAAAAAACfAgAAZHJzL2Rvd25yZXYueG1sUEsFBgAAAAAEAAQA9wAAAJgDAAAAAA==&#10;">
                  <v:imagedata r:id="rId61" o:title=" Çember"/>
                </v:shape>
                <v:shape id="Picture 325" o:spid="_x0000_s1054" type="#_x0000_t75" style="position:absolute;left:9822;top:1806;width:630;height:2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RjDJAAAA4gAAAA8AAABkcnMvZG93bnJldi54bWxEj0FrwkAUhO9C/8PyCt5010SlRFcpglA8&#10;qS30+sy+JrHZtyG7MfHfu0Khx2FmvmHW28HW4katrxxrmE0VCOLcmYoLDV+f+8kbCB+QDdaOScOd&#10;PGw3L6M1Zsb1fKLbORQiQthnqKEMocmk9HlJFv3UNcTR+3GtxRBlW0jTYh/htpaJUktpseK4UGJD&#10;u5Ly33NnNeTffO2uh8u+6nYq7Y8ne1DzROvx6/C+AhFoCP/hv/aH0ZCmiVrMkuUCnpfiHZCbB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6/5GMMkAAADiAAAADwAAAAAAAAAA&#10;AAAAAACfAgAAZHJzL2Rvd25yZXYueG1sUEsFBgAAAAAEAAQA9wAAAJUDAAAAAA==&#10;">
                  <v:imagedata r:id="rId62" o:title=""/>
                </v:shape>
                <v:shape id="Picture 324" o:spid="_x0000_s1055" type="#_x0000_t75" alt="Ok: Çember" style="position:absolute;left:7785;top:4220;width:2357;height:1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BF5/EAAAA4wAAAA8AAABkcnMvZG93bnJldi54bWxET19rwjAQfx/sO4QT9jYThZStM4oTdL7a&#10;bX0+mltbbC6lyWz99osg7PF+/2+1mVwnLjSE1rOBxVyBIK68bbk28PW5f34BESKyxc4zGbhSgM36&#10;8WGFufUjn+hSxFqkEA45Gmhi7HMpQ9WQwzD3PXHifvzgMKZzqKUdcEzhrpNLpTLpsOXU0GBPu4aq&#10;c/HrDIz7j3ddyoPm9rs86257pXgojHmaTds3EJGm+C++u482zVdaZa+Z1hpuPyUA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BF5/EAAAA4wAAAA8AAAAAAAAAAAAAAAAA&#10;nwIAAGRycy9kb3ducmV2LnhtbFBLBQYAAAAABAAEAPcAAACQAwAAAAA=&#10;">
                  <v:imagedata r:id="rId63" o:title=" Çember"/>
                </v:shape>
                <v:shape id="Picture 323" o:spid="_x0000_s1056" type="#_x0000_t75" style="position:absolute;left:7879;top:4282;width:2178;height:1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X5F3IAAAA4gAAAA8AAABkcnMvZG93bnJldi54bWxET8tqwkAU3Rf6D8MtuBEzqdgY04xSSqVF&#10;zMIHri+Z2yQ1cydkppr+fWchuDycd74aTCsu1LvGsoLnKAZBXFrdcKXgeFhPUhDOI2tsLZOCP3Kw&#10;Wj4+5Jhpe+UdXfa+EiGEXYYKau+7TEpX1mTQRbYjDty37Q36APtK6h6vIdy0chrHiTTYcGiosaP3&#10;msrz/tcoMM14uzFoi/HnZvbDxfyMePpQavQ0vL2C8DT4u/jm/tIKFuk8eUniNGwOl8IdkMt/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LF+RdyAAAAOIAAAAPAAAAAAAAAAAA&#10;AAAAAJ8CAABkcnMvZG93bnJldi54bWxQSwUGAAAAAAQABAD3AAAAlAMAAAAA&#10;">
                  <v:imagedata r:id="rId64" o:title=""/>
                </v:shape>
                <v:shape id="Picture 322" o:spid="_x0000_s1057" type="#_x0000_t75" alt="Ok: Çember" style="position:absolute;left:5457;top:4287;width:2396;height:1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8vvfIAAAA4wAAAA8AAABkcnMvZG93bnJldi54bWxET19PwjAQfzfxOzRn4ouRjgnKJoWACYk+&#10;DvwA53qs0/W6tHVMPz0lMfHxfv9vuR5tJwbyoXWsYDrJQBDXTrfcKHg/7O4XIEJE1tg5JgU/FGC9&#10;ur5aYqndiSsa9rERKYRDiQpMjH0pZagNWQwT1xMn7ui8xZhO30jt8ZTCbSfzLHuUFltODQZ7ejFU&#10;f+2/rQJ66z+qoal+j/5u2Jhdsf2cP22Vur0ZN88gIo3xX/znftVp/mKaz/Ji9lDA5acEgFyd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jfL73yAAAAOMAAAAPAAAAAAAAAAAA&#10;AAAAAJ8CAABkcnMvZG93bnJldi54bWxQSwUGAAAAAAQABAD3AAAAlAMAAAAA&#10;">
                  <v:imagedata r:id="rId65" o:title=" Çember"/>
                </v:shape>
                <v:shape id="Picture 321" o:spid="_x0000_s1058" type="#_x0000_t75" style="position:absolute;left:5551;top:4351;width:2214;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wy1bJAAAA4gAAAA8AAABkcnMvZG93bnJldi54bWxEj0FrAjEUhO+C/yE8wZtmdaXoahQpCKVQ&#10;tFbw+tg8d1c3L2sSdfvvG6HgcZiZb5jFqjW1uJPzlWUFo2ECgji3uuJCweFnM5iC8AFZY22ZFPyS&#10;h9Wy21lgpu2Dv+m+D4WIEPYZKihDaDIpfV6SQT+0DXH0TtYZDFG6QmqHjwg3tRwnyZs0WHFcKLGh&#10;95Lyy/5mFFT+/HUtzq1LeZtuPvVum1yPUql+r13PQQRqwyv83/7QCibT2ThNZ6MJPC/FOyCX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aDDLVskAAADiAAAADwAAAAAAAAAA&#10;AAAAAACfAgAAZHJzL2Rvd25yZXYueG1sUEsFBgAAAAAEAAQA9wAAAJUDAAAAAA==&#10;">
                  <v:imagedata r:id="rId66" o:title=""/>
                </v:shape>
                <v:shape id="Picture 320" o:spid="_x0000_s1059" type="#_x0000_t75" alt="Ok: Çember" style="position:absolute;left:5100;top:1810;width:809;height:2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rbPvHAAAA4wAAAA8AAABkcnMvZG93bnJldi54bWxET81qwkAQvhd8h2UKXopuNCprdBUtWOyx&#10;6sHjmB2T0OxsyK4a375bKPQ43/8s152txZ1aXznWMBomIIhzZyouNJyOu4EC4QOywdoxaXiSh/Wq&#10;97LEzLgHf9H9EAoRQ9hnqKEMocmk9HlJFv3QNcSRu7rWYohnW0jT4iOG21qOk2QmLVYcG0ps6L2k&#10;/Ptwsxqq55s6erfdKfWxrT8vo4mT6qx1/7XbLEAE6sK/+M+9N3H+TKXjZJ6mU/j9KQIgV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ErbPvHAAAA4wAAAA8AAAAAAAAAAAAA&#10;AAAAnwIAAGRycy9kb3ducmV2LnhtbFBLBQYAAAAABAAEAPcAAACTAwAAAAA=&#10;">
                  <v:imagedata r:id="rId67" o:title=" Çember"/>
                </v:shape>
                <v:shape id="Picture 319" o:spid="_x0000_s1060" type="#_x0000_t75" style="position:absolute;left:5193;top:1875;width:630;height:2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cZhnJAAAA4wAAAA8AAABkcnMvZG93bnJldi54bWxET89PwjAUvpvwPzSPxMsi3XoQHRQCJEZj&#10;wgEQzi/rc11cX8da2fzv7cHE45fv93I9ulbcqA+NZw3FLAdBXHnTcK3h4/Ty8AQiRGSDrWfS8EMB&#10;1qvJ3RJL4wc+0O0Ya5FCOJSowcbYlVKGypLDMPMdceI+fe8wJtjX0vQ4pHDXSpXnj9Jhw6nBYkc7&#10;S9XX8dtp2G/eL9fXuOUhO2Vm3J/V1mYXre+n42YBItIY/8V/7jejQRWFUs/5fJ5Gp0/pD8jV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CpxmGckAAADjAAAADwAAAAAAAAAA&#10;AAAAAACfAgAAZHJzL2Rvd25yZXYueG1sUEsFBgAAAAAEAAQA9wAAAJUDAAAAAA==&#10;">
                  <v:imagedata r:id="rId68" o:title=""/>
                </v:shape>
                <v:shape id="Picture 318" o:spid="_x0000_s1061" type="#_x0000_t75" alt="Ok: Çember" style="position:absolute;left:5493;top:214;width:2360;height:1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okcTIAAAA4wAAAA8AAABkcnMvZG93bnJldi54bWxET81qwkAQvhd8h2UKvemuEds0dRWtiEXa&#10;g7aHHofsNIlmZ0N21fj2riD0ON//TGadrcWJWl851jAcKBDEuTMVFxp+vlf9FIQPyAZrx6ThQh5m&#10;097DBDPjzryl0y4UIoawz1BDGUKTSenzkiz6gWuII/fnWoshnm0hTYvnGG5rmSj1LC1WHBtKbOi9&#10;pPywO1oN61+5PKi1/UTvNvPN134rX/YLrZ8eu/kbiEBd+Bff3R8mzk9eR8lwnKoR3H6KAMjpF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rKJHEyAAAAOMAAAAPAAAAAAAAAAAA&#10;AAAAAJ8CAABkcnMvZG93bnJldi54bWxQSwUGAAAAAAQABAD3AAAAlAMAAAAA&#10;">
                  <v:imagedata r:id="rId69" o:title=" Çember"/>
                </v:shape>
                <v:shape id="Picture 317" o:spid="_x0000_s1062" type="#_x0000_t75" style="position:absolute;left:5587;top:278;width:2178;height:1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CqMrJAAAA4gAAAA8AAABkcnMvZG93bnJldi54bWxEj8FqwzAQRO+F/IPYQG+NlDpOUjdKaAyl&#10;obc6/YDF2trG1sqxlNj9+6pQ6HGYmTfM7jDZTtxo8I1jDcuFAkFcOtNwpeHz/PqwBeEDssHOMWn4&#10;Jg+H/exuh5lxI3/QrQiViBD2GWqoQ+gzKX1Zk0W/cD1x9L7cYDFEOVTSDDhGuO3ko1JrabHhuFBj&#10;T3lNZVtcrYa394JXl+OYcJu3ZT6dt0l68lrfz6eXZxCBpvAf/mufjIZNmqiVStIn+L0U74Dc/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70KoyskAAADiAAAADwAAAAAAAAAA&#10;AAAAAACfAgAAZHJzL2Rvd25yZXYueG1sUEsFBgAAAAAEAAQA9wAAAJUDAAAAAA==&#10;">
                  <v:imagedata r:id="rId70" o:title=""/>
                </v:shape>
                <w10:wrap type="topAndBottom" anchorx="page"/>
              </v:group>
            </w:pict>
          </mc:Fallback>
        </mc:AlternateContent>
      </w:r>
    </w:p>
    <w:p w:rsidR="00165B95" w:rsidRDefault="00165B95">
      <w:pPr>
        <w:pStyle w:val="GvdeMetni"/>
        <w:spacing w:before="4"/>
        <w:rPr>
          <w:sz w:val="20"/>
        </w:rPr>
      </w:pPr>
    </w:p>
    <w:p w:rsidR="00165B95" w:rsidRDefault="00EF129A">
      <w:pPr>
        <w:ind w:left="360"/>
        <w:rPr>
          <w:i/>
          <w:sz w:val="18"/>
        </w:rPr>
      </w:pPr>
      <w:proofErr w:type="gramStart"/>
      <w:r>
        <w:rPr>
          <w:i/>
          <w:sz w:val="18"/>
        </w:rPr>
        <w:t>Grafik1 :PaydaşlarGrafiği1</w:t>
      </w:r>
      <w:proofErr w:type="gramEnd"/>
    </w:p>
    <w:p w:rsidR="00165B95" w:rsidRDefault="00165B95">
      <w:pPr>
        <w:pStyle w:val="GvdeMetni"/>
        <w:rPr>
          <w:i/>
          <w:sz w:val="17"/>
        </w:rPr>
      </w:pPr>
    </w:p>
    <w:p w:rsidR="00241FE5" w:rsidRDefault="00241FE5" w:rsidP="00691AA5">
      <w:pPr>
        <w:pStyle w:val="Balk1"/>
      </w:pPr>
    </w:p>
    <w:p w:rsidR="00241FE5" w:rsidRDefault="00241FE5" w:rsidP="00691AA5">
      <w:pPr>
        <w:pStyle w:val="Balk1"/>
      </w:pPr>
    </w:p>
    <w:p w:rsidR="00241FE5" w:rsidRDefault="00241FE5" w:rsidP="00691AA5">
      <w:pPr>
        <w:pStyle w:val="Balk1"/>
      </w:pPr>
    </w:p>
    <w:p w:rsidR="00165B95" w:rsidRDefault="00EF129A" w:rsidP="00691AA5">
      <w:pPr>
        <w:pStyle w:val="Balk1"/>
      </w:pPr>
      <w:r>
        <w:lastRenderedPageBreak/>
        <w:t>Paydaşanketlerineilişkinortayaçıkantemelsonuçlaraalttayerverilmiştir</w:t>
      </w: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7"/>
        <w:gridCol w:w="3176"/>
        <w:gridCol w:w="1697"/>
        <w:gridCol w:w="2269"/>
        <w:gridCol w:w="2444"/>
        <w:gridCol w:w="1186"/>
        <w:gridCol w:w="880"/>
        <w:gridCol w:w="696"/>
      </w:tblGrid>
      <w:tr w:rsidR="00165B95">
        <w:trPr>
          <w:trHeight w:val="472"/>
        </w:trPr>
        <w:tc>
          <w:tcPr>
            <w:tcW w:w="4643" w:type="dxa"/>
            <w:gridSpan w:val="2"/>
            <w:vMerge w:val="restart"/>
            <w:shd w:val="clear" w:color="auto" w:fill="C5DFB3"/>
          </w:tcPr>
          <w:p w:rsidR="00165B95" w:rsidRDefault="00165B95">
            <w:pPr>
              <w:pStyle w:val="TableParagraph"/>
              <w:spacing w:before="4"/>
              <w:rPr>
                <w:sz w:val="19"/>
              </w:rPr>
            </w:pPr>
          </w:p>
          <w:p w:rsidR="00165B95" w:rsidRDefault="00EF129A">
            <w:pPr>
              <w:pStyle w:val="TableParagraph"/>
              <w:ind w:left="113"/>
              <w:rPr>
                <w:b/>
                <w:sz w:val="20"/>
              </w:rPr>
            </w:pPr>
            <w:r>
              <w:rPr>
                <w:b/>
                <w:sz w:val="20"/>
              </w:rPr>
              <w:t>PAYDAŞLAR</w:t>
            </w:r>
          </w:p>
        </w:tc>
        <w:tc>
          <w:tcPr>
            <w:tcW w:w="1697" w:type="dxa"/>
            <w:shd w:val="clear" w:color="auto" w:fill="C5DFB3"/>
          </w:tcPr>
          <w:p w:rsidR="00165B95" w:rsidRDefault="00EF129A">
            <w:pPr>
              <w:pStyle w:val="TableParagraph"/>
              <w:spacing w:line="222" w:lineRule="exact"/>
              <w:ind w:left="263" w:right="148"/>
              <w:jc w:val="center"/>
              <w:rPr>
                <w:b/>
                <w:sz w:val="20"/>
              </w:rPr>
            </w:pPr>
            <w:r>
              <w:rPr>
                <w:b/>
                <w:sz w:val="20"/>
              </w:rPr>
              <w:t>İÇ</w:t>
            </w:r>
          </w:p>
          <w:p w:rsidR="00165B95" w:rsidRDefault="00EF129A">
            <w:pPr>
              <w:pStyle w:val="TableParagraph"/>
              <w:spacing w:before="5" w:line="225" w:lineRule="exact"/>
              <w:ind w:left="264" w:right="148"/>
              <w:jc w:val="center"/>
              <w:rPr>
                <w:b/>
                <w:sz w:val="20"/>
              </w:rPr>
            </w:pPr>
            <w:r>
              <w:rPr>
                <w:b/>
                <w:sz w:val="20"/>
              </w:rPr>
              <w:t>PAYDAŞLAR</w:t>
            </w:r>
          </w:p>
        </w:tc>
        <w:tc>
          <w:tcPr>
            <w:tcW w:w="2269" w:type="dxa"/>
            <w:shd w:val="clear" w:color="auto" w:fill="C5DFB3"/>
          </w:tcPr>
          <w:p w:rsidR="00165B95" w:rsidRDefault="00EF129A">
            <w:pPr>
              <w:pStyle w:val="TableParagraph"/>
              <w:spacing w:line="225" w:lineRule="exact"/>
              <w:ind w:left="583" w:right="1302"/>
              <w:jc w:val="center"/>
              <w:rPr>
                <w:b/>
                <w:sz w:val="20"/>
              </w:rPr>
            </w:pPr>
            <w:r>
              <w:rPr>
                <w:b/>
                <w:sz w:val="20"/>
              </w:rPr>
              <w:t>DIŞ</w:t>
            </w:r>
          </w:p>
          <w:p w:rsidR="00165B95" w:rsidRDefault="00EF129A">
            <w:pPr>
              <w:pStyle w:val="TableParagraph"/>
              <w:spacing w:before="5" w:line="223" w:lineRule="exact"/>
              <w:ind w:left="131" w:right="853"/>
              <w:jc w:val="center"/>
              <w:rPr>
                <w:b/>
                <w:sz w:val="20"/>
              </w:rPr>
            </w:pPr>
            <w:r>
              <w:rPr>
                <w:b/>
                <w:sz w:val="20"/>
              </w:rPr>
              <w:t>PAYDAŞLAR</w:t>
            </w:r>
          </w:p>
        </w:tc>
        <w:tc>
          <w:tcPr>
            <w:tcW w:w="5206" w:type="dxa"/>
            <w:gridSpan w:val="4"/>
            <w:shd w:val="clear" w:color="auto" w:fill="C5DFB3"/>
          </w:tcPr>
          <w:p w:rsidR="00165B95" w:rsidRDefault="00EF129A">
            <w:pPr>
              <w:pStyle w:val="TableParagraph"/>
              <w:spacing w:line="222" w:lineRule="exact"/>
              <w:ind w:left="1911" w:right="1799"/>
              <w:jc w:val="center"/>
              <w:rPr>
                <w:b/>
                <w:sz w:val="20"/>
              </w:rPr>
            </w:pPr>
            <w:r>
              <w:rPr>
                <w:b/>
                <w:sz w:val="20"/>
              </w:rPr>
              <w:t>YARARLANICI</w:t>
            </w:r>
          </w:p>
        </w:tc>
      </w:tr>
      <w:tr w:rsidR="00165B95">
        <w:trPr>
          <w:trHeight w:val="465"/>
        </w:trPr>
        <w:tc>
          <w:tcPr>
            <w:tcW w:w="4643" w:type="dxa"/>
            <w:gridSpan w:val="2"/>
            <w:vMerge/>
            <w:tcBorders>
              <w:top w:val="nil"/>
            </w:tcBorders>
            <w:shd w:val="clear" w:color="auto" w:fill="C5DFB3"/>
          </w:tcPr>
          <w:p w:rsidR="00165B95" w:rsidRDefault="00165B95">
            <w:pPr>
              <w:rPr>
                <w:sz w:val="2"/>
                <w:szCs w:val="2"/>
              </w:rPr>
            </w:pPr>
          </w:p>
        </w:tc>
        <w:tc>
          <w:tcPr>
            <w:tcW w:w="1697" w:type="dxa"/>
            <w:shd w:val="clear" w:color="auto" w:fill="E1EED9"/>
          </w:tcPr>
          <w:p w:rsidR="00165B95" w:rsidRDefault="00EF129A">
            <w:pPr>
              <w:pStyle w:val="TableParagraph"/>
              <w:spacing w:before="5" w:line="223" w:lineRule="auto"/>
              <w:ind w:left="114" w:right="714"/>
              <w:rPr>
                <w:sz w:val="20"/>
              </w:rPr>
            </w:pPr>
            <w:proofErr w:type="spellStart"/>
            <w:proofErr w:type="gramStart"/>
            <w:r>
              <w:rPr>
                <w:spacing w:val="-2"/>
                <w:sz w:val="20"/>
              </w:rPr>
              <w:t>Çalışanlar,</w:t>
            </w:r>
            <w:r>
              <w:rPr>
                <w:sz w:val="20"/>
              </w:rPr>
              <w:t>Birimler</w:t>
            </w:r>
            <w:proofErr w:type="spellEnd"/>
            <w:proofErr w:type="gramEnd"/>
          </w:p>
        </w:tc>
        <w:tc>
          <w:tcPr>
            <w:tcW w:w="2269" w:type="dxa"/>
            <w:shd w:val="clear" w:color="auto" w:fill="E1EED9"/>
          </w:tcPr>
          <w:p w:rsidR="00165B95" w:rsidRDefault="00EF129A">
            <w:pPr>
              <w:pStyle w:val="TableParagraph"/>
              <w:spacing w:line="223" w:lineRule="exact"/>
              <w:ind w:left="112"/>
              <w:rPr>
                <w:sz w:val="20"/>
              </w:rPr>
            </w:pPr>
            <w:proofErr w:type="spellStart"/>
            <w:r>
              <w:rPr>
                <w:spacing w:val="-1"/>
                <w:sz w:val="20"/>
              </w:rPr>
              <w:t>Temelortak</w:t>
            </w:r>
            <w:proofErr w:type="spellEnd"/>
          </w:p>
        </w:tc>
        <w:tc>
          <w:tcPr>
            <w:tcW w:w="2444" w:type="dxa"/>
            <w:shd w:val="clear" w:color="auto" w:fill="E1EED9"/>
          </w:tcPr>
          <w:p w:rsidR="00165B95" w:rsidRDefault="00EF129A">
            <w:pPr>
              <w:pStyle w:val="TableParagraph"/>
              <w:spacing w:before="5" w:line="223" w:lineRule="auto"/>
              <w:ind w:left="113" w:right="1641"/>
              <w:rPr>
                <w:sz w:val="20"/>
              </w:rPr>
            </w:pPr>
            <w:proofErr w:type="spellStart"/>
            <w:r>
              <w:rPr>
                <w:spacing w:val="-2"/>
                <w:sz w:val="20"/>
              </w:rPr>
              <w:t>Stratejik</w:t>
            </w:r>
            <w:r>
              <w:rPr>
                <w:sz w:val="20"/>
              </w:rPr>
              <w:t>ortak</w:t>
            </w:r>
            <w:proofErr w:type="spellEnd"/>
          </w:p>
        </w:tc>
        <w:tc>
          <w:tcPr>
            <w:tcW w:w="1186" w:type="dxa"/>
            <w:shd w:val="clear" w:color="auto" w:fill="E1EED9"/>
          </w:tcPr>
          <w:p w:rsidR="00165B95" w:rsidRDefault="00EF129A">
            <w:pPr>
              <w:pStyle w:val="TableParagraph"/>
              <w:spacing w:line="223" w:lineRule="exact"/>
              <w:ind w:left="111"/>
              <w:rPr>
                <w:sz w:val="20"/>
              </w:rPr>
            </w:pPr>
            <w:r>
              <w:rPr>
                <w:sz w:val="20"/>
              </w:rPr>
              <w:t>Tedarikçi</w:t>
            </w:r>
          </w:p>
        </w:tc>
        <w:tc>
          <w:tcPr>
            <w:tcW w:w="880" w:type="dxa"/>
            <w:tcBorders>
              <w:right w:val="nil"/>
            </w:tcBorders>
            <w:shd w:val="clear" w:color="auto" w:fill="E1EED9"/>
          </w:tcPr>
          <w:p w:rsidR="00165B95" w:rsidRDefault="00EF129A">
            <w:pPr>
              <w:pStyle w:val="TableParagraph"/>
              <w:spacing w:before="5" w:line="223" w:lineRule="auto"/>
              <w:ind w:left="110" w:right="96"/>
              <w:rPr>
                <w:sz w:val="20"/>
              </w:rPr>
            </w:pPr>
            <w:proofErr w:type="spellStart"/>
            <w:proofErr w:type="gramStart"/>
            <w:r>
              <w:rPr>
                <w:spacing w:val="-3"/>
                <w:sz w:val="20"/>
              </w:rPr>
              <w:t>Müşteri,</w:t>
            </w:r>
            <w:r>
              <w:rPr>
                <w:sz w:val="20"/>
              </w:rPr>
              <w:t>kitle</w:t>
            </w:r>
            <w:proofErr w:type="spellEnd"/>
            <w:proofErr w:type="gramEnd"/>
          </w:p>
        </w:tc>
        <w:tc>
          <w:tcPr>
            <w:tcW w:w="696" w:type="dxa"/>
            <w:tcBorders>
              <w:left w:val="nil"/>
            </w:tcBorders>
            <w:shd w:val="clear" w:color="auto" w:fill="E1EED9"/>
          </w:tcPr>
          <w:p w:rsidR="00165B95" w:rsidRDefault="00EF129A">
            <w:pPr>
              <w:pStyle w:val="TableParagraph"/>
              <w:spacing w:line="223" w:lineRule="exact"/>
              <w:ind w:left="114"/>
              <w:rPr>
                <w:sz w:val="20"/>
              </w:rPr>
            </w:pPr>
            <w:proofErr w:type="gramStart"/>
            <w:r>
              <w:rPr>
                <w:sz w:val="20"/>
              </w:rPr>
              <w:t>hedef</w:t>
            </w:r>
            <w:proofErr w:type="gramEnd"/>
          </w:p>
        </w:tc>
      </w:tr>
      <w:tr w:rsidR="00165B95">
        <w:trPr>
          <w:trHeight w:val="242"/>
        </w:trPr>
        <w:tc>
          <w:tcPr>
            <w:tcW w:w="4643" w:type="dxa"/>
            <w:gridSpan w:val="2"/>
            <w:shd w:val="clear" w:color="auto" w:fill="C5DFB3"/>
          </w:tcPr>
          <w:p w:rsidR="00165B95" w:rsidRDefault="00EF129A">
            <w:pPr>
              <w:pStyle w:val="TableParagraph"/>
              <w:spacing w:line="215" w:lineRule="exact"/>
              <w:ind w:left="113"/>
              <w:rPr>
                <w:b/>
                <w:sz w:val="20"/>
              </w:rPr>
            </w:pPr>
            <w:proofErr w:type="spellStart"/>
            <w:r>
              <w:rPr>
                <w:b/>
                <w:spacing w:val="-1"/>
                <w:sz w:val="20"/>
              </w:rPr>
              <w:t>MillîEğitimBakanlığı</w:t>
            </w:r>
            <w:proofErr w:type="spellEnd"/>
          </w:p>
        </w:tc>
        <w:tc>
          <w:tcPr>
            <w:tcW w:w="1697" w:type="dxa"/>
            <w:shd w:val="clear" w:color="auto" w:fill="E1EED9"/>
          </w:tcPr>
          <w:p w:rsidR="00165B95" w:rsidRDefault="00165B95">
            <w:pPr>
              <w:pStyle w:val="TableParagraph"/>
              <w:rPr>
                <w:sz w:val="16"/>
              </w:rPr>
            </w:pPr>
          </w:p>
        </w:tc>
        <w:tc>
          <w:tcPr>
            <w:tcW w:w="2269" w:type="dxa"/>
            <w:shd w:val="clear" w:color="auto" w:fill="E1EED9"/>
          </w:tcPr>
          <w:p w:rsidR="00165B95" w:rsidRDefault="00165B95">
            <w:pPr>
              <w:pStyle w:val="TableParagraph"/>
              <w:spacing w:before="3"/>
              <w:rPr>
                <w:sz w:val="2"/>
              </w:rPr>
            </w:pPr>
          </w:p>
          <w:p w:rsidR="00165B95" w:rsidRDefault="00EF129A">
            <w:pPr>
              <w:pStyle w:val="TableParagraph"/>
              <w:spacing w:line="139" w:lineRule="exact"/>
              <w:ind w:left="1031"/>
              <w:rPr>
                <w:sz w:val="13"/>
              </w:rPr>
            </w:pPr>
            <w:r>
              <w:rPr>
                <w:noProof/>
                <w:position w:val="-2"/>
                <w:sz w:val="13"/>
                <w:lang w:eastAsia="tr-TR"/>
              </w:rPr>
              <w:drawing>
                <wp:inline distT="0" distB="0" distL="0" distR="0">
                  <wp:extent cx="126359" cy="88677"/>
                  <wp:effectExtent l="0" t="0" r="0" b="0"/>
                  <wp:docPr id="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71" cstate="print"/>
                          <a:stretch>
                            <a:fillRect/>
                          </a:stretch>
                        </pic:blipFill>
                        <pic:spPr>
                          <a:xfrm>
                            <a:off x="0" y="0"/>
                            <a:ext cx="126359" cy="88677"/>
                          </a:xfrm>
                          <a:prstGeom prst="rect">
                            <a:avLst/>
                          </a:prstGeom>
                        </pic:spPr>
                      </pic:pic>
                    </a:graphicData>
                  </a:graphic>
                </wp:inline>
              </w:drawing>
            </w:r>
          </w:p>
        </w:tc>
        <w:tc>
          <w:tcPr>
            <w:tcW w:w="2444" w:type="dxa"/>
            <w:shd w:val="clear" w:color="auto" w:fill="E1EED9"/>
          </w:tcPr>
          <w:p w:rsidR="00165B95" w:rsidRDefault="00165B95">
            <w:pPr>
              <w:pStyle w:val="TableParagraph"/>
              <w:rPr>
                <w:sz w:val="16"/>
              </w:rPr>
            </w:pPr>
          </w:p>
        </w:tc>
        <w:tc>
          <w:tcPr>
            <w:tcW w:w="1186" w:type="dxa"/>
            <w:shd w:val="clear" w:color="auto" w:fill="E1EED9"/>
          </w:tcPr>
          <w:p w:rsidR="00165B95" w:rsidRDefault="00165B95">
            <w:pPr>
              <w:pStyle w:val="TableParagraph"/>
              <w:rPr>
                <w:sz w:val="16"/>
              </w:rPr>
            </w:pPr>
          </w:p>
        </w:tc>
        <w:tc>
          <w:tcPr>
            <w:tcW w:w="1576" w:type="dxa"/>
            <w:gridSpan w:val="2"/>
            <w:shd w:val="clear" w:color="auto" w:fill="E1EED9"/>
          </w:tcPr>
          <w:p w:rsidR="00165B95" w:rsidRDefault="00165B95">
            <w:pPr>
              <w:pStyle w:val="TableParagraph"/>
              <w:rPr>
                <w:sz w:val="16"/>
              </w:rPr>
            </w:pPr>
          </w:p>
        </w:tc>
      </w:tr>
      <w:tr w:rsidR="00165B95">
        <w:trPr>
          <w:trHeight w:val="273"/>
        </w:trPr>
        <w:tc>
          <w:tcPr>
            <w:tcW w:w="4643" w:type="dxa"/>
            <w:gridSpan w:val="2"/>
            <w:shd w:val="clear" w:color="auto" w:fill="C5DFB3"/>
          </w:tcPr>
          <w:p w:rsidR="00165B95" w:rsidRDefault="00EF129A">
            <w:pPr>
              <w:pStyle w:val="TableParagraph"/>
              <w:spacing w:line="225" w:lineRule="exact"/>
              <w:ind w:left="113"/>
              <w:rPr>
                <w:b/>
                <w:sz w:val="20"/>
              </w:rPr>
            </w:pPr>
            <w:r>
              <w:rPr>
                <w:b/>
                <w:sz w:val="20"/>
              </w:rPr>
              <w:t>Valilik</w:t>
            </w:r>
          </w:p>
        </w:tc>
        <w:tc>
          <w:tcPr>
            <w:tcW w:w="1697" w:type="dxa"/>
            <w:shd w:val="clear" w:color="auto" w:fill="E1EED9"/>
          </w:tcPr>
          <w:p w:rsidR="00165B95" w:rsidRDefault="00165B95">
            <w:pPr>
              <w:pStyle w:val="TableParagraph"/>
              <w:rPr>
                <w:sz w:val="18"/>
              </w:rPr>
            </w:pPr>
          </w:p>
        </w:tc>
        <w:tc>
          <w:tcPr>
            <w:tcW w:w="2269" w:type="dxa"/>
            <w:shd w:val="clear" w:color="auto" w:fill="E1EED9"/>
          </w:tcPr>
          <w:p w:rsidR="00165B95" w:rsidRDefault="00165B95">
            <w:pPr>
              <w:pStyle w:val="TableParagraph"/>
              <w:spacing w:before="5"/>
              <w:rPr>
                <w:sz w:val="2"/>
              </w:rPr>
            </w:pPr>
          </w:p>
          <w:p w:rsidR="00165B95" w:rsidRDefault="00EF129A">
            <w:pPr>
              <w:pStyle w:val="TableParagraph"/>
              <w:spacing w:line="139" w:lineRule="exact"/>
              <w:ind w:left="1031"/>
              <w:rPr>
                <w:sz w:val="13"/>
              </w:rPr>
            </w:pPr>
            <w:r>
              <w:rPr>
                <w:noProof/>
                <w:position w:val="-2"/>
                <w:sz w:val="13"/>
                <w:lang w:eastAsia="tr-TR"/>
              </w:rPr>
              <w:drawing>
                <wp:inline distT="0" distB="0" distL="0" distR="0">
                  <wp:extent cx="126359" cy="88677"/>
                  <wp:effectExtent l="0" t="0" r="0" b="0"/>
                  <wp:docPr id="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4.png"/>
                          <pic:cNvPicPr/>
                        </pic:nvPicPr>
                        <pic:blipFill>
                          <a:blip r:embed="rId71" cstate="print"/>
                          <a:stretch>
                            <a:fillRect/>
                          </a:stretch>
                        </pic:blipFill>
                        <pic:spPr>
                          <a:xfrm>
                            <a:off x="0" y="0"/>
                            <a:ext cx="126359" cy="88677"/>
                          </a:xfrm>
                          <a:prstGeom prst="rect">
                            <a:avLst/>
                          </a:prstGeom>
                        </pic:spPr>
                      </pic:pic>
                    </a:graphicData>
                  </a:graphic>
                </wp:inline>
              </w:drawing>
            </w:r>
          </w:p>
        </w:tc>
        <w:tc>
          <w:tcPr>
            <w:tcW w:w="2444" w:type="dxa"/>
            <w:shd w:val="clear" w:color="auto" w:fill="E1EED9"/>
          </w:tcPr>
          <w:p w:rsidR="00165B95" w:rsidRDefault="00165B95">
            <w:pPr>
              <w:pStyle w:val="TableParagraph"/>
              <w:rPr>
                <w:sz w:val="18"/>
              </w:rPr>
            </w:pPr>
          </w:p>
        </w:tc>
        <w:tc>
          <w:tcPr>
            <w:tcW w:w="1186" w:type="dxa"/>
            <w:shd w:val="clear" w:color="auto" w:fill="E1EED9"/>
          </w:tcPr>
          <w:p w:rsidR="00165B95" w:rsidRDefault="00165B95">
            <w:pPr>
              <w:pStyle w:val="TableParagraph"/>
              <w:rPr>
                <w:sz w:val="18"/>
              </w:rPr>
            </w:pPr>
          </w:p>
        </w:tc>
        <w:tc>
          <w:tcPr>
            <w:tcW w:w="1576" w:type="dxa"/>
            <w:gridSpan w:val="2"/>
            <w:shd w:val="clear" w:color="auto" w:fill="E1EED9"/>
          </w:tcPr>
          <w:p w:rsidR="00165B95" w:rsidRDefault="00165B95">
            <w:pPr>
              <w:pStyle w:val="TableParagraph"/>
              <w:rPr>
                <w:sz w:val="18"/>
              </w:rPr>
            </w:pPr>
          </w:p>
        </w:tc>
      </w:tr>
      <w:tr w:rsidR="00165B95">
        <w:trPr>
          <w:trHeight w:val="472"/>
        </w:trPr>
        <w:tc>
          <w:tcPr>
            <w:tcW w:w="1467" w:type="dxa"/>
            <w:tcBorders>
              <w:right w:val="nil"/>
            </w:tcBorders>
            <w:shd w:val="clear" w:color="auto" w:fill="C5DFB3"/>
          </w:tcPr>
          <w:p w:rsidR="00165B95" w:rsidRDefault="00EF129A">
            <w:pPr>
              <w:pStyle w:val="TableParagraph"/>
              <w:tabs>
                <w:tab w:val="left" w:pos="777"/>
              </w:tabs>
              <w:spacing w:line="227" w:lineRule="exact"/>
              <w:ind w:left="113"/>
              <w:rPr>
                <w:b/>
                <w:sz w:val="20"/>
              </w:rPr>
            </w:pPr>
            <w:r>
              <w:rPr>
                <w:b/>
                <w:sz w:val="20"/>
              </w:rPr>
              <w:t>Milli</w:t>
            </w:r>
            <w:r>
              <w:rPr>
                <w:b/>
                <w:sz w:val="20"/>
              </w:rPr>
              <w:tab/>
              <w:t>Eğitim</w:t>
            </w:r>
          </w:p>
          <w:p w:rsidR="00165B95" w:rsidRDefault="00EF129A">
            <w:pPr>
              <w:pStyle w:val="TableParagraph"/>
              <w:spacing w:before="5" w:line="220" w:lineRule="exact"/>
              <w:ind w:left="113"/>
              <w:rPr>
                <w:b/>
                <w:sz w:val="20"/>
              </w:rPr>
            </w:pPr>
            <w:r>
              <w:rPr>
                <w:b/>
                <w:sz w:val="20"/>
              </w:rPr>
              <w:t>Çalışanları</w:t>
            </w:r>
          </w:p>
        </w:tc>
        <w:tc>
          <w:tcPr>
            <w:tcW w:w="3176" w:type="dxa"/>
            <w:tcBorders>
              <w:left w:val="nil"/>
            </w:tcBorders>
            <w:shd w:val="clear" w:color="auto" w:fill="C5DFB3"/>
          </w:tcPr>
          <w:p w:rsidR="00165B95" w:rsidRDefault="00EF129A">
            <w:pPr>
              <w:pStyle w:val="TableParagraph"/>
              <w:spacing w:line="225" w:lineRule="exact"/>
              <w:ind w:left="33"/>
              <w:rPr>
                <w:b/>
                <w:sz w:val="20"/>
              </w:rPr>
            </w:pPr>
            <w:r>
              <w:rPr>
                <w:b/>
                <w:sz w:val="20"/>
              </w:rPr>
              <w:t>Müdürlüğü</w:t>
            </w:r>
          </w:p>
        </w:tc>
        <w:tc>
          <w:tcPr>
            <w:tcW w:w="1697" w:type="dxa"/>
            <w:shd w:val="clear" w:color="auto" w:fill="E1EED9"/>
          </w:tcPr>
          <w:p w:rsidR="00165B95" w:rsidRDefault="00165B95">
            <w:pPr>
              <w:pStyle w:val="TableParagraph"/>
              <w:rPr>
                <w:sz w:val="18"/>
              </w:rPr>
            </w:pPr>
          </w:p>
        </w:tc>
        <w:tc>
          <w:tcPr>
            <w:tcW w:w="2269" w:type="dxa"/>
            <w:shd w:val="clear" w:color="auto" w:fill="E1EED9"/>
          </w:tcPr>
          <w:p w:rsidR="00165B95" w:rsidRDefault="00165B95">
            <w:pPr>
              <w:pStyle w:val="TableParagraph"/>
              <w:spacing w:before="5"/>
              <w:rPr>
                <w:sz w:val="2"/>
              </w:rPr>
            </w:pPr>
          </w:p>
          <w:p w:rsidR="00165B95" w:rsidRDefault="00EF129A">
            <w:pPr>
              <w:pStyle w:val="TableParagraph"/>
              <w:spacing w:line="139" w:lineRule="exact"/>
              <w:ind w:left="1031"/>
              <w:rPr>
                <w:sz w:val="13"/>
              </w:rPr>
            </w:pPr>
            <w:r>
              <w:rPr>
                <w:noProof/>
                <w:position w:val="-2"/>
                <w:sz w:val="13"/>
                <w:lang w:eastAsia="tr-TR"/>
              </w:rPr>
              <w:drawing>
                <wp:inline distT="0" distB="0" distL="0" distR="0">
                  <wp:extent cx="126359" cy="88677"/>
                  <wp:effectExtent l="0" t="0" r="0" b="0"/>
                  <wp:docPr id="1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4.png"/>
                          <pic:cNvPicPr/>
                        </pic:nvPicPr>
                        <pic:blipFill>
                          <a:blip r:embed="rId71" cstate="print"/>
                          <a:stretch>
                            <a:fillRect/>
                          </a:stretch>
                        </pic:blipFill>
                        <pic:spPr>
                          <a:xfrm>
                            <a:off x="0" y="0"/>
                            <a:ext cx="126359" cy="88677"/>
                          </a:xfrm>
                          <a:prstGeom prst="rect">
                            <a:avLst/>
                          </a:prstGeom>
                        </pic:spPr>
                      </pic:pic>
                    </a:graphicData>
                  </a:graphic>
                </wp:inline>
              </w:drawing>
            </w:r>
          </w:p>
        </w:tc>
        <w:tc>
          <w:tcPr>
            <w:tcW w:w="2444" w:type="dxa"/>
            <w:shd w:val="clear" w:color="auto" w:fill="E1EED9"/>
          </w:tcPr>
          <w:p w:rsidR="00165B95" w:rsidRDefault="00165B95">
            <w:pPr>
              <w:pStyle w:val="TableParagraph"/>
              <w:rPr>
                <w:sz w:val="18"/>
              </w:rPr>
            </w:pPr>
          </w:p>
        </w:tc>
        <w:tc>
          <w:tcPr>
            <w:tcW w:w="1186" w:type="dxa"/>
            <w:shd w:val="clear" w:color="auto" w:fill="E1EED9"/>
          </w:tcPr>
          <w:p w:rsidR="00165B95" w:rsidRDefault="00165B95">
            <w:pPr>
              <w:pStyle w:val="TableParagraph"/>
              <w:rPr>
                <w:sz w:val="18"/>
              </w:rPr>
            </w:pPr>
          </w:p>
        </w:tc>
        <w:tc>
          <w:tcPr>
            <w:tcW w:w="1576" w:type="dxa"/>
            <w:gridSpan w:val="2"/>
            <w:shd w:val="clear" w:color="auto" w:fill="E1EED9"/>
          </w:tcPr>
          <w:p w:rsidR="00165B95" w:rsidRDefault="00165B95">
            <w:pPr>
              <w:pStyle w:val="TableParagraph"/>
              <w:rPr>
                <w:sz w:val="18"/>
              </w:rPr>
            </w:pPr>
          </w:p>
        </w:tc>
      </w:tr>
      <w:tr w:rsidR="00165B95">
        <w:trPr>
          <w:trHeight w:val="465"/>
        </w:trPr>
        <w:tc>
          <w:tcPr>
            <w:tcW w:w="1467" w:type="dxa"/>
            <w:tcBorders>
              <w:right w:val="nil"/>
            </w:tcBorders>
            <w:shd w:val="clear" w:color="auto" w:fill="C5DFB3"/>
          </w:tcPr>
          <w:p w:rsidR="00165B95" w:rsidRDefault="00EF129A">
            <w:pPr>
              <w:pStyle w:val="TableParagraph"/>
              <w:tabs>
                <w:tab w:val="left" w:pos="1036"/>
              </w:tabs>
              <w:spacing w:line="222" w:lineRule="exact"/>
              <w:ind w:left="113"/>
              <w:rPr>
                <w:b/>
                <w:sz w:val="20"/>
              </w:rPr>
            </w:pPr>
            <w:r>
              <w:rPr>
                <w:b/>
                <w:sz w:val="20"/>
              </w:rPr>
              <w:t>İlçe</w:t>
            </w:r>
            <w:r>
              <w:rPr>
                <w:b/>
                <w:sz w:val="20"/>
              </w:rPr>
              <w:tab/>
              <w:t>Milli</w:t>
            </w:r>
          </w:p>
          <w:p w:rsidR="00165B95" w:rsidRDefault="00EF129A">
            <w:pPr>
              <w:pStyle w:val="TableParagraph"/>
              <w:spacing w:before="3" w:line="220" w:lineRule="exact"/>
              <w:ind w:left="113"/>
              <w:rPr>
                <w:b/>
                <w:sz w:val="20"/>
              </w:rPr>
            </w:pPr>
            <w:r>
              <w:rPr>
                <w:b/>
                <w:sz w:val="20"/>
              </w:rPr>
              <w:t>Müdürlükleri</w:t>
            </w:r>
          </w:p>
        </w:tc>
        <w:tc>
          <w:tcPr>
            <w:tcW w:w="3176" w:type="dxa"/>
            <w:tcBorders>
              <w:left w:val="nil"/>
            </w:tcBorders>
            <w:shd w:val="clear" w:color="auto" w:fill="C5DFB3"/>
          </w:tcPr>
          <w:p w:rsidR="00165B95" w:rsidRDefault="00EF129A">
            <w:pPr>
              <w:pStyle w:val="TableParagraph"/>
              <w:spacing w:line="222" w:lineRule="exact"/>
              <w:ind w:left="33"/>
              <w:rPr>
                <w:b/>
                <w:sz w:val="20"/>
              </w:rPr>
            </w:pPr>
            <w:r>
              <w:rPr>
                <w:b/>
                <w:sz w:val="20"/>
              </w:rPr>
              <w:t>Eğitim</w:t>
            </w:r>
          </w:p>
        </w:tc>
        <w:tc>
          <w:tcPr>
            <w:tcW w:w="1697" w:type="dxa"/>
            <w:shd w:val="clear" w:color="auto" w:fill="E1EED9"/>
          </w:tcPr>
          <w:p w:rsidR="00165B95" w:rsidRDefault="00165B95">
            <w:pPr>
              <w:pStyle w:val="TableParagraph"/>
              <w:rPr>
                <w:sz w:val="18"/>
              </w:rPr>
            </w:pPr>
          </w:p>
        </w:tc>
        <w:tc>
          <w:tcPr>
            <w:tcW w:w="2269" w:type="dxa"/>
            <w:shd w:val="clear" w:color="auto" w:fill="E1EED9"/>
          </w:tcPr>
          <w:p w:rsidR="00165B95" w:rsidRDefault="00165B95">
            <w:pPr>
              <w:pStyle w:val="TableParagraph"/>
              <w:spacing w:before="5"/>
              <w:rPr>
                <w:sz w:val="2"/>
              </w:rPr>
            </w:pPr>
          </w:p>
          <w:p w:rsidR="00165B95" w:rsidRDefault="00EF129A">
            <w:pPr>
              <w:pStyle w:val="TableParagraph"/>
              <w:spacing w:line="139" w:lineRule="exact"/>
              <w:ind w:left="1031"/>
              <w:rPr>
                <w:sz w:val="13"/>
              </w:rPr>
            </w:pPr>
            <w:r>
              <w:rPr>
                <w:noProof/>
                <w:position w:val="-2"/>
                <w:sz w:val="13"/>
                <w:lang w:eastAsia="tr-TR"/>
              </w:rPr>
              <w:drawing>
                <wp:inline distT="0" distB="0" distL="0" distR="0">
                  <wp:extent cx="126359" cy="88677"/>
                  <wp:effectExtent l="0" t="0" r="0" b="0"/>
                  <wp:docPr id="1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4.png"/>
                          <pic:cNvPicPr/>
                        </pic:nvPicPr>
                        <pic:blipFill>
                          <a:blip r:embed="rId71" cstate="print"/>
                          <a:stretch>
                            <a:fillRect/>
                          </a:stretch>
                        </pic:blipFill>
                        <pic:spPr>
                          <a:xfrm>
                            <a:off x="0" y="0"/>
                            <a:ext cx="126359" cy="88677"/>
                          </a:xfrm>
                          <a:prstGeom prst="rect">
                            <a:avLst/>
                          </a:prstGeom>
                        </pic:spPr>
                      </pic:pic>
                    </a:graphicData>
                  </a:graphic>
                </wp:inline>
              </w:drawing>
            </w:r>
          </w:p>
        </w:tc>
        <w:tc>
          <w:tcPr>
            <w:tcW w:w="2444" w:type="dxa"/>
            <w:shd w:val="clear" w:color="auto" w:fill="E1EED9"/>
          </w:tcPr>
          <w:p w:rsidR="00165B95" w:rsidRDefault="00165B95">
            <w:pPr>
              <w:pStyle w:val="TableParagraph"/>
              <w:rPr>
                <w:sz w:val="18"/>
              </w:rPr>
            </w:pPr>
          </w:p>
        </w:tc>
        <w:tc>
          <w:tcPr>
            <w:tcW w:w="1186" w:type="dxa"/>
            <w:shd w:val="clear" w:color="auto" w:fill="E1EED9"/>
          </w:tcPr>
          <w:p w:rsidR="00165B95" w:rsidRDefault="00165B95">
            <w:pPr>
              <w:pStyle w:val="TableParagraph"/>
              <w:rPr>
                <w:sz w:val="18"/>
              </w:rPr>
            </w:pPr>
          </w:p>
        </w:tc>
        <w:tc>
          <w:tcPr>
            <w:tcW w:w="1576" w:type="dxa"/>
            <w:gridSpan w:val="2"/>
            <w:shd w:val="clear" w:color="auto" w:fill="E1EED9"/>
          </w:tcPr>
          <w:p w:rsidR="00165B95" w:rsidRDefault="00165B95">
            <w:pPr>
              <w:pStyle w:val="TableParagraph"/>
              <w:rPr>
                <w:sz w:val="18"/>
              </w:rPr>
            </w:pPr>
          </w:p>
        </w:tc>
      </w:tr>
      <w:tr w:rsidR="00165B95">
        <w:trPr>
          <w:trHeight w:val="244"/>
        </w:trPr>
        <w:tc>
          <w:tcPr>
            <w:tcW w:w="4643" w:type="dxa"/>
            <w:gridSpan w:val="2"/>
            <w:shd w:val="clear" w:color="auto" w:fill="C5DFB3"/>
          </w:tcPr>
          <w:p w:rsidR="00165B95" w:rsidRDefault="00EF129A">
            <w:pPr>
              <w:pStyle w:val="TableParagraph"/>
              <w:spacing w:line="215" w:lineRule="exact"/>
              <w:ind w:left="113"/>
              <w:rPr>
                <w:b/>
                <w:sz w:val="20"/>
              </w:rPr>
            </w:pPr>
            <w:proofErr w:type="spellStart"/>
            <w:r>
              <w:rPr>
                <w:b/>
                <w:sz w:val="20"/>
              </w:rPr>
              <w:t>OkullarveBağlıKurumlar</w:t>
            </w:r>
            <w:proofErr w:type="spellEnd"/>
          </w:p>
        </w:tc>
        <w:tc>
          <w:tcPr>
            <w:tcW w:w="1697" w:type="dxa"/>
            <w:shd w:val="clear" w:color="auto" w:fill="E1EED9"/>
          </w:tcPr>
          <w:p w:rsidR="00165B95" w:rsidRDefault="00165B95">
            <w:pPr>
              <w:pStyle w:val="TableParagraph"/>
              <w:rPr>
                <w:sz w:val="16"/>
              </w:rPr>
            </w:pPr>
          </w:p>
        </w:tc>
        <w:tc>
          <w:tcPr>
            <w:tcW w:w="2269" w:type="dxa"/>
            <w:shd w:val="clear" w:color="auto" w:fill="E1EED9"/>
          </w:tcPr>
          <w:p w:rsidR="00165B95" w:rsidRDefault="00165B95">
            <w:pPr>
              <w:pStyle w:val="TableParagraph"/>
              <w:spacing w:before="4"/>
              <w:rPr>
                <w:sz w:val="2"/>
              </w:rPr>
            </w:pPr>
          </w:p>
          <w:p w:rsidR="00165B95" w:rsidRDefault="00EF129A">
            <w:pPr>
              <w:pStyle w:val="TableParagraph"/>
              <w:spacing w:line="139" w:lineRule="exact"/>
              <w:ind w:left="1031"/>
              <w:rPr>
                <w:sz w:val="13"/>
              </w:rPr>
            </w:pPr>
            <w:r>
              <w:rPr>
                <w:noProof/>
                <w:position w:val="-2"/>
                <w:sz w:val="13"/>
                <w:lang w:eastAsia="tr-TR"/>
              </w:rPr>
              <w:drawing>
                <wp:inline distT="0" distB="0" distL="0" distR="0">
                  <wp:extent cx="126359" cy="88677"/>
                  <wp:effectExtent l="0" t="0" r="0" b="0"/>
                  <wp:docPr id="1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4.png"/>
                          <pic:cNvPicPr/>
                        </pic:nvPicPr>
                        <pic:blipFill>
                          <a:blip r:embed="rId71" cstate="print"/>
                          <a:stretch>
                            <a:fillRect/>
                          </a:stretch>
                        </pic:blipFill>
                        <pic:spPr>
                          <a:xfrm>
                            <a:off x="0" y="0"/>
                            <a:ext cx="126359" cy="88677"/>
                          </a:xfrm>
                          <a:prstGeom prst="rect">
                            <a:avLst/>
                          </a:prstGeom>
                        </pic:spPr>
                      </pic:pic>
                    </a:graphicData>
                  </a:graphic>
                </wp:inline>
              </w:drawing>
            </w:r>
          </w:p>
        </w:tc>
        <w:tc>
          <w:tcPr>
            <w:tcW w:w="2444" w:type="dxa"/>
            <w:shd w:val="clear" w:color="auto" w:fill="E1EED9"/>
          </w:tcPr>
          <w:p w:rsidR="00165B95" w:rsidRDefault="00165B95">
            <w:pPr>
              <w:pStyle w:val="TableParagraph"/>
              <w:rPr>
                <w:sz w:val="16"/>
              </w:rPr>
            </w:pPr>
          </w:p>
        </w:tc>
        <w:tc>
          <w:tcPr>
            <w:tcW w:w="1186" w:type="dxa"/>
            <w:shd w:val="clear" w:color="auto" w:fill="E1EED9"/>
          </w:tcPr>
          <w:p w:rsidR="00165B95" w:rsidRDefault="00165B95">
            <w:pPr>
              <w:pStyle w:val="TableParagraph"/>
              <w:rPr>
                <w:sz w:val="16"/>
              </w:rPr>
            </w:pPr>
          </w:p>
        </w:tc>
        <w:tc>
          <w:tcPr>
            <w:tcW w:w="1576" w:type="dxa"/>
            <w:gridSpan w:val="2"/>
            <w:shd w:val="clear" w:color="auto" w:fill="E1EED9"/>
          </w:tcPr>
          <w:p w:rsidR="00165B95" w:rsidRDefault="00165B95">
            <w:pPr>
              <w:pStyle w:val="TableParagraph"/>
              <w:rPr>
                <w:sz w:val="16"/>
              </w:rPr>
            </w:pPr>
          </w:p>
        </w:tc>
      </w:tr>
      <w:tr w:rsidR="00165B95">
        <w:trPr>
          <w:trHeight w:val="473"/>
        </w:trPr>
        <w:tc>
          <w:tcPr>
            <w:tcW w:w="1467" w:type="dxa"/>
            <w:tcBorders>
              <w:right w:val="nil"/>
            </w:tcBorders>
            <w:shd w:val="clear" w:color="auto" w:fill="C5DFB3"/>
          </w:tcPr>
          <w:p w:rsidR="00165B95" w:rsidRDefault="00EF129A">
            <w:pPr>
              <w:pStyle w:val="TableParagraph"/>
              <w:spacing w:line="225" w:lineRule="exact"/>
              <w:ind w:left="113"/>
              <w:rPr>
                <w:b/>
                <w:sz w:val="20"/>
              </w:rPr>
            </w:pPr>
            <w:r>
              <w:rPr>
                <w:b/>
                <w:sz w:val="20"/>
              </w:rPr>
              <w:t>Öğretmenler</w:t>
            </w:r>
          </w:p>
          <w:p w:rsidR="00165B95" w:rsidRDefault="00EF129A">
            <w:pPr>
              <w:pStyle w:val="TableParagraph"/>
              <w:spacing w:before="6" w:line="223" w:lineRule="exact"/>
              <w:ind w:left="113"/>
              <w:rPr>
                <w:b/>
                <w:sz w:val="20"/>
              </w:rPr>
            </w:pPr>
            <w:r>
              <w:rPr>
                <w:b/>
                <w:sz w:val="20"/>
              </w:rPr>
              <w:t>Çalışanlar</w:t>
            </w:r>
          </w:p>
        </w:tc>
        <w:tc>
          <w:tcPr>
            <w:tcW w:w="3176" w:type="dxa"/>
            <w:tcBorders>
              <w:left w:val="nil"/>
            </w:tcBorders>
            <w:shd w:val="clear" w:color="auto" w:fill="C5DFB3"/>
          </w:tcPr>
          <w:p w:rsidR="00165B95" w:rsidRDefault="00EF129A">
            <w:pPr>
              <w:pStyle w:val="TableParagraph"/>
              <w:tabs>
                <w:tab w:val="left" w:pos="566"/>
              </w:tabs>
              <w:spacing w:line="222" w:lineRule="exact"/>
              <w:ind w:left="33"/>
              <w:rPr>
                <w:b/>
                <w:sz w:val="20"/>
              </w:rPr>
            </w:pPr>
            <w:proofErr w:type="gramStart"/>
            <w:r>
              <w:rPr>
                <w:b/>
                <w:sz w:val="20"/>
              </w:rPr>
              <w:t>ve</w:t>
            </w:r>
            <w:proofErr w:type="gramEnd"/>
            <w:r>
              <w:rPr>
                <w:b/>
                <w:sz w:val="20"/>
              </w:rPr>
              <w:tab/>
              <w:t>Diğer</w:t>
            </w:r>
          </w:p>
        </w:tc>
        <w:tc>
          <w:tcPr>
            <w:tcW w:w="1697" w:type="dxa"/>
            <w:shd w:val="clear" w:color="auto" w:fill="E1EED9"/>
          </w:tcPr>
          <w:p w:rsidR="00165B95" w:rsidRDefault="00165B95">
            <w:pPr>
              <w:pStyle w:val="TableParagraph"/>
              <w:spacing w:before="4"/>
              <w:rPr>
                <w:sz w:val="2"/>
              </w:rPr>
            </w:pPr>
          </w:p>
          <w:p w:rsidR="00165B95" w:rsidRDefault="00EF129A">
            <w:pPr>
              <w:pStyle w:val="TableParagraph"/>
              <w:spacing w:line="139" w:lineRule="exact"/>
              <w:ind w:left="747"/>
              <w:rPr>
                <w:sz w:val="13"/>
              </w:rPr>
            </w:pPr>
            <w:r>
              <w:rPr>
                <w:noProof/>
                <w:position w:val="-2"/>
                <w:sz w:val="13"/>
                <w:lang w:eastAsia="tr-TR"/>
              </w:rPr>
              <w:drawing>
                <wp:inline distT="0" distB="0" distL="0" distR="0">
                  <wp:extent cx="126359" cy="88677"/>
                  <wp:effectExtent l="0" t="0" r="0" b="0"/>
                  <wp:docPr id="1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5.png"/>
                          <pic:cNvPicPr/>
                        </pic:nvPicPr>
                        <pic:blipFill>
                          <a:blip r:embed="rId72" cstate="print"/>
                          <a:stretch>
                            <a:fillRect/>
                          </a:stretch>
                        </pic:blipFill>
                        <pic:spPr>
                          <a:xfrm>
                            <a:off x="0" y="0"/>
                            <a:ext cx="126359" cy="88677"/>
                          </a:xfrm>
                          <a:prstGeom prst="rect">
                            <a:avLst/>
                          </a:prstGeom>
                        </pic:spPr>
                      </pic:pic>
                    </a:graphicData>
                  </a:graphic>
                </wp:inline>
              </w:drawing>
            </w:r>
          </w:p>
        </w:tc>
        <w:tc>
          <w:tcPr>
            <w:tcW w:w="2269" w:type="dxa"/>
            <w:shd w:val="clear" w:color="auto" w:fill="E1EED9"/>
          </w:tcPr>
          <w:p w:rsidR="00165B95" w:rsidRDefault="00165B95">
            <w:pPr>
              <w:pStyle w:val="TableParagraph"/>
              <w:rPr>
                <w:sz w:val="18"/>
              </w:rPr>
            </w:pPr>
          </w:p>
        </w:tc>
        <w:tc>
          <w:tcPr>
            <w:tcW w:w="2444" w:type="dxa"/>
            <w:shd w:val="clear" w:color="auto" w:fill="E1EED9"/>
          </w:tcPr>
          <w:p w:rsidR="00165B95" w:rsidRDefault="00165B95">
            <w:pPr>
              <w:pStyle w:val="TableParagraph"/>
              <w:rPr>
                <w:sz w:val="18"/>
              </w:rPr>
            </w:pPr>
          </w:p>
        </w:tc>
        <w:tc>
          <w:tcPr>
            <w:tcW w:w="1186" w:type="dxa"/>
            <w:shd w:val="clear" w:color="auto" w:fill="E1EED9"/>
          </w:tcPr>
          <w:p w:rsidR="00165B95" w:rsidRDefault="00165B95">
            <w:pPr>
              <w:pStyle w:val="TableParagraph"/>
              <w:rPr>
                <w:sz w:val="18"/>
              </w:rPr>
            </w:pPr>
          </w:p>
        </w:tc>
        <w:tc>
          <w:tcPr>
            <w:tcW w:w="1576" w:type="dxa"/>
            <w:gridSpan w:val="2"/>
            <w:shd w:val="clear" w:color="auto" w:fill="E1EED9"/>
          </w:tcPr>
          <w:p w:rsidR="00165B95" w:rsidRDefault="00165B95">
            <w:pPr>
              <w:pStyle w:val="TableParagraph"/>
              <w:rPr>
                <w:sz w:val="18"/>
              </w:rPr>
            </w:pPr>
          </w:p>
        </w:tc>
      </w:tr>
      <w:tr w:rsidR="00165B95">
        <w:trPr>
          <w:trHeight w:val="241"/>
        </w:trPr>
        <w:tc>
          <w:tcPr>
            <w:tcW w:w="4643" w:type="dxa"/>
            <w:gridSpan w:val="2"/>
            <w:shd w:val="clear" w:color="auto" w:fill="C5DFB3"/>
          </w:tcPr>
          <w:p w:rsidR="00165B95" w:rsidRDefault="00EF129A">
            <w:pPr>
              <w:pStyle w:val="TableParagraph"/>
              <w:spacing w:line="215" w:lineRule="exact"/>
              <w:ind w:left="113"/>
              <w:rPr>
                <w:b/>
                <w:sz w:val="20"/>
              </w:rPr>
            </w:pPr>
            <w:proofErr w:type="spellStart"/>
            <w:r>
              <w:rPr>
                <w:b/>
                <w:spacing w:val="-1"/>
                <w:sz w:val="20"/>
              </w:rPr>
              <w:t>ÖğrencilerveVeliler</w:t>
            </w:r>
            <w:proofErr w:type="spellEnd"/>
          </w:p>
        </w:tc>
        <w:tc>
          <w:tcPr>
            <w:tcW w:w="1697" w:type="dxa"/>
            <w:shd w:val="clear" w:color="auto" w:fill="E1EED9"/>
          </w:tcPr>
          <w:p w:rsidR="00165B95" w:rsidRDefault="00165B95">
            <w:pPr>
              <w:pStyle w:val="TableParagraph"/>
              <w:rPr>
                <w:sz w:val="16"/>
              </w:rPr>
            </w:pPr>
          </w:p>
        </w:tc>
        <w:tc>
          <w:tcPr>
            <w:tcW w:w="2269" w:type="dxa"/>
            <w:shd w:val="clear" w:color="auto" w:fill="E1EED9"/>
          </w:tcPr>
          <w:p w:rsidR="00165B95" w:rsidRDefault="00165B95">
            <w:pPr>
              <w:pStyle w:val="TableParagraph"/>
              <w:rPr>
                <w:sz w:val="16"/>
              </w:rPr>
            </w:pPr>
          </w:p>
        </w:tc>
        <w:tc>
          <w:tcPr>
            <w:tcW w:w="2444" w:type="dxa"/>
            <w:shd w:val="clear" w:color="auto" w:fill="E1EED9"/>
          </w:tcPr>
          <w:p w:rsidR="00165B95" w:rsidRDefault="00165B95">
            <w:pPr>
              <w:pStyle w:val="TableParagraph"/>
              <w:rPr>
                <w:sz w:val="16"/>
              </w:rPr>
            </w:pPr>
          </w:p>
        </w:tc>
        <w:tc>
          <w:tcPr>
            <w:tcW w:w="1186" w:type="dxa"/>
            <w:shd w:val="clear" w:color="auto" w:fill="E1EED9"/>
          </w:tcPr>
          <w:p w:rsidR="00165B95" w:rsidRDefault="00165B95">
            <w:pPr>
              <w:pStyle w:val="TableParagraph"/>
              <w:rPr>
                <w:sz w:val="16"/>
              </w:rPr>
            </w:pPr>
          </w:p>
        </w:tc>
        <w:tc>
          <w:tcPr>
            <w:tcW w:w="1576" w:type="dxa"/>
            <w:gridSpan w:val="2"/>
            <w:shd w:val="clear" w:color="auto" w:fill="E1EED9"/>
          </w:tcPr>
          <w:p w:rsidR="00165B95" w:rsidRDefault="00165B95">
            <w:pPr>
              <w:pStyle w:val="TableParagraph"/>
              <w:spacing w:before="3"/>
              <w:rPr>
                <w:sz w:val="2"/>
              </w:rPr>
            </w:pPr>
          </w:p>
          <w:p w:rsidR="00165B95" w:rsidRDefault="00EF129A">
            <w:pPr>
              <w:pStyle w:val="TableParagraph"/>
              <w:spacing w:line="140" w:lineRule="exact"/>
              <w:ind w:left="683"/>
              <w:rPr>
                <w:sz w:val="14"/>
              </w:rPr>
            </w:pPr>
            <w:r>
              <w:rPr>
                <w:noProof/>
                <w:position w:val="-2"/>
                <w:sz w:val="14"/>
                <w:lang w:eastAsia="tr-TR"/>
              </w:rPr>
              <w:drawing>
                <wp:inline distT="0" distB="0" distL="0" distR="0">
                  <wp:extent cx="127038" cy="89153"/>
                  <wp:effectExtent l="0" t="0" r="0" b="0"/>
                  <wp:docPr id="1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73" cstate="print"/>
                          <a:stretch>
                            <a:fillRect/>
                          </a:stretch>
                        </pic:blipFill>
                        <pic:spPr>
                          <a:xfrm>
                            <a:off x="0" y="0"/>
                            <a:ext cx="127038" cy="89153"/>
                          </a:xfrm>
                          <a:prstGeom prst="rect">
                            <a:avLst/>
                          </a:prstGeom>
                        </pic:spPr>
                      </pic:pic>
                    </a:graphicData>
                  </a:graphic>
                </wp:inline>
              </w:drawing>
            </w:r>
          </w:p>
        </w:tc>
      </w:tr>
      <w:tr w:rsidR="00165B95">
        <w:trPr>
          <w:trHeight w:val="242"/>
        </w:trPr>
        <w:tc>
          <w:tcPr>
            <w:tcW w:w="4643" w:type="dxa"/>
            <w:gridSpan w:val="2"/>
            <w:shd w:val="clear" w:color="auto" w:fill="C5DFB3"/>
          </w:tcPr>
          <w:p w:rsidR="00165B95" w:rsidRDefault="00EF129A">
            <w:pPr>
              <w:pStyle w:val="TableParagraph"/>
              <w:spacing w:line="215" w:lineRule="exact"/>
              <w:ind w:left="113"/>
              <w:rPr>
                <w:b/>
                <w:sz w:val="20"/>
              </w:rPr>
            </w:pPr>
            <w:proofErr w:type="spellStart"/>
            <w:r>
              <w:rPr>
                <w:b/>
                <w:sz w:val="20"/>
              </w:rPr>
              <w:t>OkulAileBirliği</w:t>
            </w:r>
            <w:proofErr w:type="spellEnd"/>
          </w:p>
        </w:tc>
        <w:tc>
          <w:tcPr>
            <w:tcW w:w="1697" w:type="dxa"/>
            <w:shd w:val="clear" w:color="auto" w:fill="E1EED9"/>
          </w:tcPr>
          <w:p w:rsidR="00165B95" w:rsidRDefault="00165B95">
            <w:pPr>
              <w:pStyle w:val="TableParagraph"/>
              <w:rPr>
                <w:sz w:val="16"/>
              </w:rPr>
            </w:pPr>
          </w:p>
        </w:tc>
        <w:tc>
          <w:tcPr>
            <w:tcW w:w="2269" w:type="dxa"/>
            <w:shd w:val="clear" w:color="auto" w:fill="E1EED9"/>
          </w:tcPr>
          <w:p w:rsidR="00165B95" w:rsidRDefault="00165B95">
            <w:pPr>
              <w:pStyle w:val="TableParagraph"/>
              <w:rPr>
                <w:sz w:val="16"/>
              </w:rPr>
            </w:pPr>
          </w:p>
        </w:tc>
        <w:tc>
          <w:tcPr>
            <w:tcW w:w="2444" w:type="dxa"/>
            <w:shd w:val="clear" w:color="auto" w:fill="E1EED9"/>
          </w:tcPr>
          <w:p w:rsidR="00165B95" w:rsidRDefault="00165B95">
            <w:pPr>
              <w:pStyle w:val="TableParagraph"/>
              <w:spacing w:before="3"/>
              <w:rPr>
                <w:sz w:val="2"/>
              </w:rPr>
            </w:pPr>
          </w:p>
          <w:p w:rsidR="00165B95" w:rsidRDefault="00EF129A">
            <w:pPr>
              <w:pStyle w:val="TableParagraph"/>
              <w:spacing w:line="139" w:lineRule="exact"/>
              <w:ind w:left="1118"/>
              <w:rPr>
                <w:sz w:val="13"/>
              </w:rPr>
            </w:pPr>
            <w:r>
              <w:rPr>
                <w:noProof/>
                <w:position w:val="-2"/>
                <w:sz w:val="13"/>
                <w:lang w:eastAsia="tr-TR"/>
              </w:rPr>
              <w:drawing>
                <wp:inline distT="0" distB="0" distL="0" distR="0">
                  <wp:extent cx="126359" cy="88677"/>
                  <wp:effectExtent l="0" t="0" r="0" b="0"/>
                  <wp:docPr id="2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7.png"/>
                          <pic:cNvPicPr/>
                        </pic:nvPicPr>
                        <pic:blipFill>
                          <a:blip r:embed="rId74" cstate="print"/>
                          <a:stretch>
                            <a:fillRect/>
                          </a:stretch>
                        </pic:blipFill>
                        <pic:spPr>
                          <a:xfrm>
                            <a:off x="0" y="0"/>
                            <a:ext cx="126359" cy="88677"/>
                          </a:xfrm>
                          <a:prstGeom prst="rect">
                            <a:avLst/>
                          </a:prstGeom>
                        </pic:spPr>
                      </pic:pic>
                    </a:graphicData>
                  </a:graphic>
                </wp:inline>
              </w:drawing>
            </w:r>
          </w:p>
        </w:tc>
        <w:tc>
          <w:tcPr>
            <w:tcW w:w="1186" w:type="dxa"/>
            <w:shd w:val="clear" w:color="auto" w:fill="E1EED9"/>
          </w:tcPr>
          <w:p w:rsidR="00165B95" w:rsidRDefault="00165B95">
            <w:pPr>
              <w:pStyle w:val="TableParagraph"/>
              <w:rPr>
                <w:sz w:val="16"/>
              </w:rPr>
            </w:pPr>
          </w:p>
        </w:tc>
        <w:tc>
          <w:tcPr>
            <w:tcW w:w="1576" w:type="dxa"/>
            <w:gridSpan w:val="2"/>
            <w:shd w:val="clear" w:color="auto" w:fill="E1EED9"/>
          </w:tcPr>
          <w:p w:rsidR="00165B95" w:rsidRDefault="00165B95">
            <w:pPr>
              <w:pStyle w:val="TableParagraph"/>
              <w:rPr>
                <w:sz w:val="16"/>
              </w:rPr>
            </w:pPr>
          </w:p>
        </w:tc>
      </w:tr>
      <w:tr w:rsidR="00165B95">
        <w:trPr>
          <w:trHeight w:val="244"/>
        </w:trPr>
        <w:tc>
          <w:tcPr>
            <w:tcW w:w="4643" w:type="dxa"/>
            <w:gridSpan w:val="2"/>
            <w:shd w:val="clear" w:color="auto" w:fill="C5DFB3"/>
          </w:tcPr>
          <w:p w:rsidR="00165B95" w:rsidRDefault="00EF129A">
            <w:pPr>
              <w:pStyle w:val="TableParagraph"/>
              <w:spacing w:line="213" w:lineRule="exact"/>
              <w:ind w:left="113"/>
              <w:rPr>
                <w:b/>
                <w:sz w:val="20"/>
              </w:rPr>
            </w:pPr>
            <w:r>
              <w:rPr>
                <w:b/>
                <w:sz w:val="20"/>
              </w:rPr>
              <w:t>Üniversite</w:t>
            </w:r>
          </w:p>
        </w:tc>
        <w:tc>
          <w:tcPr>
            <w:tcW w:w="1697" w:type="dxa"/>
            <w:shd w:val="clear" w:color="auto" w:fill="E1EED9"/>
          </w:tcPr>
          <w:p w:rsidR="00165B95" w:rsidRDefault="00165B95">
            <w:pPr>
              <w:pStyle w:val="TableParagraph"/>
              <w:rPr>
                <w:sz w:val="16"/>
              </w:rPr>
            </w:pPr>
          </w:p>
        </w:tc>
        <w:tc>
          <w:tcPr>
            <w:tcW w:w="2269" w:type="dxa"/>
            <w:shd w:val="clear" w:color="auto" w:fill="E1EED9"/>
          </w:tcPr>
          <w:p w:rsidR="00165B95" w:rsidRDefault="00165B95">
            <w:pPr>
              <w:pStyle w:val="TableParagraph"/>
              <w:rPr>
                <w:sz w:val="16"/>
              </w:rPr>
            </w:pPr>
          </w:p>
        </w:tc>
        <w:tc>
          <w:tcPr>
            <w:tcW w:w="2444" w:type="dxa"/>
            <w:shd w:val="clear" w:color="auto" w:fill="E1EED9"/>
          </w:tcPr>
          <w:p w:rsidR="00165B95" w:rsidRDefault="00165B95">
            <w:pPr>
              <w:pStyle w:val="TableParagraph"/>
              <w:spacing w:before="3"/>
              <w:rPr>
                <w:sz w:val="2"/>
              </w:rPr>
            </w:pPr>
          </w:p>
          <w:p w:rsidR="00165B95" w:rsidRDefault="00EF129A">
            <w:pPr>
              <w:pStyle w:val="TableParagraph"/>
              <w:spacing w:line="139" w:lineRule="exact"/>
              <w:ind w:left="1118"/>
              <w:rPr>
                <w:sz w:val="13"/>
              </w:rPr>
            </w:pPr>
            <w:r>
              <w:rPr>
                <w:noProof/>
                <w:position w:val="-2"/>
                <w:sz w:val="13"/>
                <w:lang w:eastAsia="tr-TR"/>
              </w:rPr>
              <w:drawing>
                <wp:inline distT="0" distB="0" distL="0" distR="0">
                  <wp:extent cx="126359" cy="88677"/>
                  <wp:effectExtent l="0" t="0" r="0" b="0"/>
                  <wp:docPr id="2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7.png"/>
                          <pic:cNvPicPr/>
                        </pic:nvPicPr>
                        <pic:blipFill>
                          <a:blip r:embed="rId74" cstate="print"/>
                          <a:stretch>
                            <a:fillRect/>
                          </a:stretch>
                        </pic:blipFill>
                        <pic:spPr>
                          <a:xfrm>
                            <a:off x="0" y="0"/>
                            <a:ext cx="126359" cy="88677"/>
                          </a:xfrm>
                          <a:prstGeom prst="rect">
                            <a:avLst/>
                          </a:prstGeom>
                        </pic:spPr>
                      </pic:pic>
                    </a:graphicData>
                  </a:graphic>
                </wp:inline>
              </w:drawing>
            </w:r>
          </w:p>
        </w:tc>
        <w:tc>
          <w:tcPr>
            <w:tcW w:w="1186" w:type="dxa"/>
            <w:shd w:val="clear" w:color="auto" w:fill="E1EED9"/>
          </w:tcPr>
          <w:p w:rsidR="00165B95" w:rsidRDefault="00165B95">
            <w:pPr>
              <w:pStyle w:val="TableParagraph"/>
              <w:rPr>
                <w:sz w:val="16"/>
              </w:rPr>
            </w:pPr>
          </w:p>
        </w:tc>
        <w:tc>
          <w:tcPr>
            <w:tcW w:w="1576" w:type="dxa"/>
            <w:gridSpan w:val="2"/>
            <w:shd w:val="clear" w:color="auto" w:fill="E1EED9"/>
          </w:tcPr>
          <w:p w:rsidR="00165B95" w:rsidRDefault="00165B95">
            <w:pPr>
              <w:pStyle w:val="TableParagraph"/>
              <w:rPr>
                <w:sz w:val="16"/>
              </w:rPr>
            </w:pPr>
          </w:p>
        </w:tc>
      </w:tr>
      <w:tr w:rsidR="00165B95">
        <w:trPr>
          <w:trHeight w:val="244"/>
        </w:trPr>
        <w:tc>
          <w:tcPr>
            <w:tcW w:w="4643" w:type="dxa"/>
            <w:gridSpan w:val="2"/>
            <w:shd w:val="clear" w:color="auto" w:fill="C5DFB3"/>
          </w:tcPr>
          <w:p w:rsidR="00165B95" w:rsidRDefault="00EF129A">
            <w:pPr>
              <w:pStyle w:val="TableParagraph"/>
              <w:spacing w:line="215" w:lineRule="exact"/>
              <w:ind w:left="113"/>
              <w:rPr>
                <w:b/>
                <w:sz w:val="20"/>
              </w:rPr>
            </w:pPr>
            <w:proofErr w:type="spellStart"/>
            <w:r>
              <w:rPr>
                <w:b/>
                <w:sz w:val="20"/>
              </w:rPr>
              <w:t>Özelİdare</w:t>
            </w:r>
            <w:proofErr w:type="spellEnd"/>
          </w:p>
        </w:tc>
        <w:tc>
          <w:tcPr>
            <w:tcW w:w="1697" w:type="dxa"/>
            <w:shd w:val="clear" w:color="auto" w:fill="E1EED9"/>
          </w:tcPr>
          <w:p w:rsidR="00165B95" w:rsidRDefault="00165B95">
            <w:pPr>
              <w:pStyle w:val="TableParagraph"/>
              <w:rPr>
                <w:sz w:val="16"/>
              </w:rPr>
            </w:pPr>
          </w:p>
        </w:tc>
        <w:tc>
          <w:tcPr>
            <w:tcW w:w="2269" w:type="dxa"/>
            <w:shd w:val="clear" w:color="auto" w:fill="E1EED9"/>
          </w:tcPr>
          <w:p w:rsidR="00165B95" w:rsidRDefault="00165B95">
            <w:pPr>
              <w:pStyle w:val="TableParagraph"/>
              <w:rPr>
                <w:sz w:val="16"/>
              </w:rPr>
            </w:pPr>
          </w:p>
        </w:tc>
        <w:tc>
          <w:tcPr>
            <w:tcW w:w="2444" w:type="dxa"/>
            <w:shd w:val="clear" w:color="auto" w:fill="E1EED9"/>
          </w:tcPr>
          <w:p w:rsidR="00165B95" w:rsidRDefault="00165B95">
            <w:pPr>
              <w:pStyle w:val="TableParagraph"/>
              <w:spacing w:before="3"/>
              <w:rPr>
                <w:sz w:val="2"/>
              </w:rPr>
            </w:pPr>
          </w:p>
          <w:p w:rsidR="00165B95" w:rsidRDefault="00EF129A">
            <w:pPr>
              <w:pStyle w:val="TableParagraph"/>
              <w:spacing w:line="140" w:lineRule="exact"/>
              <w:ind w:left="1118"/>
              <w:rPr>
                <w:sz w:val="14"/>
              </w:rPr>
            </w:pPr>
            <w:r>
              <w:rPr>
                <w:noProof/>
                <w:position w:val="-2"/>
                <w:sz w:val="14"/>
                <w:lang w:eastAsia="tr-TR"/>
              </w:rPr>
              <w:drawing>
                <wp:inline distT="0" distB="0" distL="0" distR="0">
                  <wp:extent cx="127038" cy="89153"/>
                  <wp:effectExtent l="0" t="0" r="0" b="0"/>
                  <wp:docPr id="2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6.png"/>
                          <pic:cNvPicPr/>
                        </pic:nvPicPr>
                        <pic:blipFill>
                          <a:blip r:embed="rId73" cstate="print"/>
                          <a:stretch>
                            <a:fillRect/>
                          </a:stretch>
                        </pic:blipFill>
                        <pic:spPr>
                          <a:xfrm>
                            <a:off x="0" y="0"/>
                            <a:ext cx="127038" cy="89153"/>
                          </a:xfrm>
                          <a:prstGeom prst="rect">
                            <a:avLst/>
                          </a:prstGeom>
                        </pic:spPr>
                      </pic:pic>
                    </a:graphicData>
                  </a:graphic>
                </wp:inline>
              </w:drawing>
            </w:r>
          </w:p>
        </w:tc>
        <w:tc>
          <w:tcPr>
            <w:tcW w:w="1186" w:type="dxa"/>
            <w:shd w:val="clear" w:color="auto" w:fill="E1EED9"/>
          </w:tcPr>
          <w:p w:rsidR="00165B95" w:rsidRDefault="00165B95">
            <w:pPr>
              <w:pStyle w:val="TableParagraph"/>
              <w:rPr>
                <w:sz w:val="16"/>
              </w:rPr>
            </w:pPr>
          </w:p>
        </w:tc>
        <w:tc>
          <w:tcPr>
            <w:tcW w:w="1576" w:type="dxa"/>
            <w:gridSpan w:val="2"/>
            <w:shd w:val="clear" w:color="auto" w:fill="E1EED9"/>
          </w:tcPr>
          <w:p w:rsidR="00165B95" w:rsidRDefault="00165B95">
            <w:pPr>
              <w:pStyle w:val="TableParagraph"/>
              <w:rPr>
                <w:sz w:val="16"/>
              </w:rPr>
            </w:pPr>
          </w:p>
        </w:tc>
      </w:tr>
      <w:tr w:rsidR="00165B95">
        <w:trPr>
          <w:trHeight w:val="241"/>
        </w:trPr>
        <w:tc>
          <w:tcPr>
            <w:tcW w:w="4643" w:type="dxa"/>
            <w:gridSpan w:val="2"/>
            <w:shd w:val="clear" w:color="auto" w:fill="C5DFB3"/>
          </w:tcPr>
          <w:p w:rsidR="00165B95" w:rsidRDefault="00EF129A">
            <w:pPr>
              <w:pStyle w:val="TableParagraph"/>
              <w:spacing w:line="215" w:lineRule="exact"/>
              <w:ind w:left="113"/>
              <w:rPr>
                <w:b/>
                <w:sz w:val="20"/>
              </w:rPr>
            </w:pPr>
            <w:r>
              <w:rPr>
                <w:b/>
                <w:sz w:val="20"/>
              </w:rPr>
              <w:t>Belediyeler</w:t>
            </w:r>
          </w:p>
        </w:tc>
        <w:tc>
          <w:tcPr>
            <w:tcW w:w="1697" w:type="dxa"/>
            <w:shd w:val="clear" w:color="auto" w:fill="E1EED9"/>
          </w:tcPr>
          <w:p w:rsidR="00165B95" w:rsidRDefault="00165B95">
            <w:pPr>
              <w:pStyle w:val="TableParagraph"/>
              <w:rPr>
                <w:sz w:val="16"/>
              </w:rPr>
            </w:pPr>
          </w:p>
        </w:tc>
        <w:tc>
          <w:tcPr>
            <w:tcW w:w="2269" w:type="dxa"/>
            <w:shd w:val="clear" w:color="auto" w:fill="E1EED9"/>
          </w:tcPr>
          <w:p w:rsidR="00165B95" w:rsidRDefault="00165B95">
            <w:pPr>
              <w:pStyle w:val="TableParagraph"/>
              <w:rPr>
                <w:sz w:val="16"/>
              </w:rPr>
            </w:pPr>
          </w:p>
        </w:tc>
        <w:tc>
          <w:tcPr>
            <w:tcW w:w="2444" w:type="dxa"/>
            <w:shd w:val="clear" w:color="auto" w:fill="E1EED9"/>
          </w:tcPr>
          <w:p w:rsidR="00165B95" w:rsidRDefault="00165B95">
            <w:pPr>
              <w:pStyle w:val="TableParagraph"/>
              <w:spacing w:before="2"/>
              <w:rPr>
                <w:sz w:val="2"/>
              </w:rPr>
            </w:pPr>
          </w:p>
          <w:p w:rsidR="00165B95" w:rsidRDefault="00EF129A">
            <w:pPr>
              <w:pStyle w:val="TableParagraph"/>
              <w:spacing w:line="140" w:lineRule="exact"/>
              <w:ind w:left="1118"/>
              <w:rPr>
                <w:sz w:val="14"/>
              </w:rPr>
            </w:pPr>
            <w:r>
              <w:rPr>
                <w:noProof/>
                <w:position w:val="-2"/>
                <w:sz w:val="14"/>
                <w:lang w:eastAsia="tr-TR"/>
              </w:rPr>
              <w:drawing>
                <wp:inline distT="0" distB="0" distL="0" distR="0">
                  <wp:extent cx="127038" cy="89153"/>
                  <wp:effectExtent l="0" t="0" r="0" b="0"/>
                  <wp:docPr id="2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6.png"/>
                          <pic:cNvPicPr/>
                        </pic:nvPicPr>
                        <pic:blipFill>
                          <a:blip r:embed="rId73" cstate="print"/>
                          <a:stretch>
                            <a:fillRect/>
                          </a:stretch>
                        </pic:blipFill>
                        <pic:spPr>
                          <a:xfrm>
                            <a:off x="0" y="0"/>
                            <a:ext cx="127038" cy="89153"/>
                          </a:xfrm>
                          <a:prstGeom prst="rect">
                            <a:avLst/>
                          </a:prstGeom>
                        </pic:spPr>
                      </pic:pic>
                    </a:graphicData>
                  </a:graphic>
                </wp:inline>
              </w:drawing>
            </w:r>
          </w:p>
        </w:tc>
        <w:tc>
          <w:tcPr>
            <w:tcW w:w="1186" w:type="dxa"/>
            <w:shd w:val="clear" w:color="auto" w:fill="E1EED9"/>
          </w:tcPr>
          <w:p w:rsidR="00165B95" w:rsidRDefault="00165B95">
            <w:pPr>
              <w:pStyle w:val="TableParagraph"/>
              <w:rPr>
                <w:sz w:val="16"/>
              </w:rPr>
            </w:pPr>
          </w:p>
        </w:tc>
        <w:tc>
          <w:tcPr>
            <w:tcW w:w="1576" w:type="dxa"/>
            <w:gridSpan w:val="2"/>
            <w:shd w:val="clear" w:color="auto" w:fill="E1EED9"/>
          </w:tcPr>
          <w:p w:rsidR="00165B95" w:rsidRDefault="00165B95">
            <w:pPr>
              <w:pStyle w:val="TableParagraph"/>
              <w:rPr>
                <w:sz w:val="16"/>
              </w:rPr>
            </w:pPr>
          </w:p>
        </w:tc>
      </w:tr>
      <w:tr w:rsidR="00165B95">
        <w:trPr>
          <w:trHeight w:val="470"/>
        </w:trPr>
        <w:tc>
          <w:tcPr>
            <w:tcW w:w="4643" w:type="dxa"/>
            <w:gridSpan w:val="2"/>
            <w:shd w:val="clear" w:color="auto" w:fill="C5DFB3"/>
          </w:tcPr>
          <w:p w:rsidR="00165B95" w:rsidRDefault="00EF129A">
            <w:pPr>
              <w:pStyle w:val="TableParagraph"/>
              <w:spacing w:line="227" w:lineRule="exact"/>
              <w:ind w:left="113"/>
              <w:rPr>
                <w:b/>
                <w:sz w:val="20"/>
              </w:rPr>
            </w:pPr>
            <w:proofErr w:type="spellStart"/>
            <w:r>
              <w:rPr>
                <w:b/>
                <w:sz w:val="20"/>
              </w:rPr>
              <w:t>GüvenlikGüçleri</w:t>
            </w:r>
            <w:proofErr w:type="spellEnd"/>
            <w:r>
              <w:rPr>
                <w:b/>
                <w:sz w:val="20"/>
              </w:rPr>
              <w:t>(</w:t>
            </w:r>
            <w:proofErr w:type="spellStart"/>
            <w:proofErr w:type="gramStart"/>
            <w:r>
              <w:rPr>
                <w:b/>
                <w:sz w:val="20"/>
              </w:rPr>
              <w:t>Emniyet,Jandarma</w:t>
            </w:r>
            <w:proofErr w:type="spellEnd"/>
            <w:proofErr w:type="gramEnd"/>
            <w:r>
              <w:rPr>
                <w:b/>
                <w:sz w:val="20"/>
              </w:rPr>
              <w:t>)</w:t>
            </w:r>
          </w:p>
        </w:tc>
        <w:tc>
          <w:tcPr>
            <w:tcW w:w="1697" w:type="dxa"/>
            <w:shd w:val="clear" w:color="auto" w:fill="E1EED9"/>
          </w:tcPr>
          <w:p w:rsidR="00165B95" w:rsidRDefault="00165B95">
            <w:pPr>
              <w:pStyle w:val="TableParagraph"/>
              <w:rPr>
                <w:sz w:val="18"/>
              </w:rPr>
            </w:pPr>
          </w:p>
        </w:tc>
        <w:tc>
          <w:tcPr>
            <w:tcW w:w="2269" w:type="dxa"/>
            <w:shd w:val="clear" w:color="auto" w:fill="E1EED9"/>
          </w:tcPr>
          <w:p w:rsidR="00165B95" w:rsidRDefault="00165B95">
            <w:pPr>
              <w:pStyle w:val="TableParagraph"/>
              <w:rPr>
                <w:sz w:val="18"/>
              </w:rPr>
            </w:pPr>
          </w:p>
        </w:tc>
        <w:tc>
          <w:tcPr>
            <w:tcW w:w="2444" w:type="dxa"/>
            <w:shd w:val="clear" w:color="auto" w:fill="E1EED9"/>
          </w:tcPr>
          <w:p w:rsidR="00165B95" w:rsidRDefault="00165B95">
            <w:pPr>
              <w:pStyle w:val="TableParagraph"/>
              <w:spacing w:before="4"/>
              <w:rPr>
                <w:sz w:val="2"/>
              </w:rPr>
            </w:pPr>
          </w:p>
          <w:p w:rsidR="00165B95" w:rsidRDefault="00EF129A">
            <w:pPr>
              <w:pStyle w:val="TableParagraph"/>
              <w:spacing w:line="139" w:lineRule="exact"/>
              <w:ind w:left="1118"/>
              <w:rPr>
                <w:sz w:val="13"/>
              </w:rPr>
            </w:pPr>
            <w:r>
              <w:rPr>
                <w:noProof/>
                <w:position w:val="-2"/>
                <w:sz w:val="13"/>
                <w:lang w:eastAsia="tr-TR"/>
              </w:rPr>
              <w:drawing>
                <wp:inline distT="0" distB="0" distL="0" distR="0">
                  <wp:extent cx="126359" cy="88677"/>
                  <wp:effectExtent l="0" t="0" r="0" b="0"/>
                  <wp:docPr id="2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7.png"/>
                          <pic:cNvPicPr/>
                        </pic:nvPicPr>
                        <pic:blipFill>
                          <a:blip r:embed="rId74" cstate="print"/>
                          <a:stretch>
                            <a:fillRect/>
                          </a:stretch>
                        </pic:blipFill>
                        <pic:spPr>
                          <a:xfrm>
                            <a:off x="0" y="0"/>
                            <a:ext cx="126359" cy="88677"/>
                          </a:xfrm>
                          <a:prstGeom prst="rect">
                            <a:avLst/>
                          </a:prstGeom>
                        </pic:spPr>
                      </pic:pic>
                    </a:graphicData>
                  </a:graphic>
                </wp:inline>
              </w:drawing>
            </w:r>
          </w:p>
        </w:tc>
        <w:tc>
          <w:tcPr>
            <w:tcW w:w="1186" w:type="dxa"/>
            <w:shd w:val="clear" w:color="auto" w:fill="E1EED9"/>
          </w:tcPr>
          <w:p w:rsidR="00165B95" w:rsidRDefault="00165B95">
            <w:pPr>
              <w:pStyle w:val="TableParagraph"/>
              <w:rPr>
                <w:sz w:val="18"/>
              </w:rPr>
            </w:pPr>
          </w:p>
        </w:tc>
        <w:tc>
          <w:tcPr>
            <w:tcW w:w="1576" w:type="dxa"/>
            <w:gridSpan w:val="2"/>
            <w:shd w:val="clear" w:color="auto" w:fill="E1EED9"/>
          </w:tcPr>
          <w:p w:rsidR="00165B95" w:rsidRDefault="00165B95">
            <w:pPr>
              <w:pStyle w:val="TableParagraph"/>
              <w:rPr>
                <w:sz w:val="18"/>
              </w:rPr>
            </w:pPr>
          </w:p>
        </w:tc>
      </w:tr>
      <w:tr w:rsidR="00165B95">
        <w:trPr>
          <w:trHeight w:val="465"/>
        </w:trPr>
        <w:tc>
          <w:tcPr>
            <w:tcW w:w="1467" w:type="dxa"/>
            <w:tcBorders>
              <w:right w:val="nil"/>
            </w:tcBorders>
            <w:shd w:val="clear" w:color="auto" w:fill="C5DFB3"/>
          </w:tcPr>
          <w:p w:rsidR="00165B95" w:rsidRDefault="00EF129A">
            <w:pPr>
              <w:pStyle w:val="TableParagraph"/>
              <w:spacing w:line="222" w:lineRule="exact"/>
              <w:ind w:left="113"/>
              <w:rPr>
                <w:b/>
                <w:sz w:val="20"/>
              </w:rPr>
            </w:pPr>
            <w:r>
              <w:rPr>
                <w:b/>
                <w:sz w:val="20"/>
              </w:rPr>
              <w:t>Bayındırlık</w:t>
            </w:r>
          </w:p>
          <w:p w:rsidR="00165B95" w:rsidRDefault="00EF129A">
            <w:pPr>
              <w:pStyle w:val="TableParagraph"/>
              <w:spacing w:before="3" w:line="220" w:lineRule="exact"/>
              <w:ind w:left="113"/>
              <w:rPr>
                <w:b/>
                <w:sz w:val="20"/>
              </w:rPr>
            </w:pPr>
            <w:r>
              <w:rPr>
                <w:b/>
                <w:sz w:val="20"/>
              </w:rPr>
              <w:t>Müdürlüğü</w:t>
            </w:r>
          </w:p>
        </w:tc>
        <w:tc>
          <w:tcPr>
            <w:tcW w:w="3176" w:type="dxa"/>
            <w:tcBorders>
              <w:left w:val="nil"/>
            </w:tcBorders>
            <w:shd w:val="clear" w:color="auto" w:fill="C5DFB3"/>
          </w:tcPr>
          <w:p w:rsidR="00165B95" w:rsidRDefault="00EF129A">
            <w:pPr>
              <w:pStyle w:val="TableParagraph"/>
              <w:tabs>
                <w:tab w:val="left" w:pos="630"/>
              </w:tabs>
              <w:spacing w:line="222" w:lineRule="exact"/>
              <w:ind w:left="33"/>
              <w:rPr>
                <w:b/>
                <w:sz w:val="20"/>
              </w:rPr>
            </w:pPr>
            <w:proofErr w:type="gramStart"/>
            <w:r>
              <w:rPr>
                <w:b/>
                <w:sz w:val="20"/>
              </w:rPr>
              <w:t>ve</w:t>
            </w:r>
            <w:proofErr w:type="gramEnd"/>
            <w:r>
              <w:rPr>
                <w:b/>
                <w:sz w:val="20"/>
              </w:rPr>
              <w:tab/>
              <w:t>İskân</w:t>
            </w:r>
          </w:p>
        </w:tc>
        <w:tc>
          <w:tcPr>
            <w:tcW w:w="1697" w:type="dxa"/>
            <w:shd w:val="clear" w:color="auto" w:fill="E1EED9"/>
          </w:tcPr>
          <w:p w:rsidR="00165B95" w:rsidRDefault="00165B95">
            <w:pPr>
              <w:pStyle w:val="TableParagraph"/>
              <w:rPr>
                <w:sz w:val="18"/>
              </w:rPr>
            </w:pPr>
          </w:p>
        </w:tc>
        <w:tc>
          <w:tcPr>
            <w:tcW w:w="2269" w:type="dxa"/>
            <w:shd w:val="clear" w:color="auto" w:fill="E1EED9"/>
          </w:tcPr>
          <w:p w:rsidR="00165B95" w:rsidRDefault="00165B95">
            <w:pPr>
              <w:pStyle w:val="TableParagraph"/>
              <w:rPr>
                <w:sz w:val="18"/>
              </w:rPr>
            </w:pPr>
          </w:p>
        </w:tc>
        <w:tc>
          <w:tcPr>
            <w:tcW w:w="2444" w:type="dxa"/>
            <w:shd w:val="clear" w:color="auto" w:fill="E1EED9"/>
          </w:tcPr>
          <w:p w:rsidR="00165B95" w:rsidRDefault="00165B95">
            <w:pPr>
              <w:pStyle w:val="TableParagraph"/>
              <w:spacing w:before="4"/>
              <w:rPr>
                <w:sz w:val="2"/>
              </w:rPr>
            </w:pPr>
          </w:p>
          <w:p w:rsidR="00165B95" w:rsidRDefault="00EF129A">
            <w:pPr>
              <w:pStyle w:val="TableParagraph"/>
              <w:spacing w:line="139" w:lineRule="exact"/>
              <w:ind w:left="1118"/>
              <w:rPr>
                <w:sz w:val="13"/>
              </w:rPr>
            </w:pPr>
            <w:r>
              <w:rPr>
                <w:noProof/>
                <w:position w:val="-2"/>
                <w:sz w:val="13"/>
                <w:lang w:eastAsia="tr-TR"/>
              </w:rPr>
              <w:drawing>
                <wp:inline distT="0" distB="0" distL="0" distR="0">
                  <wp:extent cx="126359" cy="88677"/>
                  <wp:effectExtent l="0" t="0" r="0" b="0"/>
                  <wp:docPr id="3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7.png"/>
                          <pic:cNvPicPr/>
                        </pic:nvPicPr>
                        <pic:blipFill>
                          <a:blip r:embed="rId74" cstate="print"/>
                          <a:stretch>
                            <a:fillRect/>
                          </a:stretch>
                        </pic:blipFill>
                        <pic:spPr>
                          <a:xfrm>
                            <a:off x="0" y="0"/>
                            <a:ext cx="126359" cy="88677"/>
                          </a:xfrm>
                          <a:prstGeom prst="rect">
                            <a:avLst/>
                          </a:prstGeom>
                        </pic:spPr>
                      </pic:pic>
                    </a:graphicData>
                  </a:graphic>
                </wp:inline>
              </w:drawing>
            </w:r>
          </w:p>
        </w:tc>
        <w:tc>
          <w:tcPr>
            <w:tcW w:w="1186" w:type="dxa"/>
            <w:shd w:val="clear" w:color="auto" w:fill="E1EED9"/>
          </w:tcPr>
          <w:p w:rsidR="00165B95" w:rsidRDefault="00165B95">
            <w:pPr>
              <w:pStyle w:val="TableParagraph"/>
              <w:rPr>
                <w:sz w:val="18"/>
              </w:rPr>
            </w:pPr>
          </w:p>
        </w:tc>
        <w:tc>
          <w:tcPr>
            <w:tcW w:w="1576" w:type="dxa"/>
            <w:gridSpan w:val="2"/>
            <w:shd w:val="clear" w:color="auto" w:fill="E1EED9"/>
          </w:tcPr>
          <w:p w:rsidR="00165B95" w:rsidRDefault="00165B95">
            <w:pPr>
              <w:pStyle w:val="TableParagraph"/>
              <w:rPr>
                <w:sz w:val="18"/>
              </w:rPr>
            </w:pPr>
          </w:p>
        </w:tc>
      </w:tr>
      <w:tr w:rsidR="00165B95">
        <w:trPr>
          <w:trHeight w:val="472"/>
        </w:trPr>
        <w:tc>
          <w:tcPr>
            <w:tcW w:w="1467" w:type="dxa"/>
            <w:tcBorders>
              <w:right w:val="nil"/>
            </w:tcBorders>
            <w:shd w:val="clear" w:color="auto" w:fill="C5DFB3"/>
          </w:tcPr>
          <w:p w:rsidR="00165B95" w:rsidRDefault="00EF129A">
            <w:pPr>
              <w:pStyle w:val="TableParagraph"/>
              <w:spacing w:line="225" w:lineRule="exact"/>
              <w:ind w:left="113"/>
              <w:rPr>
                <w:b/>
                <w:sz w:val="20"/>
              </w:rPr>
            </w:pPr>
            <w:r>
              <w:rPr>
                <w:b/>
                <w:sz w:val="20"/>
              </w:rPr>
              <w:t>Sosyal</w:t>
            </w:r>
          </w:p>
          <w:p w:rsidR="00165B95" w:rsidRDefault="00EF129A">
            <w:pPr>
              <w:pStyle w:val="TableParagraph"/>
              <w:spacing w:before="7" w:line="220" w:lineRule="exact"/>
              <w:ind w:left="113"/>
              <w:rPr>
                <w:b/>
                <w:sz w:val="20"/>
              </w:rPr>
            </w:pPr>
            <w:r>
              <w:rPr>
                <w:b/>
                <w:sz w:val="20"/>
              </w:rPr>
              <w:t>Müdürlüğü</w:t>
            </w:r>
          </w:p>
        </w:tc>
        <w:tc>
          <w:tcPr>
            <w:tcW w:w="3176" w:type="dxa"/>
            <w:tcBorders>
              <w:left w:val="nil"/>
            </w:tcBorders>
            <w:shd w:val="clear" w:color="auto" w:fill="C5DFB3"/>
          </w:tcPr>
          <w:p w:rsidR="00165B95" w:rsidRDefault="00EF129A">
            <w:pPr>
              <w:pStyle w:val="TableParagraph"/>
              <w:spacing w:line="222" w:lineRule="exact"/>
              <w:ind w:left="33"/>
              <w:rPr>
                <w:b/>
                <w:sz w:val="20"/>
              </w:rPr>
            </w:pPr>
            <w:r>
              <w:rPr>
                <w:b/>
                <w:sz w:val="20"/>
              </w:rPr>
              <w:t>Hizmetler</w:t>
            </w:r>
          </w:p>
        </w:tc>
        <w:tc>
          <w:tcPr>
            <w:tcW w:w="1697" w:type="dxa"/>
            <w:shd w:val="clear" w:color="auto" w:fill="E1EED9"/>
          </w:tcPr>
          <w:p w:rsidR="00165B95" w:rsidRDefault="00165B95">
            <w:pPr>
              <w:pStyle w:val="TableParagraph"/>
              <w:rPr>
                <w:sz w:val="18"/>
              </w:rPr>
            </w:pPr>
          </w:p>
        </w:tc>
        <w:tc>
          <w:tcPr>
            <w:tcW w:w="2269" w:type="dxa"/>
            <w:shd w:val="clear" w:color="auto" w:fill="E1EED9"/>
          </w:tcPr>
          <w:p w:rsidR="00165B95" w:rsidRDefault="00165B95">
            <w:pPr>
              <w:pStyle w:val="TableParagraph"/>
              <w:rPr>
                <w:sz w:val="18"/>
              </w:rPr>
            </w:pPr>
          </w:p>
        </w:tc>
        <w:tc>
          <w:tcPr>
            <w:tcW w:w="2444" w:type="dxa"/>
            <w:shd w:val="clear" w:color="auto" w:fill="E1EED9"/>
          </w:tcPr>
          <w:p w:rsidR="00165B95" w:rsidRDefault="00165B95">
            <w:pPr>
              <w:pStyle w:val="TableParagraph"/>
              <w:spacing w:before="4"/>
              <w:rPr>
                <w:sz w:val="2"/>
              </w:rPr>
            </w:pPr>
          </w:p>
          <w:p w:rsidR="00165B95" w:rsidRDefault="00EF129A">
            <w:pPr>
              <w:pStyle w:val="TableParagraph"/>
              <w:spacing w:line="140" w:lineRule="exact"/>
              <w:ind w:left="1118"/>
              <w:rPr>
                <w:sz w:val="14"/>
              </w:rPr>
            </w:pPr>
            <w:r>
              <w:rPr>
                <w:noProof/>
                <w:position w:val="-2"/>
                <w:sz w:val="14"/>
                <w:lang w:eastAsia="tr-TR"/>
              </w:rPr>
              <w:drawing>
                <wp:inline distT="0" distB="0" distL="0" distR="0">
                  <wp:extent cx="127038" cy="89153"/>
                  <wp:effectExtent l="0" t="0" r="0" b="0"/>
                  <wp:docPr id="3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6.png"/>
                          <pic:cNvPicPr/>
                        </pic:nvPicPr>
                        <pic:blipFill>
                          <a:blip r:embed="rId73" cstate="print"/>
                          <a:stretch>
                            <a:fillRect/>
                          </a:stretch>
                        </pic:blipFill>
                        <pic:spPr>
                          <a:xfrm>
                            <a:off x="0" y="0"/>
                            <a:ext cx="127038" cy="89153"/>
                          </a:xfrm>
                          <a:prstGeom prst="rect">
                            <a:avLst/>
                          </a:prstGeom>
                        </pic:spPr>
                      </pic:pic>
                    </a:graphicData>
                  </a:graphic>
                </wp:inline>
              </w:drawing>
            </w:r>
          </w:p>
        </w:tc>
        <w:tc>
          <w:tcPr>
            <w:tcW w:w="1186" w:type="dxa"/>
            <w:shd w:val="clear" w:color="auto" w:fill="E1EED9"/>
          </w:tcPr>
          <w:p w:rsidR="00165B95" w:rsidRDefault="00165B95">
            <w:pPr>
              <w:pStyle w:val="TableParagraph"/>
              <w:rPr>
                <w:sz w:val="18"/>
              </w:rPr>
            </w:pPr>
          </w:p>
        </w:tc>
        <w:tc>
          <w:tcPr>
            <w:tcW w:w="1576" w:type="dxa"/>
            <w:gridSpan w:val="2"/>
            <w:shd w:val="clear" w:color="auto" w:fill="E1EED9"/>
          </w:tcPr>
          <w:p w:rsidR="00165B95" w:rsidRDefault="00165B95">
            <w:pPr>
              <w:pStyle w:val="TableParagraph"/>
              <w:rPr>
                <w:sz w:val="18"/>
              </w:rPr>
            </w:pPr>
          </w:p>
        </w:tc>
      </w:tr>
      <w:tr w:rsidR="00165B95">
        <w:trPr>
          <w:trHeight w:val="242"/>
        </w:trPr>
        <w:tc>
          <w:tcPr>
            <w:tcW w:w="4643" w:type="dxa"/>
            <w:gridSpan w:val="2"/>
            <w:shd w:val="clear" w:color="auto" w:fill="C5DFB3"/>
          </w:tcPr>
          <w:p w:rsidR="00165B95" w:rsidRDefault="00EF129A">
            <w:pPr>
              <w:pStyle w:val="TableParagraph"/>
              <w:spacing w:line="215" w:lineRule="exact"/>
              <w:ind w:left="113"/>
              <w:rPr>
                <w:b/>
                <w:sz w:val="20"/>
              </w:rPr>
            </w:pPr>
            <w:proofErr w:type="spellStart"/>
            <w:r>
              <w:rPr>
                <w:b/>
                <w:spacing w:val="-1"/>
                <w:sz w:val="20"/>
              </w:rPr>
              <w:t>Gençlik</w:t>
            </w:r>
            <w:r>
              <w:rPr>
                <w:b/>
                <w:sz w:val="20"/>
              </w:rPr>
              <w:t>veSporMüdürlüğü</w:t>
            </w:r>
            <w:proofErr w:type="spellEnd"/>
          </w:p>
        </w:tc>
        <w:tc>
          <w:tcPr>
            <w:tcW w:w="1697" w:type="dxa"/>
            <w:shd w:val="clear" w:color="auto" w:fill="E1EED9"/>
          </w:tcPr>
          <w:p w:rsidR="00165B95" w:rsidRDefault="00165B95">
            <w:pPr>
              <w:pStyle w:val="TableParagraph"/>
              <w:rPr>
                <w:sz w:val="16"/>
              </w:rPr>
            </w:pPr>
          </w:p>
        </w:tc>
        <w:tc>
          <w:tcPr>
            <w:tcW w:w="2269" w:type="dxa"/>
            <w:shd w:val="clear" w:color="auto" w:fill="E1EED9"/>
          </w:tcPr>
          <w:p w:rsidR="00165B95" w:rsidRDefault="00165B95">
            <w:pPr>
              <w:pStyle w:val="TableParagraph"/>
              <w:rPr>
                <w:sz w:val="16"/>
              </w:rPr>
            </w:pPr>
          </w:p>
        </w:tc>
        <w:tc>
          <w:tcPr>
            <w:tcW w:w="2444" w:type="dxa"/>
            <w:shd w:val="clear" w:color="auto" w:fill="E1EED9"/>
          </w:tcPr>
          <w:p w:rsidR="00165B95" w:rsidRDefault="00165B95">
            <w:pPr>
              <w:pStyle w:val="TableParagraph"/>
              <w:spacing w:before="3"/>
              <w:rPr>
                <w:sz w:val="2"/>
              </w:rPr>
            </w:pPr>
          </w:p>
          <w:p w:rsidR="00165B95" w:rsidRDefault="00EF129A">
            <w:pPr>
              <w:pStyle w:val="TableParagraph"/>
              <w:spacing w:line="139" w:lineRule="exact"/>
              <w:ind w:left="1118"/>
              <w:rPr>
                <w:sz w:val="13"/>
              </w:rPr>
            </w:pPr>
            <w:r>
              <w:rPr>
                <w:noProof/>
                <w:position w:val="-2"/>
                <w:sz w:val="13"/>
                <w:lang w:eastAsia="tr-TR"/>
              </w:rPr>
              <w:drawing>
                <wp:inline distT="0" distB="0" distL="0" distR="0">
                  <wp:extent cx="126359" cy="88677"/>
                  <wp:effectExtent l="0" t="0" r="0" b="0"/>
                  <wp:docPr id="3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7.png"/>
                          <pic:cNvPicPr/>
                        </pic:nvPicPr>
                        <pic:blipFill>
                          <a:blip r:embed="rId74" cstate="print"/>
                          <a:stretch>
                            <a:fillRect/>
                          </a:stretch>
                        </pic:blipFill>
                        <pic:spPr>
                          <a:xfrm>
                            <a:off x="0" y="0"/>
                            <a:ext cx="126359" cy="88677"/>
                          </a:xfrm>
                          <a:prstGeom prst="rect">
                            <a:avLst/>
                          </a:prstGeom>
                        </pic:spPr>
                      </pic:pic>
                    </a:graphicData>
                  </a:graphic>
                </wp:inline>
              </w:drawing>
            </w:r>
          </w:p>
        </w:tc>
        <w:tc>
          <w:tcPr>
            <w:tcW w:w="1186" w:type="dxa"/>
            <w:shd w:val="clear" w:color="auto" w:fill="E1EED9"/>
          </w:tcPr>
          <w:p w:rsidR="00165B95" w:rsidRDefault="00165B95">
            <w:pPr>
              <w:pStyle w:val="TableParagraph"/>
              <w:rPr>
                <w:sz w:val="16"/>
              </w:rPr>
            </w:pPr>
          </w:p>
        </w:tc>
        <w:tc>
          <w:tcPr>
            <w:tcW w:w="1576" w:type="dxa"/>
            <w:gridSpan w:val="2"/>
            <w:shd w:val="clear" w:color="auto" w:fill="E1EED9"/>
          </w:tcPr>
          <w:p w:rsidR="00165B95" w:rsidRDefault="00165B95">
            <w:pPr>
              <w:pStyle w:val="TableParagraph"/>
              <w:rPr>
                <w:sz w:val="16"/>
              </w:rPr>
            </w:pPr>
          </w:p>
        </w:tc>
      </w:tr>
      <w:tr w:rsidR="00165B95">
        <w:trPr>
          <w:trHeight w:val="244"/>
        </w:trPr>
        <w:tc>
          <w:tcPr>
            <w:tcW w:w="4643" w:type="dxa"/>
            <w:gridSpan w:val="2"/>
            <w:shd w:val="clear" w:color="auto" w:fill="C5DFB3"/>
          </w:tcPr>
          <w:p w:rsidR="00165B95" w:rsidRDefault="00EF129A">
            <w:pPr>
              <w:pStyle w:val="TableParagraph"/>
              <w:spacing w:line="215" w:lineRule="exact"/>
              <w:ind w:left="113"/>
              <w:rPr>
                <w:b/>
                <w:sz w:val="20"/>
              </w:rPr>
            </w:pPr>
            <w:r>
              <w:rPr>
                <w:b/>
                <w:sz w:val="20"/>
              </w:rPr>
              <w:t>Muhtarlık</w:t>
            </w:r>
          </w:p>
        </w:tc>
        <w:tc>
          <w:tcPr>
            <w:tcW w:w="1697" w:type="dxa"/>
            <w:shd w:val="clear" w:color="auto" w:fill="E1EED9"/>
          </w:tcPr>
          <w:p w:rsidR="00165B95" w:rsidRDefault="00165B95">
            <w:pPr>
              <w:pStyle w:val="TableParagraph"/>
              <w:rPr>
                <w:sz w:val="16"/>
              </w:rPr>
            </w:pPr>
          </w:p>
        </w:tc>
        <w:tc>
          <w:tcPr>
            <w:tcW w:w="2269" w:type="dxa"/>
            <w:shd w:val="clear" w:color="auto" w:fill="E1EED9"/>
          </w:tcPr>
          <w:p w:rsidR="00165B95" w:rsidRDefault="00165B95">
            <w:pPr>
              <w:pStyle w:val="TableParagraph"/>
              <w:rPr>
                <w:sz w:val="16"/>
              </w:rPr>
            </w:pPr>
          </w:p>
        </w:tc>
        <w:tc>
          <w:tcPr>
            <w:tcW w:w="2444" w:type="dxa"/>
            <w:shd w:val="clear" w:color="auto" w:fill="E1EED9"/>
          </w:tcPr>
          <w:p w:rsidR="00165B95" w:rsidRDefault="00165B95">
            <w:pPr>
              <w:pStyle w:val="TableParagraph"/>
              <w:spacing w:before="3"/>
              <w:rPr>
                <w:sz w:val="2"/>
              </w:rPr>
            </w:pPr>
          </w:p>
          <w:p w:rsidR="00165B95" w:rsidRDefault="00EF129A">
            <w:pPr>
              <w:pStyle w:val="TableParagraph"/>
              <w:spacing w:line="140" w:lineRule="exact"/>
              <w:ind w:left="1118"/>
              <w:rPr>
                <w:sz w:val="14"/>
              </w:rPr>
            </w:pPr>
            <w:r>
              <w:rPr>
                <w:noProof/>
                <w:position w:val="-2"/>
                <w:sz w:val="14"/>
                <w:lang w:eastAsia="tr-TR"/>
              </w:rPr>
              <w:drawing>
                <wp:inline distT="0" distB="0" distL="0" distR="0">
                  <wp:extent cx="127038" cy="89153"/>
                  <wp:effectExtent l="0" t="0" r="0" b="0"/>
                  <wp:docPr id="3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6.png"/>
                          <pic:cNvPicPr/>
                        </pic:nvPicPr>
                        <pic:blipFill>
                          <a:blip r:embed="rId73" cstate="print"/>
                          <a:stretch>
                            <a:fillRect/>
                          </a:stretch>
                        </pic:blipFill>
                        <pic:spPr>
                          <a:xfrm>
                            <a:off x="0" y="0"/>
                            <a:ext cx="127038" cy="89153"/>
                          </a:xfrm>
                          <a:prstGeom prst="rect">
                            <a:avLst/>
                          </a:prstGeom>
                        </pic:spPr>
                      </pic:pic>
                    </a:graphicData>
                  </a:graphic>
                </wp:inline>
              </w:drawing>
            </w:r>
          </w:p>
        </w:tc>
        <w:tc>
          <w:tcPr>
            <w:tcW w:w="1186" w:type="dxa"/>
            <w:shd w:val="clear" w:color="auto" w:fill="E1EED9"/>
          </w:tcPr>
          <w:p w:rsidR="00165B95" w:rsidRDefault="00165B95">
            <w:pPr>
              <w:pStyle w:val="TableParagraph"/>
              <w:rPr>
                <w:sz w:val="16"/>
              </w:rPr>
            </w:pPr>
          </w:p>
        </w:tc>
        <w:tc>
          <w:tcPr>
            <w:tcW w:w="1576" w:type="dxa"/>
            <w:gridSpan w:val="2"/>
            <w:shd w:val="clear" w:color="auto" w:fill="E1EED9"/>
          </w:tcPr>
          <w:p w:rsidR="00165B95" w:rsidRDefault="00165B95">
            <w:pPr>
              <w:pStyle w:val="TableParagraph"/>
              <w:rPr>
                <w:sz w:val="16"/>
              </w:rPr>
            </w:pPr>
          </w:p>
        </w:tc>
      </w:tr>
      <w:tr w:rsidR="00165B95">
        <w:trPr>
          <w:trHeight w:val="241"/>
        </w:trPr>
        <w:tc>
          <w:tcPr>
            <w:tcW w:w="4643" w:type="dxa"/>
            <w:gridSpan w:val="2"/>
            <w:shd w:val="clear" w:color="auto" w:fill="C5DFB3"/>
          </w:tcPr>
          <w:p w:rsidR="00165B95" w:rsidRDefault="00EF129A">
            <w:pPr>
              <w:pStyle w:val="TableParagraph"/>
              <w:spacing w:line="215" w:lineRule="exact"/>
              <w:ind w:left="113"/>
              <w:rPr>
                <w:b/>
                <w:sz w:val="20"/>
              </w:rPr>
            </w:pPr>
            <w:proofErr w:type="spellStart"/>
            <w:r>
              <w:rPr>
                <w:b/>
                <w:spacing w:val="-2"/>
                <w:sz w:val="20"/>
              </w:rPr>
              <w:t>İşverenkuruluşlar</w:t>
            </w:r>
            <w:proofErr w:type="spellEnd"/>
          </w:p>
        </w:tc>
        <w:tc>
          <w:tcPr>
            <w:tcW w:w="1697" w:type="dxa"/>
            <w:shd w:val="clear" w:color="auto" w:fill="E1EED9"/>
          </w:tcPr>
          <w:p w:rsidR="00165B95" w:rsidRDefault="00165B95">
            <w:pPr>
              <w:pStyle w:val="TableParagraph"/>
              <w:rPr>
                <w:sz w:val="16"/>
              </w:rPr>
            </w:pPr>
          </w:p>
        </w:tc>
        <w:tc>
          <w:tcPr>
            <w:tcW w:w="2269" w:type="dxa"/>
            <w:shd w:val="clear" w:color="auto" w:fill="E1EED9"/>
          </w:tcPr>
          <w:p w:rsidR="00165B95" w:rsidRDefault="00165B95">
            <w:pPr>
              <w:pStyle w:val="TableParagraph"/>
              <w:rPr>
                <w:sz w:val="16"/>
              </w:rPr>
            </w:pPr>
          </w:p>
        </w:tc>
        <w:tc>
          <w:tcPr>
            <w:tcW w:w="2444" w:type="dxa"/>
            <w:shd w:val="clear" w:color="auto" w:fill="E1EED9"/>
          </w:tcPr>
          <w:p w:rsidR="00165B95" w:rsidRDefault="00165B95">
            <w:pPr>
              <w:pStyle w:val="TableParagraph"/>
              <w:spacing w:before="3"/>
              <w:rPr>
                <w:sz w:val="2"/>
              </w:rPr>
            </w:pPr>
          </w:p>
          <w:p w:rsidR="00165B95" w:rsidRDefault="00EF129A">
            <w:pPr>
              <w:pStyle w:val="TableParagraph"/>
              <w:spacing w:line="139" w:lineRule="exact"/>
              <w:ind w:left="1118"/>
              <w:rPr>
                <w:sz w:val="13"/>
              </w:rPr>
            </w:pPr>
            <w:r>
              <w:rPr>
                <w:noProof/>
                <w:position w:val="-2"/>
                <w:sz w:val="13"/>
                <w:lang w:eastAsia="tr-TR"/>
              </w:rPr>
              <w:drawing>
                <wp:inline distT="0" distB="0" distL="0" distR="0">
                  <wp:extent cx="126359" cy="88677"/>
                  <wp:effectExtent l="0" t="0" r="0" b="0"/>
                  <wp:docPr id="3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7.png"/>
                          <pic:cNvPicPr/>
                        </pic:nvPicPr>
                        <pic:blipFill>
                          <a:blip r:embed="rId74" cstate="print"/>
                          <a:stretch>
                            <a:fillRect/>
                          </a:stretch>
                        </pic:blipFill>
                        <pic:spPr>
                          <a:xfrm>
                            <a:off x="0" y="0"/>
                            <a:ext cx="126359" cy="88677"/>
                          </a:xfrm>
                          <a:prstGeom prst="rect">
                            <a:avLst/>
                          </a:prstGeom>
                        </pic:spPr>
                      </pic:pic>
                    </a:graphicData>
                  </a:graphic>
                </wp:inline>
              </w:drawing>
            </w:r>
          </w:p>
        </w:tc>
        <w:tc>
          <w:tcPr>
            <w:tcW w:w="1186" w:type="dxa"/>
            <w:shd w:val="clear" w:color="auto" w:fill="E1EED9"/>
          </w:tcPr>
          <w:p w:rsidR="00165B95" w:rsidRDefault="00165B95">
            <w:pPr>
              <w:pStyle w:val="TableParagraph"/>
              <w:rPr>
                <w:sz w:val="16"/>
              </w:rPr>
            </w:pPr>
          </w:p>
        </w:tc>
        <w:tc>
          <w:tcPr>
            <w:tcW w:w="1576" w:type="dxa"/>
            <w:gridSpan w:val="2"/>
            <w:shd w:val="clear" w:color="auto" w:fill="E1EED9"/>
          </w:tcPr>
          <w:p w:rsidR="00165B95" w:rsidRDefault="00165B95">
            <w:pPr>
              <w:pStyle w:val="TableParagraph"/>
              <w:rPr>
                <w:sz w:val="16"/>
              </w:rPr>
            </w:pPr>
          </w:p>
        </w:tc>
      </w:tr>
      <w:tr w:rsidR="00165B95">
        <w:trPr>
          <w:trHeight w:val="244"/>
        </w:trPr>
        <w:tc>
          <w:tcPr>
            <w:tcW w:w="4643" w:type="dxa"/>
            <w:gridSpan w:val="2"/>
            <w:shd w:val="clear" w:color="auto" w:fill="C5DFB3"/>
          </w:tcPr>
          <w:p w:rsidR="00165B95" w:rsidRDefault="00EF129A">
            <w:pPr>
              <w:pStyle w:val="TableParagraph"/>
              <w:spacing w:line="213" w:lineRule="exact"/>
              <w:ind w:left="113"/>
              <w:rPr>
                <w:b/>
                <w:sz w:val="20"/>
              </w:rPr>
            </w:pPr>
            <w:proofErr w:type="spellStart"/>
            <w:r>
              <w:rPr>
                <w:b/>
                <w:spacing w:val="-2"/>
                <w:sz w:val="20"/>
              </w:rPr>
              <w:t>SivilToplum</w:t>
            </w:r>
            <w:r>
              <w:rPr>
                <w:b/>
                <w:spacing w:val="-1"/>
                <w:sz w:val="20"/>
              </w:rPr>
              <w:t>Kuruluşları</w:t>
            </w:r>
            <w:proofErr w:type="spellEnd"/>
          </w:p>
        </w:tc>
        <w:tc>
          <w:tcPr>
            <w:tcW w:w="1697" w:type="dxa"/>
            <w:shd w:val="clear" w:color="auto" w:fill="E1EED9"/>
          </w:tcPr>
          <w:p w:rsidR="00165B95" w:rsidRDefault="00165B95">
            <w:pPr>
              <w:pStyle w:val="TableParagraph"/>
              <w:rPr>
                <w:sz w:val="16"/>
              </w:rPr>
            </w:pPr>
          </w:p>
        </w:tc>
        <w:tc>
          <w:tcPr>
            <w:tcW w:w="2269" w:type="dxa"/>
            <w:shd w:val="clear" w:color="auto" w:fill="E1EED9"/>
          </w:tcPr>
          <w:p w:rsidR="00165B95" w:rsidRDefault="00165B95">
            <w:pPr>
              <w:pStyle w:val="TableParagraph"/>
              <w:rPr>
                <w:sz w:val="16"/>
              </w:rPr>
            </w:pPr>
          </w:p>
        </w:tc>
        <w:tc>
          <w:tcPr>
            <w:tcW w:w="2444" w:type="dxa"/>
            <w:shd w:val="clear" w:color="auto" w:fill="E1EED9"/>
          </w:tcPr>
          <w:p w:rsidR="00165B95" w:rsidRDefault="00165B95">
            <w:pPr>
              <w:pStyle w:val="TableParagraph"/>
              <w:spacing w:before="3"/>
              <w:rPr>
                <w:sz w:val="2"/>
              </w:rPr>
            </w:pPr>
          </w:p>
          <w:p w:rsidR="00165B95" w:rsidRDefault="00EF129A">
            <w:pPr>
              <w:pStyle w:val="TableParagraph"/>
              <w:spacing w:line="139" w:lineRule="exact"/>
              <w:ind w:left="1118"/>
              <w:rPr>
                <w:sz w:val="13"/>
              </w:rPr>
            </w:pPr>
            <w:r>
              <w:rPr>
                <w:noProof/>
                <w:position w:val="-2"/>
                <w:sz w:val="13"/>
                <w:lang w:eastAsia="tr-TR"/>
              </w:rPr>
              <w:drawing>
                <wp:inline distT="0" distB="0" distL="0" distR="0">
                  <wp:extent cx="126359" cy="88677"/>
                  <wp:effectExtent l="0" t="0" r="0" b="0"/>
                  <wp:docPr id="4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7.png"/>
                          <pic:cNvPicPr/>
                        </pic:nvPicPr>
                        <pic:blipFill>
                          <a:blip r:embed="rId74" cstate="print"/>
                          <a:stretch>
                            <a:fillRect/>
                          </a:stretch>
                        </pic:blipFill>
                        <pic:spPr>
                          <a:xfrm>
                            <a:off x="0" y="0"/>
                            <a:ext cx="126359" cy="88677"/>
                          </a:xfrm>
                          <a:prstGeom prst="rect">
                            <a:avLst/>
                          </a:prstGeom>
                        </pic:spPr>
                      </pic:pic>
                    </a:graphicData>
                  </a:graphic>
                </wp:inline>
              </w:drawing>
            </w:r>
          </w:p>
        </w:tc>
        <w:tc>
          <w:tcPr>
            <w:tcW w:w="1186" w:type="dxa"/>
            <w:shd w:val="clear" w:color="auto" w:fill="E1EED9"/>
          </w:tcPr>
          <w:p w:rsidR="00165B95" w:rsidRDefault="00165B95">
            <w:pPr>
              <w:pStyle w:val="TableParagraph"/>
              <w:rPr>
                <w:sz w:val="16"/>
              </w:rPr>
            </w:pPr>
          </w:p>
        </w:tc>
        <w:tc>
          <w:tcPr>
            <w:tcW w:w="1576" w:type="dxa"/>
            <w:gridSpan w:val="2"/>
            <w:shd w:val="clear" w:color="auto" w:fill="E1EED9"/>
          </w:tcPr>
          <w:p w:rsidR="00165B95" w:rsidRDefault="00165B95">
            <w:pPr>
              <w:pStyle w:val="TableParagraph"/>
              <w:rPr>
                <w:sz w:val="16"/>
              </w:rPr>
            </w:pPr>
          </w:p>
        </w:tc>
      </w:tr>
      <w:tr w:rsidR="00165B95">
        <w:trPr>
          <w:trHeight w:val="244"/>
        </w:trPr>
        <w:tc>
          <w:tcPr>
            <w:tcW w:w="4643" w:type="dxa"/>
            <w:gridSpan w:val="2"/>
            <w:shd w:val="clear" w:color="auto" w:fill="C5DFB3"/>
          </w:tcPr>
          <w:p w:rsidR="00165B95" w:rsidRDefault="00EF129A">
            <w:pPr>
              <w:pStyle w:val="TableParagraph"/>
              <w:spacing w:line="215" w:lineRule="exact"/>
              <w:ind w:left="113"/>
              <w:rPr>
                <w:b/>
                <w:sz w:val="20"/>
              </w:rPr>
            </w:pPr>
            <w:proofErr w:type="spellStart"/>
            <w:r>
              <w:rPr>
                <w:b/>
                <w:spacing w:val="-1"/>
                <w:sz w:val="20"/>
              </w:rPr>
              <w:t>TurizmUygulama</w:t>
            </w:r>
            <w:r>
              <w:rPr>
                <w:b/>
                <w:sz w:val="20"/>
              </w:rPr>
              <w:t>otelleri</w:t>
            </w:r>
            <w:proofErr w:type="spellEnd"/>
          </w:p>
        </w:tc>
        <w:tc>
          <w:tcPr>
            <w:tcW w:w="1697" w:type="dxa"/>
            <w:shd w:val="clear" w:color="auto" w:fill="E1EED9"/>
          </w:tcPr>
          <w:p w:rsidR="00165B95" w:rsidRDefault="00165B95">
            <w:pPr>
              <w:pStyle w:val="TableParagraph"/>
              <w:rPr>
                <w:sz w:val="16"/>
              </w:rPr>
            </w:pPr>
          </w:p>
        </w:tc>
        <w:tc>
          <w:tcPr>
            <w:tcW w:w="2269" w:type="dxa"/>
            <w:shd w:val="clear" w:color="auto" w:fill="E1EED9"/>
          </w:tcPr>
          <w:p w:rsidR="00165B95" w:rsidRDefault="00165B95">
            <w:pPr>
              <w:pStyle w:val="TableParagraph"/>
              <w:rPr>
                <w:sz w:val="16"/>
              </w:rPr>
            </w:pPr>
          </w:p>
        </w:tc>
        <w:tc>
          <w:tcPr>
            <w:tcW w:w="2444" w:type="dxa"/>
            <w:shd w:val="clear" w:color="auto" w:fill="E1EED9"/>
          </w:tcPr>
          <w:p w:rsidR="00165B95" w:rsidRDefault="00165B95">
            <w:pPr>
              <w:pStyle w:val="TableParagraph"/>
              <w:spacing w:before="2"/>
              <w:rPr>
                <w:sz w:val="2"/>
              </w:rPr>
            </w:pPr>
          </w:p>
          <w:p w:rsidR="00165B95" w:rsidRDefault="00EF129A">
            <w:pPr>
              <w:pStyle w:val="TableParagraph"/>
              <w:spacing w:line="139" w:lineRule="exact"/>
              <w:ind w:left="1118"/>
              <w:rPr>
                <w:sz w:val="13"/>
              </w:rPr>
            </w:pPr>
            <w:r>
              <w:rPr>
                <w:noProof/>
                <w:position w:val="-2"/>
                <w:sz w:val="13"/>
                <w:lang w:eastAsia="tr-TR"/>
              </w:rPr>
              <w:drawing>
                <wp:inline distT="0" distB="0" distL="0" distR="0">
                  <wp:extent cx="126359" cy="88677"/>
                  <wp:effectExtent l="0" t="0" r="0" b="0"/>
                  <wp:docPr id="4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7.png"/>
                          <pic:cNvPicPr/>
                        </pic:nvPicPr>
                        <pic:blipFill>
                          <a:blip r:embed="rId74" cstate="print"/>
                          <a:stretch>
                            <a:fillRect/>
                          </a:stretch>
                        </pic:blipFill>
                        <pic:spPr>
                          <a:xfrm>
                            <a:off x="0" y="0"/>
                            <a:ext cx="126359" cy="88677"/>
                          </a:xfrm>
                          <a:prstGeom prst="rect">
                            <a:avLst/>
                          </a:prstGeom>
                        </pic:spPr>
                      </pic:pic>
                    </a:graphicData>
                  </a:graphic>
                </wp:inline>
              </w:drawing>
            </w:r>
          </w:p>
        </w:tc>
        <w:tc>
          <w:tcPr>
            <w:tcW w:w="1186" w:type="dxa"/>
            <w:shd w:val="clear" w:color="auto" w:fill="E1EED9"/>
          </w:tcPr>
          <w:p w:rsidR="00165B95" w:rsidRDefault="00165B95">
            <w:pPr>
              <w:pStyle w:val="TableParagraph"/>
              <w:rPr>
                <w:sz w:val="16"/>
              </w:rPr>
            </w:pPr>
          </w:p>
        </w:tc>
        <w:tc>
          <w:tcPr>
            <w:tcW w:w="1576" w:type="dxa"/>
            <w:gridSpan w:val="2"/>
            <w:shd w:val="clear" w:color="auto" w:fill="E1EED9"/>
          </w:tcPr>
          <w:p w:rsidR="00165B95" w:rsidRDefault="00165B95">
            <w:pPr>
              <w:pStyle w:val="TableParagraph"/>
              <w:rPr>
                <w:sz w:val="16"/>
              </w:rPr>
            </w:pPr>
          </w:p>
        </w:tc>
      </w:tr>
    </w:tbl>
    <w:p w:rsidR="00165B95" w:rsidRDefault="00EF129A">
      <w:pPr>
        <w:spacing w:line="214" w:lineRule="exact"/>
        <w:ind w:left="360"/>
        <w:rPr>
          <w:rFonts w:ascii="Palatino Linotype" w:hAnsi="Palatino Linotype"/>
          <w:i/>
          <w:sz w:val="18"/>
        </w:rPr>
      </w:pPr>
      <w:bookmarkStart w:id="20" w:name="_bookmark17"/>
      <w:bookmarkEnd w:id="20"/>
      <w:r>
        <w:rPr>
          <w:rFonts w:ascii="Palatino Linotype" w:hAnsi="Palatino Linotype"/>
          <w:i/>
          <w:color w:val="44536A"/>
          <w:sz w:val="18"/>
        </w:rPr>
        <w:t>Tablo5:PaydaşSınıflandırmaMatrisi</w:t>
      </w:r>
    </w:p>
    <w:p w:rsidR="00165B95" w:rsidRDefault="00165B95">
      <w:pPr>
        <w:spacing w:line="214" w:lineRule="exact"/>
        <w:rPr>
          <w:rFonts w:ascii="Palatino Linotype" w:hAnsi="Palatino Linotype"/>
          <w:sz w:val="18"/>
        </w:rPr>
        <w:sectPr w:rsidR="00165B95" w:rsidSect="005321AA">
          <w:pgSz w:w="16850" w:h="11920" w:orient="landscape"/>
          <w:pgMar w:top="400" w:right="920" w:bottom="280" w:left="1080" w:header="708" w:footer="708" w:gutter="0"/>
          <w:cols w:space="708"/>
        </w:sectPr>
      </w:pPr>
    </w:p>
    <w:tbl>
      <w:tblPr>
        <w:tblStyle w:val="TableNormal"/>
        <w:tblW w:w="0" w:type="auto"/>
        <w:tblInd w:w="1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9"/>
        <w:gridCol w:w="655"/>
        <w:gridCol w:w="758"/>
        <w:gridCol w:w="998"/>
        <w:gridCol w:w="4601"/>
        <w:gridCol w:w="2440"/>
      </w:tblGrid>
      <w:tr w:rsidR="00165B95">
        <w:trPr>
          <w:trHeight w:val="1475"/>
        </w:trPr>
        <w:tc>
          <w:tcPr>
            <w:tcW w:w="3159" w:type="dxa"/>
            <w:shd w:val="clear" w:color="auto" w:fill="C5DFB3"/>
          </w:tcPr>
          <w:p w:rsidR="00165B95" w:rsidRDefault="00165B95">
            <w:pPr>
              <w:pStyle w:val="TableParagraph"/>
              <w:rPr>
                <w:rFonts w:ascii="Palatino Linotype"/>
                <w:i/>
              </w:rPr>
            </w:pPr>
          </w:p>
          <w:p w:rsidR="00165B95" w:rsidRDefault="00165B95">
            <w:pPr>
              <w:pStyle w:val="TableParagraph"/>
              <w:spacing w:before="11"/>
              <w:rPr>
                <w:rFonts w:ascii="Palatino Linotype"/>
                <w:i/>
              </w:rPr>
            </w:pPr>
          </w:p>
          <w:p w:rsidR="00165B95" w:rsidRDefault="00EF129A">
            <w:pPr>
              <w:pStyle w:val="TableParagraph"/>
              <w:ind w:left="112"/>
              <w:rPr>
                <w:b/>
                <w:sz w:val="20"/>
              </w:rPr>
            </w:pPr>
            <w:r>
              <w:rPr>
                <w:b/>
                <w:sz w:val="20"/>
              </w:rPr>
              <w:t>Paydaş</w:t>
            </w:r>
          </w:p>
        </w:tc>
        <w:tc>
          <w:tcPr>
            <w:tcW w:w="655" w:type="dxa"/>
            <w:shd w:val="clear" w:color="auto" w:fill="C5DFB3"/>
            <w:textDirection w:val="btLr"/>
          </w:tcPr>
          <w:p w:rsidR="00165B95" w:rsidRDefault="00EF129A">
            <w:pPr>
              <w:pStyle w:val="TableParagraph"/>
              <w:spacing w:before="118"/>
              <w:ind w:left="120"/>
              <w:rPr>
                <w:b/>
                <w:sz w:val="20"/>
              </w:rPr>
            </w:pPr>
            <w:proofErr w:type="spellStart"/>
            <w:r>
              <w:rPr>
                <w:b/>
                <w:sz w:val="20"/>
              </w:rPr>
              <w:t>İçPaydaş</w:t>
            </w:r>
            <w:proofErr w:type="spellEnd"/>
          </w:p>
        </w:tc>
        <w:tc>
          <w:tcPr>
            <w:tcW w:w="758" w:type="dxa"/>
            <w:shd w:val="clear" w:color="auto" w:fill="C5DFB3"/>
            <w:textDirection w:val="btLr"/>
          </w:tcPr>
          <w:p w:rsidR="00165B95" w:rsidRDefault="00EF129A">
            <w:pPr>
              <w:pStyle w:val="TableParagraph"/>
              <w:spacing w:before="118"/>
              <w:ind w:left="120"/>
              <w:rPr>
                <w:b/>
                <w:sz w:val="20"/>
              </w:rPr>
            </w:pPr>
            <w:proofErr w:type="spellStart"/>
            <w:r>
              <w:rPr>
                <w:b/>
                <w:spacing w:val="-1"/>
                <w:sz w:val="20"/>
              </w:rPr>
              <w:t>Dış</w:t>
            </w:r>
            <w:r>
              <w:rPr>
                <w:b/>
                <w:sz w:val="20"/>
              </w:rPr>
              <w:t>Paydaş</w:t>
            </w:r>
            <w:proofErr w:type="spellEnd"/>
          </w:p>
        </w:tc>
        <w:tc>
          <w:tcPr>
            <w:tcW w:w="998" w:type="dxa"/>
            <w:shd w:val="clear" w:color="auto" w:fill="C5DFB3"/>
            <w:textDirection w:val="btLr"/>
          </w:tcPr>
          <w:p w:rsidR="00165B95" w:rsidRDefault="00EF129A">
            <w:pPr>
              <w:pStyle w:val="TableParagraph"/>
              <w:spacing w:before="118" w:line="249" w:lineRule="auto"/>
              <w:ind w:left="120" w:right="368"/>
              <w:rPr>
                <w:b/>
                <w:sz w:val="20"/>
              </w:rPr>
            </w:pPr>
            <w:r>
              <w:rPr>
                <w:b/>
                <w:spacing w:val="-2"/>
                <w:sz w:val="20"/>
              </w:rPr>
              <w:t>Yararlanıcı</w:t>
            </w:r>
            <w:r>
              <w:rPr>
                <w:b/>
                <w:sz w:val="20"/>
              </w:rPr>
              <w:t>(Müşteri)</w:t>
            </w:r>
          </w:p>
        </w:tc>
        <w:tc>
          <w:tcPr>
            <w:tcW w:w="4601" w:type="dxa"/>
            <w:shd w:val="clear" w:color="auto" w:fill="C5DFB3"/>
            <w:textDirection w:val="btLr"/>
          </w:tcPr>
          <w:p w:rsidR="00165B95" w:rsidRDefault="00EF129A">
            <w:pPr>
              <w:pStyle w:val="TableParagraph"/>
              <w:spacing w:before="123" w:line="249" w:lineRule="auto"/>
              <w:ind w:left="120" w:right="644"/>
              <w:rPr>
                <w:b/>
                <w:sz w:val="20"/>
              </w:rPr>
            </w:pPr>
            <w:proofErr w:type="spellStart"/>
            <w:r>
              <w:rPr>
                <w:b/>
                <w:sz w:val="20"/>
              </w:rPr>
              <w:t>Neden</w:t>
            </w:r>
            <w:r>
              <w:rPr>
                <w:b/>
                <w:spacing w:val="-3"/>
                <w:sz w:val="20"/>
              </w:rPr>
              <w:t>Paydaş</w:t>
            </w:r>
            <w:proofErr w:type="spellEnd"/>
            <w:r>
              <w:rPr>
                <w:b/>
                <w:spacing w:val="-3"/>
                <w:sz w:val="20"/>
              </w:rPr>
              <w:t>?</w:t>
            </w:r>
          </w:p>
        </w:tc>
        <w:tc>
          <w:tcPr>
            <w:tcW w:w="2440" w:type="dxa"/>
            <w:shd w:val="clear" w:color="auto" w:fill="C5DFB3"/>
            <w:textDirection w:val="btLr"/>
          </w:tcPr>
          <w:p w:rsidR="00165B95" w:rsidRDefault="00EF129A">
            <w:pPr>
              <w:pStyle w:val="TableParagraph"/>
              <w:spacing w:before="122"/>
              <w:ind w:left="120"/>
              <w:rPr>
                <w:b/>
                <w:sz w:val="20"/>
              </w:rPr>
            </w:pPr>
            <w:bookmarkStart w:id="21" w:name="_bookmark18"/>
            <w:bookmarkEnd w:id="21"/>
            <w:r>
              <w:rPr>
                <w:b/>
                <w:sz w:val="20"/>
              </w:rPr>
              <w:t>Önceliği</w:t>
            </w:r>
          </w:p>
        </w:tc>
      </w:tr>
      <w:tr w:rsidR="00165B95">
        <w:trPr>
          <w:trHeight w:val="470"/>
        </w:trPr>
        <w:tc>
          <w:tcPr>
            <w:tcW w:w="3159" w:type="dxa"/>
            <w:shd w:val="clear" w:color="auto" w:fill="C5DFB3"/>
          </w:tcPr>
          <w:p w:rsidR="00165B95" w:rsidRDefault="00EF129A">
            <w:pPr>
              <w:pStyle w:val="TableParagraph"/>
              <w:spacing w:line="222" w:lineRule="exact"/>
              <w:ind w:left="112"/>
              <w:rPr>
                <w:sz w:val="20"/>
              </w:rPr>
            </w:pPr>
            <w:r>
              <w:rPr>
                <w:sz w:val="20"/>
              </w:rPr>
              <w:t>MEB</w:t>
            </w:r>
          </w:p>
        </w:tc>
        <w:tc>
          <w:tcPr>
            <w:tcW w:w="655" w:type="dxa"/>
            <w:shd w:val="clear" w:color="auto" w:fill="E1EED9"/>
          </w:tcPr>
          <w:p w:rsidR="00165B95" w:rsidRDefault="00165B95">
            <w:pPr>
              <w:pStyle w:val="TableParagraph"/>
              <w:rPr>
                <w:sz w:val="18"/>
              </w:rPr>
            </w:pPr>
          </w:p>
        </w:tc>
        <w:tc>
          <w:tcPr>
            <w:tcW w:w="758" w:type="dxa"/>
            <w:shd w:val="clear" w:color="auto" w:fill="E1EED9"/>
          </w:tcPr>
          <w:p w:rsidR="00165B95" w:rsidRDefault="00EF129A">
            <w:pPr>
              <w:pStyle w:val="TableParagraph"/>
              <w:spacing w:before="105"/>
              <w:ind w:left="112"/>
              <w:rPr>
                <w:sz w:val="20"/>
              </w:rPr>
            </w:pPr>
            <w:r>
              <w:rPr>
                <w:w w:val="99"/>
                <w:sz w:val="20"/>
              </w:rPr>
              <w:t>X</w:t>
            </w:r>
          </w:p>
        </w:tc>
        <w:tc>
          <w:tcPr>
            <w:tcW w:w="998" w:type="dxa"/>
            <w:shd w:val="clear" w:color="auto" w:fill="E1EED9"/>
          </w:tcPr>
          <w:p w:rsidR="00165B95" w:rsidRDefault="00165B95">
            <w:pPr>
              <w:pStyle w:val="TableParagraph"/>
              <w:rPr>
                <w:sz w:val="18"/>
              </w:rPr>
            </w:pPr>
          </w:p>
        </w:tc>
        <w:tc>
          <w:tcPr>
            <w:tcW w:w="4601" w:type="dxa"/>
            <w:shd w:val="clear" w:color="auto" w:fill="E1EED9"/>
          </w:tcPr>
          <w:p w:rsidR="00165B95" w:rsidRDefault="00EF129A">
            <w:pPr>
              <w:pStyle w:val="TableParagraph"/>
              <w:spacing w:line="225" w:lineRule="exact"/>
              <w:ind w:left="116"/>
              <w:rPr>
                <w:sz w:val="20"/>
              </w:rPr>
            </w:pPr>
            <w:proofErr w:type="spellStart"/>
            <w:r>
              <w:rPr>
                <w:sz w:val="20"/>
              </w:rPr>
              <w:t>Bağlıolduğumuzmerkeziidare</w:t>
            </w:r>
            <w:proofErr w:type="spellEnd"/>
          </w:p>
        </w:tc>
        <w:tc>
          <w:tcPr>
            <w:tcW w:w="2440" w:type="dxa"/>
            <w:shd w:val="clear" w:color="auto" w:fill="E1EED9"/>
          </w:tcPr>
          <w:p w:rsidR="00165B95" w:rsidRDefault="00EF129A">
            <w:pPr>
              <w:pStyle w:val="TableParagraph"/>
              <w:spacing w:before="107"/>
              <w:ind w:left="1182"/>
              <w:rPr>
                <w:sz w:val="20"/>
              </w:rPr>
            </w:pPr>
            <w:r>
              <w:rPr>
                <w:w w:val="99"/>
                <w:sz w:val="20"/>
              </w:rPr>
              <w:t>1</w:t>
            </w:r>
          </w:p>
        </w:tc>
      </w:tr>
      <w:tr w:rsidR="00165B95">
        <w:trPr>
          <w:trHeight w:val="465"/>
        </w:trPr>
        <w:tc>
          <w:tcPr>
            <w:tcW w:w="3159" w:type="dxa"/>
            <w:shd w:val="clear" w:color="auto" w:fill="C5DFB3"/>
          </w:tcPr>
          <w:p w:rsidR="00165B95" w:rsidRDefault="00EF129A">
            <w:pPr>
              <w:pStyle w:val="TableParagraph"/>
              <w:spacing w:line="222" w:lineRule="exact"/>
              <w:ind w:left="112"/>
              <w:rPr>
                <w:sz w:val="20"/>
              </w:rPr>
            </w:pPr>
            <w:r>
              <w:rPr>
                <w:sz w:val="20"/>
              </w:rPr>
              <w:t>Öğrenciler</w:t>
            </w:r>
          </w:p>
        </w:tc>
        <w:tc>
          <w:tcPr>
            <w:tcW w:w="655" w:type="dxa"/>
            <w:shd w:val="clear" w:color="auto" w:fill="E1EED9"/>
          </w:tcPr>
          <w:p w:rsidR="00165B95" w:rsidRDefault="00165B95">
            <w:pPr>
              <w:pStyle w:val="TableParagraph"/>
              <w:rPr>
                <w:sz w:val="18"/>
              </w:rPr>
            </w:pPr>
          </w:p>
        </w:tc>
        <w:tc>
          <w:tcPr>
            <w:tcW w:w="758" w:type="dxa"/>
            <w:shd w:val="clear" w:color="auto" w:fill="E1EED9"/>
          </w:tcPr>
          <w:p w:rsidR="00165B95" w:rsidRDefault="00165B95">
            <w:pPr>
              <w:pStyle w:val="TableParagraph"/>
              <w:rPr>
                <w:sz w:val="18"/>
              </w:rPr>
            </w:pPr>
          </w:p>
        </w:tc>
        <w:tc>
          <w:tcPr>
            <w:tcW w:w="998" w:type="dxa"/>
            <w:shd w:val="clear" w:color="auto" w:fill="E1EED9"/>
          </w:tcPr>
          <w:p w:rsidR="00165B95" w:rsidRDefault="00EF129A">
            <w:pPr>
              <w:pStyle w:val="TableParagraph"/>
              <w:spacing w:before="102"/>
              <w:ind w:left="113"/>
              <w:rPr>
                <w:sz w:val="20"/>
              </w:rPr>
            </w:pPr>
            <w:r>
              <w:rPr>
                <w:w w:val="99"/>
                <w:sz w:val="20"/>
              </w:rPr>
              <w:t>X</w:t>
            </w:r>
          </w:p>
        </w:tc>
        <w:tc>
          <w:tcPr>
            <w:tcW w:w="4601" w:type="dxa"/>
            <w:shd w:val="clear" w:color="auto" w:fill="E1EED9"/>
          </w:tcPr>
          <w:p w:rsidR="00165B95" w:rsidRDefault="00EF129A">
            <w:pPr>
              <w:pStyle w:val="TableParagraph"/>
              <w:spacing w:before="5" w:line="223" w:lineRule="auto"/>
              <w:ind w:left="116" w:right="3032"/>
              <w:rPr>
                <w:sz w:val="20"/>
              </w:rPr>
            </w:pPr>
            <w:proofErr w:type="spellStart"/>
            <w:r>
              <w:rPr>
                <w:spacing w:val="-2"/>
                <w:sz w:val="20"/>
              </w:rPr>
              <w:t>Hizmetlerimizdenyaralandıkları</w:t>
            </w:r>
            <w:r>
              <w:rPr>
                <w:spacing w:val="-1"/>
                <w:sz w:val="20"/>
              </w:rPr>
              <w:t>için</w:t>
            </w:r>
            <w:proofErr w:type="spellEnd"/>
          </w:p>
        </w:tc>
        <w:tc>
          <w:tcPr>
            <w:tcW w:w="2440" w:type="dxa"/>
            <w:shd w:val="clear" w:color="auto" w:fill="E1EED9"/>
          </w:tcPr>
          <w:p w:rsidR="00165B95" w:rsidRDefault="00EF129A">
            <w:pPr>
              <w:pStyle w:val="TableParagraph"/>
              <w:spacing w:before="107"/>
              <w:ind w:left="1182"/>
              <w:rPr>
                <w:sz w:val="20"/>
              </w:rPr>
            </w:pPr>
            <w:r>
              <w:rPr>
                <w:w w:val="99"/>
                <w:sz w:val="20"/>
              </w:rPr>
              <w:t>1</w:t>
            </w:r>
          </w:p>
        </w:tc>
      </w:tr>
      <w:tr w:rsidR="00165B95">
        <w:trPr>
          <w:trHeight w:val="350"/>
        </w:trPr>
        <w:tc>
          <w:tcPr>
            <w:tcW w:w="3159" w:type="dxa"/>
            <w:shd w:val="clear" w:color="auto" w:fill="C5DFB3"/>
          </w:tcPr>
          <w:p w:rsidR="00165B95" w:rsidRDefault="00EF129A">
            <w:pPr>
              <w:pStyle w:val="TableParagraph"/>
              <w:spacing w:line="222" w:lineRule="exact"/>
              <w:ind w:left="112"/>
              <w:rPr>
                <w:sz w:val="20"/>
              </w:rPr>
            </w:pPr>
            <w:proofErr w:type="spellStart"/>
            <w:r>
              <w:rPr>
                <w:sz w:val="20"/>
              </w:rPr>
              <w:t>Özelİdare</w:t>
            </w:r>
            <w:proofErr w:type="spellEnd"/>
          </w:p>
        </w:tc>
        <w:tc>
          <w:tcPr>
            <w:tcW w:w="655" w:type="dxa"/>
            <w:shd w:val="clear" w:color="auto" w:fill="E1EED9"/>
          </w:tcPr>
          <w:p w:rsidR="00165B95" w:rsidRDefault="00165B95">
            <w:pPr>
              <w:pStyle w:val="TableParagraph"/>
              <w:rPr>
                <w:sz w:val="18"/>
              </w:rPr>
            </w:pPr>
          </w:p>
        </w:tc>
        <w:tc>
          <w:tcPr>
            <w:tcW w:w="758" w:type="dxa"/>
            <w:shd w:val="clear" w:color="auto" w:fill="E1EED9"/>
          </w:tcPr>
          <w:p w:rsidR="00165B95" w:rsidRDefault="00EF129A">
            <w:pPr>
              <w:pStyle w:val="TableParagraph"/>
              <w:spacing w:before="45"/>
              <w:ind w:left="112"/>
              <w:rPr>
                <w:sz w:val="20"/>
              </w:rPr>
            </w:pPr>
            <w:r>
              <w:rPr>
                <w:w w:val="99"/>
                <w:sz w:val="20"/>
              </w:rPr>
              <w:t>X</w:t>
            </w:r>
          </w:p>
        </w:tc>
        <w:tc>
          <w:tcPr>
            <w:tcW w:w="998" w:type="dxa"/>
            <w:shd w:val="clear" w:color="auto" w:fill="E1EED9"/>
          </w:tcPr>
          <w:p w:rsidR="00165B95" w:rsidRDefault="00165B95">
            <w:pPr>
              <w:pStyle w:val="TableParagraph"/>
              <w:rPr>
                <w:sz w:val="18"/>
              </w:rPr>
            </w:pPr>
          </w:p>
        </w:tc>
        <w:tc>
          <w:tcPr>
            <w:tcW w:w="4601" w:type="dxa"/>
            <w:shd w:val="clear" w:color="auto" w:fill="E1EED9"/>
          </w:tcPr>
          <w:p w:rsidR="00165B95" w:rsidRDefault="00EF129A">
            <w:pPr>
              <w:pStyle w:val="TableParagraph"/>
              <w:spacing w:before="47"/>
              <w:ind w:left="116"/>
              <w:rPr>
                <w:sz w:val="20"/>
              </w:rPr>
            </w:pPr>
            <w:proofErr w:type="spellStart"/>
            <w:r>
              <w:rPr>
                <w:spacing w:val="-1"/>
                <w:sz w:val="20"/>
              </w:rPr>
              <w:t>Tedarikçi</w:t>
            </w:r>
            <w:r>
              <w:rPr>
                <w:sz w:val="20"/>
              </w:rPr>
              <w:t>mahalliidare</w:t>
            </w:r>
            <w:proofErr w:type="spellEnd"/>
          </w:p>
        </w:tc>
        <w:tc>
          <w:tcPr>
            <w:tcW w:w="2440" w:type="dxa"/>
            <w:shd w:val="clear" w:color="auto" w:fill="E1EED9"/>
          </w:tcPr>
          <w:p w:rsidR="00165B95" w:rsidRDefault="00EF129A">
            <w:pPr>
              <w:pStyle w:val="TableParagraph"/>
              <w:spacing w:before="47"/>
              <w:ind w:left="1182"/>
              <w:rPr>
                <w:sz w:val="20"/>
              </w:rPr>
            </w:pPr>
            <w:r>
              <w:rPr>
                <w:w w:val="99"/>
                <w:sz w:val="20"/>
              </w:rPr>
              <w:t>1</w:t>
            </w:r>
          </w:p>
        </w:tc>
      </w:tr>
      <w:tr w:rsidR="00165B95">
        <w:trPr>
          <w:trHeight w:val="701"/>
        </w:trPr>
        <w:tc>
          <w:tcPr>
            <w:tcW w:w="3159" w:type="dxa"/>
            <w:shd w:val="clear" w:color="auto" w:fill="C5DFB3"/>
          </w:tcPr>
          <w:p w:rsidR="00165B95" w:rsidRDefault="00EF129A">
            <w:pPr>
              <w:pStyle w:val="TableParagraph"/>
              <w:spacing w:line="223" w:lineRule="exact"/>
              <w:ind w:left="112"/>
              <w:rPr>
                <w:sz w:val="20"/>
              </w:rPr>
            </w:pPr>
            <w:r>
              <w:rPr>
                <w:sz w:val="20"/>
              </w:rPr>
              <w:t>STK</w:t>
            </w:r>
          </w:p>
        </w:tc>
        <w:tc>
          <w:tcPr>
            <w:tcW w:w="655" w:type="dxa"/>
            <w:shd w:val="clear" w:color="auto" w:fill="E1EED9"/>
          </w:tcPr>
          <w:p w:rsidR="00165B95" w:rsidRDefault="00165B95">
            <w:pPr>
              <w:pStyle w:val="TableParagraph"/>
              <w:rPr>
                <w:sz w:val="18"/>
              </w:rPr>
            </w:pPr>
          </w:p>
        </w:tc>
        <w:tc>
          <w:tcPr>
            <w:tcW w:w="758" w:type="dxa"/>
            <w:shd w:val="clear" w:color="auto" w:fill="E1EED9"/>
          </w:tcPr>
          <w:p w:rsidR="00165B95" w:rsidRDefault="00165B95">
            <w:pPr>
              <w:pStyle w:val="TableParagraph"/>
              <w:spacing w:before="5"/>
              <w:rPr>
                <w:rFonts w:ascii="Palatino Linotype"/>
                <w:i/>
                <w:sz w:val="16"/>
              </w:rPr>
            </w:pPr>
          </w:p>
          <w:p w:rsidR="00165B95" w:rsidRDefault="00EF129A">
            <w:pPr>
              <w:pStyle w:val="TableParagraph"/>
              <w:ind w:left="112"/>
              <w:rPr>
                <w:sz w:val="20"/>
              </w:rPr>
            </w:pPr>
            <w:r>
              <w:rPr>
                <w:w w:val="99"/>
                <w:sz w:val="20"/>
              </w:rPr>
              <w:t>X</w:t>
            </w:r>
          </w:p>
        </w:tc>
        <w:tc>
          <w:tcPr>
            <w:tcW w:w="998" w:type="dxa"/>
            <w:shd w:val="clear" w:color="auto" w:fill="E1EED9"/>
          </w:tcPr>
          <w:p w:rsidR="00165B95" w:rsidRDefault="00165B95">
            <w:pPr>
              <w:pStyle w:val="TableParagraph"/>
              <w:rPr>
                <w:sz w:val="18"/>
              </w:rPr>
            </w:pPr>
          </w:p>
        </w:tc>
        <w:tc>
          <w:tcPr>
            <w:tcW w:w="4601" w:type="dxa"/>
            <w:shd w:val="clear" w:color="auto" w:fill="E1EED9"/>
          </w:tcPr>
          <w:p w:rsidR="00165B95" w:rsidRDefault="00EF129A">
            <w:pPr>
              <w:pStyle w:val="TableParagraph"/>
              <w:tabs>
                <w:tab w:val="left" w:pos="838"/>
                <w:tab w:val="left" w:pos="1280"/>
              </w:tabs>
              <w:spacing w:line="223" w:lineRule="exact"/>
              <w:ind w:left="116"/>
              <w:rPr>
                <w:sz w:val="20"/>
              </w:rPr>
            </w:pPr>
            <w:r>
              <w:rPr>
                <w:sz w:val="20"/>
              </w:rPr>
              <w:t>Amaç</w:t>
            </w:r>
            <w:r>
              <w:rPr>
                <w:sz w:val="20"/>
              </w:rPr>
              <w:tab/>
              <w:t>ve</w:t>
            </w:r>
            <w:r>
              <w:rPr>
                <w:sz w:val="20"/>
              </w:rPr>
              <w:tab/>
              <w:t>hedeflerimize</w:t>
            </w:r>
          </w:p>
          <w:p w:rsidR="00165B95" w:rsidRDefault="00EF129A">
            <w:pPr>
              <w:pStyle w:val="TableParagraph"/>
              <w:tabs>
                <w:tab w:val="left" w:pos="1321"/>
                <w:tab w:val="left" w:pos="1947"/>
              </w:tabs>
              <w:spacing w:before="3"/>
              <w:ind w:left="116"/>
              <w:rPr>
                <w:sz w:val="20"/>
              </w:rPr>
            </w:pPr>
            <w:proofErr w:type="gramStart"/>
            <w:r>
              <w:rPr>
                <w:sz w:val="20"/>
              </w:rPr>
              <w:t>ulaşmak</w:t>
            </w:r>
            <w:proofErr w:type="gramEnd"/>
            <w:r>
              <w:rPr>
                <w:sz w:val="20"/>
              </w:rPr>
              <w:tab/>
              <w:t>iş</w:t>
            </w:r>
            <w:r>
              <w:rPr>
                <w:sz w:val="20"/>
              </w:rPr>
              <w:tab/>
            </w:r>
            <w:proofErr w:type="spellStart"/>
            <w:r>
              <w:rPr>
                <w:sz w:val="20"/>
              </w:rPr>
              <w:t>birliğiyapacağımızkurumlar</w:t>
            </w:r>
            <w:proofErr w:type="spellEnd"/>
          </w:p>
        </w:tc>
        <w:tc>
          <w:tcPr>
            <w:tcW w:w="2440" w:type="dxa"/>
            <w:shd w:val="clear" w:color="auto" w:fill="E1EED9"/>
          </w:tcPr>
          <w:p w:rsidR="00165B95" w:rsidRDefault="00165B95">
            <w:pPr>
              <w:pStyle w:val="TableParagraph"/>
              <w:spacing w:before="5"/>
              <w:rPr>
                <w:rFonts w:ascii="Palatino Linotype"/>
                <w:i/>
                <w:sz w:val="16"/>
              </w:rPr>
            </w:pPr>
          </w:p>
          <w:p w:rsidR="00165B95" w:rsidRDefault="00EF129A">
            <w:pPr>
              <w:pStyle w:val="TableParagraph"/>
              <w:ind w:left="1182"/>
              <w:rPr>
                <w:sz w:val="20"/>
              </w:rPr>
            </w:pPr>
            <w:proofErr w:type="gramStart"/>
            <w:r>
              <w:rPr>
                <w:sz w:val="20"/>
              </w:rPr>
              <w:t>..</w:t>
            </w:r>
            <w:proofErr w:type="gramEnd"/>
          </w:p>
        </w:tc>
      </w:tr>
    </w:tbl>
    <w:p w:rsidR="00165B95" w:rsidRDefault="00924E91">
      <w:pPr>
        <w:spacing w:line="214" w:lineRule="exact"/>
        <w:ind w:left="360"/>
        <w:rPr>
          <w:rFonts w:ascii="Palatino Linotype" w:hAnsi="Palatino Linotype"/>
          <w:i/>
          <w:sz w:val="18"/>
        </w:rPr>
      </w:pPr>
      <w:r>
        <w:rPr>
          <w:noProof/>
          <w:lang w:eastAsia="tr-TR"/>
        </w:rPr>
        <mc:AlternateContent>
          <mc:Choice Requires="wps">
            <w:drawing>
              <wp:anchor distT="0" distB="0" distL="114300" distR="114300" simplePos="0" relativeHeight="481226240" behindDoc="1" locked="0" layoutInCell="1" allowOverlap="1">
                <wp:simplePos x="0" y="0"/>
                <wp:positionH relativeFrom="page">
                  <wp:posOffset>6638925</wp:posOffset>
                </wp:positionH>
                <wp:positionV relativeFrom="paragraph">
                  <wp:posOffset>425450</wp:posOffset>
                </wp:positionV>
                <wp:extent cx="165735" cy="660400"/>
                <wp:effectExtent l="0" t="0" r="5715" b="6350"/>
                <wp:wrapNone/>
                <wp:docPr id="321192200" name="Metin Kutusu 321192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660400"/>
                        </a:xfrm>
                        <a:prstGeom prst="rect">
                          <a:avLst/>
                        </a:prstGeom>
                        <a:noFill/>
                        <a:ln>
                          <a:noFill/>
                        </a:ln>
                      </wps:spPr>
                      <wps:txbx>
                        <w:txbxContent>
                          <w:p w:rsidR="00386F87" w:rsidRDefault="00386F87">
                            <w:pPr>
                              <w:spacing w:before="10"/>
                              <w:ind w:left="20"/>
                              <w:rPr>
                                <w:sz w:val="20"/>
                              </w:rPr>
                            </w:pPr>
                            <w:r>
                              <w:rPr>
                                <w:spacing w:val="-1"/>
                                <w:sz w:val="20"/>
                              </w:rPr>
                              <w:t>Danışmanlık</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321192200" o:spid="_x0000_s1063" type="#_x0000_t202" style="position:absolute;left:0;text-align:left;margin-left:522.75pt;margin-top:33.5pt;width:13.05pt;height:52pt;z-index:-2209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" filled="f" stroked="f">
                <v:textbox style="layout-flow:vertical" inset="0,0,0,0">
                  <w:txbxContent>
                    <w:p w:rsidR="00C43B91" w:rsidRDefault="00C43B91">
                      <w:pPr>
                        <w:spacing w:before="10"/>
                        <w:ind w:left="20"/>
                        <w:rPr>
                          <w:sz w:val="20"/>
                        </w:rPr>
                      </w:pPr>
                      <w:r>
                        <w:rPr>
                          <w:spacing w:val="-1"/>
                          <w:sz w:val="20"/>
                        </w:rPr>
                        <w:t>Danışmanlık</w:t>
                      </w:r>
                    </w:p>
                  </w:txbxContent>
                </v:textbox>
                <w10:wrap anchorx="page"/>
              </v:shape>
            </w:pict>
          </mc:Fallback>
        </mc:AlternateContent>
      </w:r>
      <w:r w:rsidR="00BF66D5">
        <w:rPr>
          <w:rFonts w:ascii="Palatino Linotype" w:hAnsi="Palatino Linotype"/>
          <w:i/>
          <w:color w:val="44536A"/>
          <w:sz w:val="18"/>
        </w:rPr>
        <w:t>Tablo6:PaydaşÖnceliklendirmeMatrisi</w:t>
      </w:r>
    </w:p>
    <w:p w:rsidR="00165B95" w:rsidRDefault="00165B95">
      <w:pPr>
        <w:pStyle w:val="GvdeMetni"/>
        <w:spacing w:before="6" w:after="1"/>
        <w:rPr>
          <w:rFonts w:ascii="Palatino Linotype"/>
          <w:i/>
          <w:sz w:val="14"/>
        </w:rPr>
      </w:pPr>
    </w:p>
    <w:tbl>
      <w:tblPr>
        <w:tblStyle w:val="TableNormal"/>
        <w:tblW w:w="0" w:type="auto"/>
        <w:tblInd w:w="11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48"/>
        <w:gridCol w:w="759"/>
        <w:gridCol w:w="653"/>
        <w:gridCol w:w="655"/>
        <w:gridCol w:w="749"/>
        <w:gridCol w:w="749"/>
        <w:gridCol w:w="426"/>
        <w:gridCol w:w="747"/>
        <w:gridCol w:w="749"/>
        <w:gridCol w:w="744"/>
      </w:tblGrid>
      <w:tr w:rsidR="00165B95">
        <w:trPr>
          <w:trHeight w:val="2272"/>
        </w:trPr>
        <w:tc>
          <w:tcPr>
            <w:tcW w:w="6248" w:type="dxa"/>
            <w:shd w:val="clear" w:color="auto" w:fill="C5DFB3"/>
          </w:tcPr>
          <w:p w:rsidR="00165B95" w:rsidRDefault="00165B95">
            <w:pPr>
              <w:pStyle w:val="TableParagraph"/>
              <w:spacing w:before="1"/>
              <w:rPr>
                <w:rFonts w:ascii="Palatino Linotype"/>
                <w:i/>
                <w:sz w:val="23"/>
              </w:rPr>
            </w:pPr>
          </w:p>
          <w:p w:rsidR="00165B95" w:rsidRDefault="00EF129A">
            <w:pPr>
              <w:pStyle w:val="TableParagraph"/>
              <w:ind w:left="1379"/>
              <w:rPr>
                <w:b/>
                <w:sz w:val="20"/>
              </w:rPr>
            </w:pPr>
            <w:r>
              <w:rPr>
                <w:b/>
                <w:sz w:val="20"/>
              </w:rPr>
              <w:t>Ürün/Hizmet</w:t>
            </w:r>
          </w:p>
          <w:p w:rsidR="00165B95" w:rsidRDefault="00165B95">
            <w:pPr>
              <w:pStyle w:val="TableParagraph"/>
              <w:rPr>
                <w:rFonts w:ascii="Palatino Linotype"/>
                <w:i/>
              </w:rPr>
            </w:pPr>
          </w:p>
          <w:p w:rsidR="00165B95" w:rsidRDefault="00165B95">
            <w:pPr>
              <w:pStyle w:val="TableParagraph"/>
              <w:rPr>
                <w:rFonts w:ascii="Palatino Linotype"/>
                <w:i/>
              </w:rPr>
            </w:pPr>
          </w:p>
          <w:p w:rsidR="00165B95" w:rsidRDefault="00165B95">
            <w:pPr>
              <w:pStyle w:val="TableParagraph"/>
              <w:rPr>
                <w:rFonts w:ascii="Palatino Linotype"/>
                <w:i/>
              </w:rPr>
            </w:pPr>
          </w:p>
          <w:p w:rsidR="00165B95" w:rsidRDefault="00165B95">
            <w:pPr>
              <w:pStyle w:val="TableParagraph"/>
              <w:spacing w:before="6"/>
              <w:rPr>
                <w:rFonts w:ascii="Palatino Linotype"/>
                <w:i/>
                <w:sz w:val="19"/>
              </w:rPr>
            </w:pPr>
          </w:p>
          <w:p w:rsidR="00165B95" w:rsidRDefault="00EF129A">
            <w:pPr>
              <w:pStyle w:val="TableParagraph"/>
              <w:spacing w:before="1"/>
              <w:ind w:left="155"/>
              <w:rPr>
                <w:b/>
                <w:sz w:val="20"/>
              </w:rPr>
            </w:pPr>
            <w:r>
              <w:rPr>
                <w:b/>
                <w:spacing w:val="-2"/>
                <w:sz w:val="20"/>
              </w:rPr>
              <w:t>Yararlanıcı(Müşteri)</w:t>
            </w:r>
          </w:p>
        </w:tc>
        <w:tc>
          <w:tcPr>
            <w:tcW w:w="759" w:type="dxa"/>
            <w:shd w:val="clear" w:color="auto" w:fill="C5DFB3"/>
            <w:textDirection w:val="tbRl"/>
          </w:tcPr>
          <w:p w:rsidR="00165B95" w:rsidRDefault="00EF129A">
            <w:pPr>
              <w:pStyle w:val="TableParagraph"/>
              <w:spacing w:before="118" w:line="254" w:lineRule="auto"/>
              <w:ind w:left="779" w:right="176" w:hanging="660"/>
              <w:rPr>
                <w:sz w:val="20"/>
              </w:rPr>
            </w:pPr>
            <w:r>
              <w:rPr>
                <w:spacing w:val="-1"/>
                <w:sz w:val="20"/>
              </w:rPr>
              <w:t xml:space="preserve">Eğitim-Öğretim </w:t>
            </w:r>
            <w:r>
              <w:rPr>
                <w:sz w:val="20"/>
              </w:rPr>
              <w:t>(Örgün-Yaygın)</w:t>
            </w:r>
          </w:p>
        </w:tc>
        <w:tc>
          <w:tcPr>
            <w:tcW w:w="653" w:type="dxa"/>
            <w:shd w:val="clear" w:color="auto" w:fill="C5DFB3"/>
            <w:textDirection w:val="tbRl"/>
          </w:tcPr>
          <w:p w:rsidR="00165B95" w:rsidRDefault="00EF129A">
            <w:pPr>
              <w:pStyle w:val="TableParagraph"/>
              <w:spacing w:before="123"/>
              <w:ind w:left="431"/>
              <w:rPr>
                <w:sz w:val="20"/>
              </w:rPr>
            </w:pPr>
            <w:r>
              <w:rPr>
                <w:sz w:val="20"/>
              </w:rPr>
              <w:t>Yatılılık-Bursluluk</w:t>
            </w:r>
          </w:p>
        </w:tc>
        <w:tc>
          <w:tcPr>
            <w:tcW w:w="655" w:type="dxa"/>
            <w:shd w:val="clear" w:color="auto" w:fill="C5DFB3"/>
            <w:textDirection w:val="tbRl"/>
          </w:tcPr>
          <w:p w:rsidR="00165B95" w:rsidRDefault="00EF129A">
            <w:pPr>
              <w:pStyle w:val="TableParagraph"/>
              <w:spacing w:before="125"/>
              <w:ind w:left="513"/>
              <w:rPr>
                <w:sz w:val="20"/>
              </w:rPr>
            </w:pPr>
            <w:proofErr w:type="spellStart"/>
            <w:r>
              <w:rPr>
                <w:sz w:val="20"/>
              </w:rPr>
              <w:t>NitelikliİşGücü</w:t>
            </w:r>
            <w:proofErr w:type="spellEnd"/>
          </w:p>
        </w:tc>
        <w:tc>
          <w:tcPr>
            <w:tcW w:w="749" w:type="dxa"/>
            <w:shd w:val="clear" w:color="auto" w:fill="C5DFB3"/>
            <w:textDirection w:val="tbRl"/>
          </w:tcPr>
          <w:p w:rsidR="00165B95" w:rsidRDefault="00EF129A">
            <w:pPr>
              <w:pStyle w:val="TableParagraph"/>
              <w:spacing w:before="125"/>
              <w:ind w:left="431"/>
              <w:rPr>
                <w:sz w:val="20"/>
              </w:rPr>
            </w:pPr>
            <w:r>
              <w:rPr>
                <w:sz w:val="20"/>
              </w:rPr>
              <w:t>AR-GE,</w:t>
            </w:r>
          </w:p>
          <w:p w:rsidR="00165B95" w:rsidRDefault="00EF129A">
            <w:pPr>
              <w:pStyle w:val="TableParagraph"/>
              <w:spacing w:before="5"/>
              <w:ind w:left="419"/>
              <w:rPr>
                <w:sz w:val="20"/>
              </w:rPr>
            </w:pPr>
            <w:r>
              <w:rPr>
                <w:sz w:val="20"/>
              </w:rPr>
              <w:t>Projeler,</w:t>
            </w:r>
          </w:p>
        </w:tc>
        <w:tc>
          <w:tcPr>
            <w:tcW w:w="749" w:type="dxa"/>
            <w:shd w:val="clear" w:color="auto" w:fill="C5DFB3"/>
            <w:textDirection w:val="tbRl"/>
          </w:tcPr>
          <w:p w:rsidR="00165B95" w:rsidRDefault="00EF129A">
            <w:pPr>
              <w:pStyle w:val="TableParagraph"/>
              <w:spacing w:line="216" w:lineRule="exact"/>
              <w:ind w:left="150"/>
              <w:rPr>
                <w:sz w:val="20"/>
              </w:rPr>
            </w:pPr>
            <w:proofErr w:type="spellStart"/>
            <w:proofErr w:type="gramStart"/>
            <w:r>
              <w:rPr>
                <w:spacing w:val="-1"/>
                <w:sz w:val="20"/>
              </w:rPr>
              <w:t>Altyapı,DonatımYatırım</w:t>
            </w:r>
            <w:proofErr w:type="spellEnd"/>
            <w:proofErr w:type="gramEnd"/>
          </w:p>
        </w:tc>
        <w:tc>
          <w:tcPr>
            <w:tcW w:w="426" w:type="dxa"/>
            <w:shd w:val="clear" w:color="auto" w:fill="C5DFB3"/>
            <w:textDirection w:val="tbRl"/>
          </w:tcPr>
          <w:p w:rsidR="00165B95" w:rsidRDefault="00EF129A">
            <w:pPr>
              <w:pStyle w:val="TableParagraph"/>
              <w:spacing w:line="218" w:lineRule="exact"/>
              <w:ind w:left="878" w:right="808"/>
              <w:jc w:val="center"/>
              <w:rPr>
                <w:sz w:val="20"/>
              </w:rPr>
            </w:pPr>
            <w:r>
              <w:rPr>
                <w:sz w:val="20"/>
              </w:rPr>
              <w:t>Yayım</w:t>
            </w:r>
          </w:p>
        </w:tc>
        <w:tc>
          <w:tcPr>
            <w:tcW w:w="747" w:type="dxa"/>
            <w:shd w:val="clear" w:color="auto" w:fill="C5DFB3"/>
            <w:textDirection w:val="tbRl"/>
          </w:tcPr>
          <w:p w:rsidR="00165B95" w:rsidRDefault="00EF129A">
            <w:pPr>
              <w:pStyle w:val="TableParagraph"/>
              <w:spacing w:line="252" w:lineRule="auto"/>
              <w:ind w:left="700" w:right="209" w:hanging="545"/>
              <w:rPr>
                <w:sz w:val="20"/>
              </w:rPr>
            </w:pPr>
            <w:r>
              <w:rPr>
                <w:spacing w:val="-1"/>
                <w:sz w:val="20"/>
              </w:rPr>
              <w:t xml:space="preserve">Rehberlik, Kurs, </w:t>
            </w:r>
            <w:proofErr w:type="spellStart"/>
            <w:r>
              <w:rPr>
                <w:spacing w:val="-1"/>
                <w:sz w:val="20"/>
              </w:rPr>
              <w:t>Sosyal</w:t>
            </w:r>
            <w:r>
              <w:rPr>
                <w:sz w:val="20"/>
              </w:rPr>
              <w:t>etkinlikler</w:t>
            </w:r>
            <w:proofErr w:type="spellEnd"/>
          </w:p>
        </w:tc>
        <w:tc>
          <w:tcPr>
            <w:tcW w:w="749" w:type="dxa"/>
            <w:shd w:val="clear" w:color="auto" w:fill="C5DFB3"/>
            <w:textDirection w:val="tbRl"/>
          </w:tcPr>
          <w:p w:rsidR="00165B95" w:rsidRDefault="00EF129A">
            <w:pPr>
              <w:pStyle w:val="TableParagraph"/>
              <w:spacing w:line="220" w:lineRule="exact"/>
              <w:ind w:left="388"/>
              <w:rPr>
                <w:sz w:val="20"/>
              </w:rPr>
            </w:pPr>
            <w:r>
              <w:rPr>
                <w:spacing w:val="-1"/>
                <w:sz w:val="20"/>
              </w:rPr>
              <w:t>Mezunlar(Öğrenci)</w:t>
            </w:r>
          </w:p>
        </w:tc>
        <w:tc>
          <w:tcPr>
            <w:tcW w:w="744" w:type="dxa"/>
            <w:shd w:val="clear" w:color="auto" w:fill="C5DFB3"/>
            <w:textDirection w:val="tbRl"/>
          </w:tcPr>
          <w:p w:rsidR="00165B95" w:rsidRDefault="00EF129A">
            <w:pPr>
              <w:pStyle w:val="TableParagraph"/>
              <w:spacing w:line="220" w:lineRule="exact"/>
              <w:ind w:left="292"/>
              <w:rPr>
                <w:sz w:val="20"/>
              </w:rPr>
            </w:pPr>
            <w:r>
              <w:rPr>
                <w:sz w:val="20"/>
              </w:rPr>
              <w:t>Ölçme-Değerlendirme</w:t>
            </w:r>
          </w:p>
        </w:tc>
      </w:tr>
      <w:tr w:rsidR="00165B95">
        <w:trPr>
          <w:trHeight w:val="455"/>
        </w:trPr>
        <w:tc>
          <w:tcPr>
            <w:tcW w:w="6248" w:type="dxa"/>
            <w:shd w:val="clear" w:color="auto" w:fill="C5DFB3"/>
          </w:tcPr>
          <w:p w:rsidR="00165B95" w:rsidRDefault="00EF129A">
            <w:pPr>
              <w:pStyle w:val="TableParagraph"/>
              <w:spacing w:before="110"/>
              <w:ind w:left="155"/>
              <w:rPr>
                <w:sz w:val="20"/>
              </w:rPr>
            </w:pPr>
            <w:r>
              <w:rPr>
                <w:sz w:val="20"/>
              </w:rPr>
              <w:t>Öğrenciler</w:t>
            </w:r>
          </w:p>
        </w:tc>
        <w:tc>
          <w:tcPr>
            <w:tcW w:w="759" w:type="dxa"/>
            <w:shd w:val="clear" w:color="auto" w:fill="E1EED9"/>
          </w:tcPr>
          <w:p w:rsidR="00165B95" w:rsidRDefault="00EF129A">
            <w:pPr>
              <w:pStyle w:val="TableParagraph"/>
              <w:spacing w:before="105"/>
              <w:ind w:left="155"/>
              <w:rPr>
                <w:sz w:val="20"/>
              </w:rPr>
            </w:pPr>
            <w:r>
              <w:rPr>
                <w:w w:val="99"/>
                <w:sz w:val="20"/>
              </w:rPr>
              <w:t>X</w:t>
            </w:r>
          </w:p>
        </w:tc>
        <w:tc>
          <w:tcPr>
            <w:tcW w:w="653" w:type="dxa"/>
            <w:shd w:val="clear" w:color="auto" w:fill="E1EED9"/>
          </w:tcPr>
          <w:p w:rsidR="00165B95" w:rsidRDefault="00EF129A">
            <w:pPr>
              <w:pStyle w:val="TableParagraph"/>
              <w:spacing w:before="110"/>
              <w:ind w:left="150"/>
              <w:rPr>
                <w:sz w:val="20"/>
              </w:rPr>
            </w:pPr>
            <w:r>
              <w:rPr>
                <w:w w:val="99"/>
                <w:sz w:val="20"/>
              </w:rPr>
              <w:t>X</w:t>
            </w:r>
          </w:p>
        </w:tc>
        <w:tc>
          <w:tcPr>
            <w:tcW w:w="655" w:type="dxa"/>
            <w:shd w:val="clear" w:color="auto" w:fill="E1EED9"/>
          </w:tcPr>
          <w:p w:rsidR="00165B95" w:rsidRDefault="00165B95">
            <w:pPr>
              <w:pStyle w:val="TableParagraph"/>
              <w:rPr>
                <w:sz w:val="18"/>
              </w:rPr>
            </w:pPr>
          </w:p>
        </w:tc>
        <w:tc>
          <w:tcPr>
            <w:tcW w:w="749" w:type="dxa"/>
            <w:shd w:val="clear" w:color="auto" w:fill="E1EED9"/>
          </w:tcPr>
          <w:p w:rsidR="00165B95" w:rsidRDefault="00165B95">
            <w:pPr>
              <w:pStyle w:val="TableParagraph"/>
              <w:rPr>
                <w:sz w:val="18"/>
              </w:rPr>
            </w:pPr>
          </w:p>
        </w:tc>
        <w:tc>
          <w:tcPr>
            <w:tcW w:w="749" w:type="dxa"/>
            <w:shd w:val="clear" w:color="auto" w:fill="E1EED9"/>
          </w:tcPr>
          <w:p w:rsidR="00165B95" w:rsidRDefault="00EF129A">
            <w:pPr>
              <w:pStyle w:val="TableParagraph"/>
              <w:spacing w:before="105"/>
              <w:ind w:left="15"/>
              <w:rPr>
                <w:sz w:val="20"/>
              </w:rPr>
            </w:pPr>
            <w:r>
              <w:rPr>
                <w:w w:val="99"/>
                <w:sz w:val="20"/>
              </w:rPr>
              <w:t>X</w:t>
            </w:r>
          </w:p>
        </w:tc>
        <w:tc>
          <w:tcPr>
            <w:tcW w:w="426" w:type="dxa"/>
            <w:shd w:val="clear" w:color="auto" w:fill="E1EED9"/>
          </w:tcPr>
          <w:p w:rsidR="00165B95" w:rsidRDefault="00EF129A">
            <w:pPr>
              <w:pStyle w:val="TableParagraph"/>
              <w:spacing w:before="105"/>
              <w:ind w:left="15"/>
              <w:rPr>
                <w:sz w:val="20"/>
              </w:rPr>
            </w:pPr>
            <w:r>
              <w:rPr>
                <w:w w:val="99"/>
                <w:sz w:val="20"/>
              </w:rPr>
              <w:t>X</w:t>
            </w:r>
          </w:p>
        </w:tc>
        <w:tc>
          <w:tcPr>
            <w:tcW w:w="747" w:type="dxa"/>
            <w:shd w:val="clear" w:color="auto" w:fill="E1EED9"/>
          </w:tcPr>
          <w:p w:rsidR="00165B95" w:rsidRDefault="00EF129A">
            <w:pPr>
              <w:pStyle w:val="TableParagraph"/>
              <w:spacing w:before="105"/>
              <w:ind w:left="15"/>
              <w:rPr>
                <w:sz w:val="20"/>
              </w:rPr>
            </w:pPr>
            <w:r>
              <w:rPr>
                <w:w w:val="99"/>
                <w:sz w:val="20"/>
              </w:rPr>
              <w:t>X</w:t>
            </w:r>
          </w:p>
        </w:tc>
        <w:tc>
          <w:tcPr>
            <w:tcW w:w="749" w:type="dxa"/>
            <w:shd w:val="clear" w:color="auto" w:fill="E1EED9"/>
          </w:tcPr>
          <w:p w:rsidR="00165B95" w:rsidRDefault="00165B95">
            <w:pPr>
              <w:pStyle w:val="TableParagraph"/>
              <w:rPr>
                <w:sz w:val="18"/>
              </w:rPr>
            </w:pPr>
          </w:p>
        </w:tc>
        <w:tc>
          <w:tcPr>
            <w:tcW w:w="744" w:type="dxa"/>
            <w:shd w:val="clear" w:color="auto" w:fill="E1EED9"/>
          </w:tcPr>
          <w:p w:rsidR="00165B95" w:rsidRDefault="00165B95">
            <w:pPr>
              <w:pStyle w:val="TableParagraph"/>
              <w:rPr>
                <w:sz w:val="18"/>
              </w:rPr>
            </w:pPr>
          </w:p>
        </w:tc>
      </w:tr>
      <w:tr w:rsidR="00165B95">
        <w:trPr>
          <w:trHeight w:val="400"/>
        </w:trPr>
        <w:tc>
          <w:tcPr>
            <w:tcW w:w="6248" w:type="dxa"/>
            <w:shd w:val="clear" w:color="auto" w:fill="C5DFB3"/>
          </w:tcPr>
          <w:p w:rsidR="00165B95" w:rsidRDefault="00EF129A">
            <w:pPr>
              <w:pStyle w:val="TableParagraph"/>
              <w:spacing w:before="81"/>
              <w:ind w:left="155"/>
              <w:rPr>
                <w:sz w:val="20"/>
              </w:rPr>
            </w:pPr>
            <w:r>
              <w:rPr>
                <w:sz w:val="20"/>
              </w:rPr>
              <w:t>Veliler</w:t>
            </w:r>
          </w:p>
        </w:tc>
        <w:tc>
          <w:tcPr>
            <w:tcW w:w="759" w:type="dxa"/>
            <w:shd w:val="clear" w:color="auto" w:fill="E1EED9"/>
          </w:tcPr>
          <w:p w:rsidR="00165B95" w:rsidRDefault="00165B95">
            <w:pPr>
              <w:pStyle w:val="TableParagraph"/>
              <w:rPr>
                <w:sz w:val="18"/>
              </w:rPr>
            </w:pPr>
          </w:p>
        </w:tc>
        <w:tc>
          <w:tcPr>
            <w:tcW w:w="653" w:type="dxa"/>
            <w:shd w:val="clear" w:color="auto" w:fill="E1EED9"/>
          </w:tcPr>
          <w:p w:rsidR="00165B95" w:rsidRDefault="00165B95">
            <w:pPr>
              <w:pStyle w:val="TableParagraph"/>
              <w:rPr>
                <w:sz w:val="18"/>
              </w:rPr>
            </w:pPr>
          </w:p>
        </w:tc>
        <w:tc>
          <w:tcPr>
            <w:tcW w:w="655" w:type="dxa"/>
            <w:shd w:val="clear" w:color="auto" w:fill="E1EED9"/>
          </w:tcPr>
          <w:p w:rsidR="00165B95" w:rsidRDefault="00165B95">
            <w:pPr>
              <w:pStyle w:val="TableParagraph"/>
              <w:rPr>
                <w:sz w:val="18"/>
              </w:rPr>
            </w:pPr>
          </w:p>
        </w:tc>
        <w:tc>
          <w:tcPr>
            <w:tcW w:w="749" w:type="dxa"/>
            <w:shd w:val="clear" w:color="auto" w:fill="E1EED9"/>
          </w:tcPr>
          <w:p w:rsidR="00165B95" w:rsidRDefault="00165B95">
            <w:pPr>
              <w:pStyle w:val="TableParagraph"/>
              <w:rPr>
                <w:sz w:val="18"/>
              </w:rPr>
            </w:pPr>
          </w:p>
        </w:tc>
        <w:tc>
          <w:tcPr>
            <w:tcW w:w="749" w:type="dxa"/>
            <w:shd w:val="clear" w:color="auto" w:fill="E1EED9"/>
          </w:tcPr>
          <w:p w:rsidR="00165B95" w:rsidRDefault="00165B95">
            <w:pPr>
              <w:pStyle w:val="TableParagraph"/>
              <w:rPr>
                <w:sz w:val="18"/>
              </w:rPr>
            </w:pPr>
          </w:p>
        </w:tc>
        <w:tc>
          <w:tcPr>
            <w:tcW w:w="426" w:type="dxa"/>
            <w:shd w:val="clear" w:color="auto" w:fill="E1EED9"/>
          </w:tcPr>
          <w:p w:rsidR="00165B95" w:rsidRDefault="00165B95">
            <w:pPr>
              <w:pStyle w:val="TableParagraph"/>
              <w:rPr>
                <w:sz w:val="18"/>
              </w:rPr>
            </w:pPr>
          </w:p>
        </w:tc>
        <w:tc>
          <w:tcPr>
            <w:tcW w:w="747" w:type="dxa"/>
            <w:shd w:val="clear" w:color="auto" w:fill="E1EED9"/>
          </w:tcPr>
          <w:p w:rsidR="00165B95" w:rsidRDefault="00EF129A">
            <w:pPr>
              <w:pStyle w:val="TableParagraph"/>
              <w:spacing w:before="79"/>
              <w:ind w:left="15"/>
              <w:rPr>
                <w:sz w:val="20"/>
              </w:rPr>
            </w:pPr>
            <w:r>
              <w:rPr>
                <w:w w:val="99"/>
                <w:sz w:val="20"/>
              </w:rPr>
              <w:t>X</w:t>
            </w:r>
          </w:p>
        </w:tc>
        <w:tc>
          <w:tcPr>
            <w:tcW w:w="749" w:type="dxa"/>
            <w:shd w:val="clear" w:color="auto" w:fill="E1EED9"/>
          </w:tcPr>
          <w:p w:rsidR="00165B95" w:rsidRDefault="00165B95">
            <w:pPr>
              <w:pStyle w:val="TableParagraph"/>
              <w:rPr>
                <w:sz w:val="18"/>
              </w:rPr>
            </w:pPr>
          </w:p>
        </w:tc>
        <w:tc>
          <w:tcPr>
            <w:tcW w:w="744" w:type="dxa"/>
            <w:shd w:val="clear" w:color="auto" w:fill="E1EED9"/>
          </w:tcPr>
          <w:p w:rsidR="00165B95" w:rsidRDefault="00165B95">
            <w:pPr>
              <w:pStyle w:val="TableParagraph"/>
              <w:rPr>
                <w:sz w:val="18"/>
              </w:rPr>
            </w:pPr>
          </w:p>
        </w:tc>
      </w:tr>
      <w:tr w:rsidR="00165B95">
        <w:trPr>
          <w:trHeight w:val="479"/>
        </w:trPr>
        <w:tc>
          <w:tcPr>
            <w:tcW w:w="6248" w:type="dxa"/>
            <w:shd w:val="clear" w:color="auto" w:fill="C5DFB3"/>
          </w:tcPr>
          <w:p w:rsidR="00165B95" w:rsidRDefault="00EF129A">
            <w:pPr>
              <w:pStyle w:val="TableParagraph"/>
              <w:spacing w:before="120"/>
              <w:ind w:left="155"/>
              <w:rPr>
                <w:sz w:val="20"/>
              </w:rPr>
            </w:pPr>
            <w:r>
              <w:rPr>
                <w:sz w:val="20"/>
              </w:rPr>
              <w:t>Üniversiteler</w:t>
            </w:r>
          </w:p>
        </w:tc>
        <w:tc>
          <w:tcPr>
            <w:tcW w:w="759" w:type="dxa"/>
            <w:shd w:val="clear" w:color="auto" w:fill="E1EED9"/>
          </w:tcPr>
          <w:p w:rsidR="00165B95" w:rsidRDefault="00165B95">
            <w:pPr>
              <w:pStyle w:val="TableParagraph"/>
              <w:rPr>
                <w:sz w:val="18"/>
              </w:rPr>
            </w:pPr>
          </w:p>
        </w:tc>
        <w:tc>
          <w:tcPr>
            <w:tcW w:w="653" w:type="dxa"/>
            <w:shd w:val="clear" w:color="auto" w:fill="E1EED9"/>
          </w:tcPr>
          <w:p w:rsidR="00165B95" w:rsidRDefault="00165B95">
            <w:pPr>
              <w:pStyle w:val="TableParagraph"/>
              <w:rPr>
                <w:sz w:val="18"/>
              </w:rPr>
            </w:pPr>
          </w:p>
        </w:tc>
        <w:tc>
          <w:tcPr>
            <w:tcW w:w="655" w:type="dxa"/>
            <w:shd w:val="clear" w:color="auto" w:fill="E1EED9"/>
          </w:tcPr>
          <w:p w:rsidR="00165B95" w:rsidRDefault="00EF129A">
            <w:pPr>
              <w:pStyle w:val="TableParagraph"/>
              <w:spacing w:before="120"/>
              <w:ind w:left="152"/>
              <w:rPr>
                <w:sz w:val="20"/>
              </w:rPr>
            </w:pPr>
            <w:proofErr w:type="gramStart"/>
            <w:r>
              <w:rPr>
                <w:w w:val="99"/>
                <w:sz w:val="20"/>
              </w:rPr>
              <w:t>o</w:t>
            </w:r>
            <w:proofErr w:type="gramEnd"/>
          </w:p>
        </w:tc>
        <w:tc>
          <w:tcPr>
            <w:tcW w:w="749" w:type="dxa"/>
            <w:shd w:val="clear" w:color="auto" w:fill="E1EED9"/>
          </w:tcPr>
          <w:p w:rsidR="00165B95" w:rsidRDefault="00EF129A">
            <w:pPr>
              <w:pStyle w:val="TableParagraph"/>
              <w:spacing w:before="120"/>
              <w:ind w:left="150"/>
              <w:rPr>
                <w:sz w:val="20"/>
              </w:rPr>
            </w:pPr>
            <w:proofErr w:type="gramStart"/>
            <w:r>
              <w:rPr>
                <w:w w:val="99"/>
                <w:sz w:val="20"/>
              </w:rPr>
              <w:t>o</w:t>
            </w:r>
            <w:proofErr w:type="gramEnd"/>
          </w:p>
        </w:tc>
        <w:tc>
          <w:tcPr>
            <w:tcW w:w="749" w:type="dxa"/>
            <w:shd w:val="clear" w:color="auto" w:fill="E1EED9"/>
          </w:tcPr>
          <w:p w:rsidR="00165B95" w:rsidRDefault="00165B95">
            <w:pPr>
              <w:pStyle w:val="TableParagraph"/>
              <w:rPr>
                <w:sz w:val="18"/>
              </w:rPr>
            </w:pPr>
          </w:p>
        </w:tc>
        <w:tc>
          <w:tcPr>
            <w:tcW w:w="426" w:type="dxa"/>
            <w:shd w:val="clear" w:color="auto" w:fill="E1EED9"/>
          </w:tcPr>
          <w:p w:rsidR="00165B95" w:rsidRDefault="00165B95">
            <w:pPr>
              <w:pStyle w:val="TableParagraph"/>
              <w:rPr>
                <w:sz w:val="18"/>
              </w:rPr>
            </w:pPr>
          </w:p>
        </w:tc>
        <w:tc>
          <w:tcPr>
            <w:tcW w:w="747" w:type="dxa"/>
            <w:shd w:val="clear" w:color="auto" w:fill="E1EED9"/>
          </w:tcPr>
          <w:p w:rsidR="00165B95" w:rsidRDefault="00165B95">
            <w:pPr>
              <w:pStyle w:val="TableParagraph"/>
              <w:rPr>
                <w:sz w:val="18"/>
              </w:rPr>
            </w:pPr>
          </w:p>
        </w:tc>
        <w:tc>
          <w:tcPr>
            <w:tcW w:w="749" w:type="dxa"/>
            <w:shd w:val="clear" w:color="auto" w:fill="E1EED9"/>
          </w:tcPr>
          <w:p w:rsidR="00165B95" w:rsidRDefault="00EF129A">
            <w:pPr>
              <w:pStyle w:val="TableParagraph"/>
              <w:spacing w:before="118"/>
              <w:ind w:left="14"/>
              <w:rPr>
                <w:sz w:val="20"/>
              </w:rPr>
            </w:pPr>
            <w:r>
              <w:rPr>
                <w:w w:val="99"/>
                <w:sz w:val="20"/>
              </w:rPr>
              <w:t>X</w:t>
            </w:r>
          </w:p>
        </w:tc>
        <w:tc>
          <w:tcPr>
            <w:tcW w:w="744" w:type="dxa"/>
            <w:shd w:val="clear" w:color="auto" w:fill="E1EED9"/>
          </w:tcPr>
          <w:p w:rsidR="00165B95" w:rsidRDefault="00165B95">
            <w:pPr>
              <w:pStyle w:val="TableParagraph"/>
              <w:rPr>
                <w:sz w:val="18"/>
              </w:rPr>
            </w:pPr>
          </w:p>
        </w:tc>
      </w:tr>
      <w:tr w:rsidR="00165B95">
        <w:trPr>
          <w:trHeight w:val="395"/>
        </w:trPr>
        <w:tc>
          <w:tcPr>
            <w:tcW w:w="6248" w:type="dxa"/>
            <w:shd w:val="clear" w:color="auto" w:fill="C5DFB3"/>
          </w:tcPr>
          <w:p w:rsidR="00165B95" w:rsidRDefault="00EF129A">
            <w:pPr>
              <w:pStyle w:val="TableParagraph"/>
              <w:spacing w:before="79"/>
              <w:ind w:left="155"/>
              <w:rPr>
                <w:sz w:val="20"/>
              </w:rPr>
            </w:pPr>
            <w:r>
              <w:rPr>
                <w:sz w:val="20"/>
              </w:rPr>
              <w:t>Medya</w:t>
            </w:r>
          </w:p>
        </w:tc>
        <w:tc>
          <w:tcPr>
            <w:tcW w:w="759" w:type="dxa"/>
            <w:shd w:val="clear" w:color="auto" w:fill="E1EED9"/>
          </w:tcPr>
          <w:p w:rsidR="00165B95" w:rsidRDefault="00165B95">
            <w:pPr>
              <w:pStyle w:val="TableParagraph"/>
              <w:rPr>
                <w:sz w:val="18"/>
              </w:rPr>
            </w:pPr>
          </w:p>
        </w:tc>
        <w:tc>
          <w:tcPr>
            <w:tcW w:w="653" w:type="dxa"/>
            <w:shd w:val="clear" w:color="auto" w:fill="E1EED9"/>
          </w:tcPr>
          <w:p w:rsidR="00165B95" w:rsidRDefault="00165B95">
            <w:pPr>
              <w:pStyle w:val="TableParagraph"/>
              <w:rPr>
                <w:sz w:val="18"/>
              </w:rPr>
            </w:pPr>
          </w:p>
        </w:tc>
        <w:tc>
          <w:tcPr>
            <w:tcW w:w="655" w:type="dxa"/>
            <w:shd w:val="clear" w:color="auto" w:fill="E1EED9"/>
          </w:tcPr>
          <w:p w:rsidR="00165B95" w:rsidRDefault="00EF129A">
            <w:pPr>
              <w:pStyle w:val="TableParagraph"/>
              <w:spacing w:before="79"/>
              <w:ind w:left="152"/>
              <w:rPr>
                <w:sz w:val="20"/>
              </w:rPr>
            </w:pPr>
            <w:proofErr w:type="gramStart"/>
            <w:r>
              <w:rPr>
                <w:w w:val="99"/>
                <w:sz w:val="20"/>
              </w:rPr>
              <w:t>o</w:t>
            </w:r>
            <w:proofErr w:type="gramEnd"/>
          </w:p>
        </w:tc>
        <w:tc>
          <w:tcPr>
            <w:tcW w:w="749" w:type="dxa"/>
            <w:shd w:val="clear" w:color="auto" w:fill="E1EED9"/>
          </w:tcPr>
          <w:p w:rsidR="00165B95" w:rsidRDefault="00EF129A">
            <w:pPr>
              <w:pStyle w:val="TableParagraph"/>
              <w:spacing w:before="79"/>
              <w:ind w:left="150"/>
              <w:rPr>
                <w:sz w:val="20"/>
              </w:rPr>
            </w:pPr>
            <w:proofErr w:type="gramStart"/>
            <w:r>
              <w:rPr>
                <w:w w:val="99"/>
                <w:sz w:val="20"/>
              </w:rPr>
              <w:t>o</w:t>
            </w:r>
            <w:proofErr w:type="gramEnd"/>
          </w:p>
        </w:tc>
        <w:tc>
          <w:tcPr>
            <w:tcW w:w="749" w:type="dxa"/>
            <w:shd w:val="clear" w:color="auto" w:fill="E1EED9"/>
          </w:tcPr>
          <w:p w:rsidR="00165B95" w:rsidRDefault="00165B95">
            <w:pPr>
              <w:pStyle w:val="TableParagraph"/>
              <w:rPr>
                <w:sz w:val="18"/>
              </w:rPr>
            </w:pPr>
          </w:p>
        </w:tc>
        <w:tc>
          <w:tcPr>
            <w:tcW w:w="426" w:type="dxa"/>
            <w:shd w:val="clear" w:color="auto" w:fill="E1EED9"/>
          </w:tcPr>
          <w:p w:rsidR="00165B95" w:rsidRDefault="00165B95">
            <w:pPr>
              <w:pStyle w:val="TableParagraph"/>
              <w:rPr>
                <w:sz w:val="18"/>
              </w:rPr>
            </w:pPr>
          </w:p>
        </w:tc>
        <w:tc>
          <w:tcPr>
            <w:tcW w:w="747" w:type="dxa"/>
            <w:shd w:val="clear" w:color="auto" w:fill="E1EED9"/>
          </w:tcPr>
          <w:p w:rsidR="00165B95" w:rsidRDefault="00165B95">
            <w:pPr>
              <w:pStyle w:val="TableParagraph"/>
              <w:rPr>
                <w:sz w:val="18"/>
              </w:rPr>
            </w:pPr>
          </w:p>
        </w:tc>
        <w:tc>
          <w:tcPr>
            <w:tcW w:w="749" w:type="dxa"/>
            <w:shd w:val="clear" w:color="auto" w:fill="E1EED9"/>
          </w:tcPr>
          <w:p w:rsidR="00165B95" w:rsidRDefault="00165B95">
            <w:pPr>
              <w:pStyle w:val="TableParagraph"/>
              <w:rPr>
                <w:sz w:val="18"/>
              </w:rPr>
            </w:pPr>
          </w:p>
        </w:tc>
        <w:tc>
          <w:tcPr>
            <w:tcW w:w="744" w:type="dxa"/>
            <w:shd w:val="clear" w:color="auto" w:fill="E1EED9"/>
          </w:tcPr>
          <w:p w:rsidR="00165B95" w:rsidRDefault="00165B95">
            <w:pPr>
              <w:pStyle w:val="TableParagraph"/>
              <w:rPr>
                <w:sz w:val="18"/>
              </w:rPr>
            </w:pPr>
          </w:p>
        </w:tc>
      </w:tr>
      <w:tr w:rsidR="00165B95">
        <w:trPr>
          <w:trHeight w:val="690"/>
        </w:trPr>
        <w:tc>
          <w:tcPr>
            <w:tcW w:w="6248" w:type="dxa"/>
            <w:shd w:val="clear" w:color="auto" w:fill="C5DFB3"/>
          </w:tcPr>
          <w:p w:rsidR="00165B95" w:rsidRDefault="00165B95">
            <w:pPr>
              <w:pStyle w:val="TableParagraph"/>
              <w:spacing w:before="12"/>
              <w:rPr>
                <w:rFonts w:ascii="Palatino Linotype"/>
                <w:i/>
                <w:sz w:val="16"/>
              </w:rPr>
            </w:pPr>
          </w:p>
          <w:p w:rsidR="00165B95" w:rsidRDefault="00EF129A">
            <w:pPr>
              <w:pStyle w:val="TableParagraph"/>
              <w:ind w:left="155"/>
              <w:rPr>
                <w:sz w:val="20"/>
              </w:rPr>
            </w:pPr>
            <w:proofErr w:type="spellStart"/>
            <w:r>
              <w:rPr>
                <w:spacing w:val="-2"/>
                <w:sz w:val="20"/>
              </w:rPr>
              <w:t>Uluslararası</w:t>
            </w:r>
            <w:r>
              <w:rPr>
                <w:spacing w:val="-1"/>
                <w:sz w:val="20"/>
              </w:rPr>
              <w:t>kuruluşlar</w:t>
            </w:r>
            <w:proofErr w:type="spellEnd"/>
          </w:p>
        </w:tc>
        <w:tc>
          <w:tcPr>
            <w:tcW w:w="759" w:type="dxa"/>
            <w:shd w:val="clear" w:color="auto" w:fill="E1EED9"/>
          </w:tcPr>
          <w:p w:rsidR="00165B95" w:rsidRDefault="00165B95">
            <w:pPr>
              <w:pStyle w:val="TableParagraph"/>
              <w:rPr>
                <w:sz w:val="18"/>
              </w:rPr>
            </w:pPr>
          </w:p>
        </w:tc>
        <w:tc>
          <w:tcPr>
            <w:tcW w:w="653" w:type="dxa"/>
            <w:shd w:val="clear" w:color="auto" w:fill="E1EED9"/>
          </w:tcPr>
          <w:p w:rsidR="00165B95" w:rsidRDefault="00165B95">
            <w:pPr>
              <w:pStyle w:val="TableParagraph"/>
              <w:rPr>
                <w:sz w:val="18"/>
              </w:rPr>
            </w:pPr>
          </w:p>
        </w:tc>
        <w:tc>
          <w:tcPr>
            <w:tcW w:w="655" w:type="dxa"/>
            <w:shd w:val="clear" w:color="auto" w:fill="E1EED9"/>
          </w:tcPr>
          <w:p w:rsidR="00165B95" w:rsidRDefault="00165B95">
            <w:pPr>
              <w:pStyle w:val="TableParagraph"/>
              <w:rPr>
                <w:sz w:val="18"/>
              </w:rPr>
            </w:pPr>
          </w:p>
        </w:tc>
        <w:tc>
          <w:tcPr>
            <w:tcW w:w="749" w:type="dxa"/>
            <w:shd w:val="clear" w:color="auto" w:fill="E1EED9"/>
          </w:tcPr>
          <w:p w:rsidR="00165B95" w:rsidRDefault="00165B95">
            <w:pPr>
              <w:pStyle w:val="TableParagraph"/>
              <w:spacing w:before="12"/>
              <w:rPr>
                <w:rFonts w:ascii="Palatino Linotype"/>
                <w:i/>
                <w:sz w:val="16"/>
              </w:rPr>
            </w:pPr>
          </w:p>
          <w:p w:rsidR="00165B95" w:rsidRDefault="00EF129A">
            <w:pPr>
              <w:pStyle w:val="TableParagraph"/>
              <w:ind w:left="150"/>
              <w:rPr>
                <w:sz w:val="20"/>
              </w:rPr>
            </w:pPr>
            <w:proofErr w:type="gramStart"/>
            <w:r>
              <w:rPr>
                <w:w w:val="99"/>
                <w:sz w:val="20"/>
              </w:rPr>
              <w:t>o</w:t>
            </w:r>
            <w:proofErr w:type="gramEnd"/>
          </w:p>
        </w:tc>
        <w:tc>
          <w:tcPr>
            <w:tcW w:w="749" w:type="dxa"/>
            <w:shd w:val="clear" w:color="auto" w:fill="E1EED9"/>
          </w:tcPr>
          <w:p w:rsidR="00165B95" w:rsidRDefault="00165B95">
            <w:pPr>
              <w:pStyle w:val="TableParagraph"/>
              <w:rPr>
                <w:sz w:val="18"/>
              </w:rPr>
            </w:pPr>
          </w:p>
        </w:tc>
        <w:tc>
          <w:tcPr>
            <w:tcW w:w="426" w:type="dxa"/>
            <w:shd w:val="clear" w:color="auto" w:fill="E1EED9"/>
          </w:tcPr>
          <w:p w:rsidR="00165B95" w:rsidRDefault="00165B95">
            <w:pPr>
              <w:pStyle w:val="TableParagraph"/>
              <w:spacing w:before="12"/>
              <w:rPr>
                <w:rFonts w:ascii="Palatino Linotype"/>
                <w:i/>
                <w:sz w:val="16"/>
              </w:rPr>
            </w:pPr>
          </w:p>
          <w:p w:rsidR="00165B95" w:rsidRDefault="00EF129A">
            <w:pPr>
              <w:pStyle w:val="TableParagraph"/>
              <w:ind w:left="15"/>
              <w:rPr>
                <w:sz w:val="20"/>
              </w:rPr>
            </w:pPr>
            <w:proofErr w:type="gramStart"/>
            <w:r>
              <w:rPr>
                <w:w w:val="99"/>
                <w:sz w:val="20"/>
              </w:rPr>
              <w:t>o</w:t>
            </w:r>
            <w:proofErr w:type="gramEnd"/>
          </w:p>
        </w:tc>
        <w:tc>
          <w:tcPr>
            <w:tcW w:w="747" w:type="dxa"/>
            <w:shd w:val="clear" w:color="auto" w:fill="E1EED9"/>
          </w:tcPr>
          <w:p w:rsidR="00165B95" w:rsidRDefault="00165B95">
            <w:pPr>
              <w:pStyle w:val="TableParagraph"/>
              <w:rPr>
                <w:sz w:val="18"/>
              </w:rPr>
            </w:pPr>
          </w:p>
        </w:tc>
        <w:tc>
          <w:tcPr>
            <w:tcW w:w="749" w:type="dxa"/>
            <w:shd w:val="clear" w:color="auto" w:fill="E1EED9"/>
          </w:tcPr>
          <w:p w:rsidR="00165B95" w:rsidRDefault="00165B95">
            <w:pPr>
              <w:pStyle w:val="TableParagraph"/>
              <w:rPr>
                <w:sz w:val="18"/>
              </w:rPr>
            </w:pPr>
          </w:p>
        </w:tc>
        <w:tc>
          <w:tcPr>
            <w:tcW w:w="744" w:type="dxa"/>
            <w:shd w:val="clear" w:color="auto" w:fill="E1EED9"/>
          </w:tcPr>
          <w:p w:rsidR="00165B95" w:rsidRDefault="00165B95">
            <w:pPr>
              <w:pStyle w:val="TableParagraph"/>
              <w:rPr>
                <w:sz w:val="18"/>
              </w:rPr>
            </w:pPr>
          </w:p>
        </w:tc>
      </w:tr>
      <w:tr w:rsidR="00165B95">
        <w:trPr>
          <w:trHeight w:val="385"/>
        </w:trPr>
        <w:tc>
          <w:tcPr>
            <w:tcW w:w="6248" w:type="dxa"/>
            <w:shd w:val="clear" w:color="auto" w:fill="C5DFB3"/>
          </w:tcPr>
          <w:p w:rsidR="00165B95" w:rsidRDefault="00EF129A">
            <w:pPr>
              <w:pStyle w:val="TableParagraph"/>
              <w:spacing w:before="77"/>
              <w:ind w:left="155"/>
              <w:rPr>
                <w:sz w:val="20"/>
              </w:rPr>
            </w:pPr>
            <w:proofErr w:type="spellStart"/>
            <w:r>
              <w:rPr>
                <w:spacing w:val="-2"/>
                <w:sz w:val="20"/>
              </w:rPr>
              <w:t>MeslekKuruluşları</w:t>
            </w:r>
            <w:proofErr w:type="spellEnd"/>
          </w:p>
        </w:tc>
        <w:tc>
          <w:tcPr>
            <w:tcW w:w="759" w:type="dxa"/>
            <w:shd w:val="clear" w:color="auto" w:fill="E1EED9"/>
          </w:tcPr>
          <w:p w:rsidR="00165B95" w:rsidRDefault="00165B95">
            <w:pPr>
              <w:pStyle w:val="TableParagraph"/>
              <w:rPr>
                <w:sz w:val="18"/>
              </w:rPr>
            </w:pPr>
          </w:p>
        </w:tc>
        <w:tc>
          <w:tcPr>
            <w:tcW w:w="653" w:type="dxa"/>
            <w:shd w:val="clear" w:color="auto" w:fill="E1EED9"/>
          </w:tcPr>
          <w:p w:rsidR="00165B95" w:rsidRDefault="00165B95">
            <w:pPr>
              <w:pStyle w:val="TableParagraph"/>
              <w:rPr>
                <w:sz w:val="18"/>
              </w:rPr>
            </w:pPr>
          </w:p>
        </w:tc>
        <w:tc>
          <w:tcPr>
            <w:tcW w:w="655" w:type="dxa"/>
            <w:shd w:val="clear" w:color="auto" w:fill="E1EED9"/>
          </w:tcPr>
          <w:p w:rsidR="00165B95" w:rsidRDefault="00165B95">
            <w:pPr>
              <w:pStyle w:val="TableParagraph"/>
              <w:rPr>
                <w:sz w:val="18"/>
              </w:rPr>
            </w:pPr>
          </w:p>
        </w:tc>
        <w:tc>
          <w:tcPr>
            <w:tcW w:w="749" w:type="dxa"/>
            <w:shd w:val="clear" w:color="auto" w:fill="E1EED9"/>
          </w:tcPr>
          <w:p w:rsidR="00165B95" w:rsidRDefault="00165B95">
            <w:pPr>
              <w:pStyle w:val="TableParagraph"/>
              <w:rPr>
                <w:sz w:val="18"/>
              </w:rPr>
            </w:pPr>
          </w:p>
        </w:tc>
        <w:tc>
          <w:tcPr>
            <w:tcW w:w="749" w:type="dxa"/>
            <w:shd w:val="clear" w:color="auto" w:fill="E1EED9"/>
          </w:tcPr>
          <w:p w:rsidR="00165B95" w:rsidRDefault="00165B95">
            <w:pPr>
              <w:pStyle w:val="TableParagraph"/>
              <w:rPr>
                <w:sz w:val="18"/>
              </w:rPr>
            </w:pPr>
          </w:p>
        </w:tc>
        <w:tc>
          <w:tcPr>
            <w:tcW w:w="426" w:type="dxa"/>
            <w:shd w:val="clear" w:color="auto" w:fill="E1EED9"/>
          </w:tcPr>
          <w:p w:rsidR="00165B95" w:rsidRDefault="00165B95">
            <w:pPr>
              <w:pStyle w:val="TableParagraph"/>
              <w:rPr>
                <w:sz w:val="18"/>
              </w:rPr>
            </w:pPr>
          </w:p>
        </w:tc>
        <w:tc>
          <w:tcPr>
            <w:tcW w:w="747" w:type="dxa"/>
            <w:shd w:val="clear" w:color="auto" w:fill="E1EED9"/>
          </w:tcPr>
          <w:p w:rsidR="00165B95" w:rsidRDefault="00165B95">
            <w:pPr>
              <w:pStyle w:val="TableParagraph"/>
              <w:rPr>
                <w:sz w:val="18"/>
              </w:rPr>
            </w:pPr>
          </w:p>
        </w:tc>
        <w:tc>
          <w:tcPr>
            <w:tcW w:w="749" w:type="dxa"/>
            <w:shd w:val="clear" w:color="auto" w:fill="E1EED9"/>
          </w:tcPr>
          <w:p w:rsidR="00165B95" w:rsidRDefault="00165B95">
            <w:pPr>
              <w:pStyle w:val="TableParagraph"/>
              <w:rPr>
                <w:sz w:val="18"/>
              </w:rPr>
            </w:pPr>
          </w:p>
        </w:tc>
        <w:tc>
          <w:tcPr>
            <w:tcW w:w="744" w:type="dxa"/>
            <w:shd w:val="clear" w:color="auto" w:fill="E1EED9"/>
          </w:tcPr>
          <w:p w:rsidR="00165B95" w:rsidRDefault="00165B95">
            <w:pPr>
              <w:pStyle w:val="TableParagraph"/>
              <w:rPr>
                <w:sz w:val="18"/>
              </w:rPr>
            </w:pPr>
          </w:p>
        </w:tc>
      </w:tr>
      <w:tr w:rsidR="00165B95">
        <w:trPr>
          <w:trHeight w:val="549"/>
        </w:trPr>
        <w:tc>
          <w:tcPr>
            <w:tcW w:w="6248" w:type="dxa"/>
            <w:shd w:val="clear" w:color="auto" w:fill="C5DFB3"/>
          </w:tcPr>
          <w:p w:rsidR="00165B95" w:rsidRDefault="00EF129A">
            <w:pPr>
              <w:pStyle w:val="TableParagraph"/>
              <w:spacing w:before="156"/>
              <w:ind w:left="155"/>
              <w:rPr>
                <w:sz w:val="20"/>
              </w:rPr>
            </w:pPr>
            <w:proofErr w:type="spellStart"/>
            <w:r>
              <w:rPr>
                <w:spacing w:val="-2"/>
                <w:sz w:val="20"/>
              </w:rPr>
              <w:t>Sağlık</w:t>
            </w:r>
            <w:r>
              <w:rPr>
                <w:spacing w:val="-1"/>
                <w:sz w:val="20"/>
              </w:rPr>
              <w:t>kuruluşları</w:t>
            </w:r>
            <w:proofErr w:type="spellEnd"/>
          </w:p>
        </w:tc>
        <w:tc>
          <w:tcPr>
            <w:tcW w:w="759" w:type="dxa"/>
            <w:shd w:val="clear" w:color="auto" w:fill="E1EED9"/>
          </w:tcPr>
          <w:p w:rsidR="00165B95" w:rsidRDefault="00165B95">
            <w:pPr>
              <w:pStyle w:val="TableParagraph"/>
              <w:rPr>
                <w:sz w:val="18"/>
              </w:rPr>
            </w:pPr>
          </w:p>
        </w:tc>
        <w:tc>
          <w:tcPr>
            <w:tcW w:w="653" w:type="dxa"/>
            <w:shd w:val="clear" w:color="auto" w:fill="E1EED9"/>
          </w:tcPr>
          <w:p w:rsidR="00165B95" w:rsidRDefault="00165B95">
            <w:pPr>
              <w:pStyle w:val="TableParagraph"/>
              <w:rPr>
                <w:sz w:val="18"/>
              </w:rPr>
            </w:pPr>
          </w:p>
        </w:tc>
        <w:tc>
          <w:tcPr>
            <w:tcW w:w="655" w:type="dxa"/>
            <w:shd w:val="clear" w:color="auto" w:fill="E1EED9"/>
          </w:tcPr>
          <w:p w:rsidR="00165B95" w:rsidRDefault="00EF129A">
            <w:pPr>
              <w:pStyle w:val="TableParagraph"/>
              <w:spacing w:before="156"/>
              <w:ind w:left="152"/>
              <w:rPr>
                <w:sz w:val="20"/>
              </w:rPr>
            </w:pPr>
            <w:proofErr w:type="gramStart"/>
            <w:r>
              <w:rPr>
                <w:w w:val="99"/>
                <w:sz w:val="20"/>
              </w:rPr>
              <w:t>o</w:t>
            </w:r>
            <w:proofErr w:type="gramEnd"/>
          </w:p>
        </w:tc>
        <w:tc>
          <w:tcPr>
            <w:tcW w:w="749" w:type="dxa"/>
            <w:shd w:val="clear" w:color="auto" w:fill="E1EED9"/>
          </w:tcPr>
          <w:p w:rsidR="00165B95" w:rsidRDefault="00165B95">
            <w:pPr>
              <w:pStyle w:val="TableParagraph"/>
              <w:rPr>
                <w:sz w:val="18"/>
              </w:rPr>
            </w:pPr>
          </w:p>
        </w:tc>
        <w:tc>
          <w:tcPr>
            <w:tcW w:w="749" w:type="dxa"/>
            <w:shd w:val="clear" w:color="auto" w:fill="E1EED9"/>
          </w:tcPr>
          <w:p w:rsidR="00165B95" w:rsidRDefault="00165B95">
            <w:pPr>
              <w:pStyle w:val="TableParagraph"/>
              <w:rPr>
                <w:sz w:val="18"/>
              </w:rPr>
            </w:pPr>
          </w:p>
        </w:tc>
        <w:tc>
          <w:tcPr>
            <w:tcW w:w="426" w:type="dxa"/>
            <w:shd w:val="clear" w:color="auto" w:fill="E1EED9"/>
          </w:tcPr>
          <w:p w:rsidR="00165B95" w:rsidRDefault="00165B95">
            <w:pPr>
              <w:pStyle w:val="TableParagraph"/>
              <w:rPr>
                <w:sz w:val="18"/>
              </w:rPr>
            </w:pPr>
          </w:p>
        </w:tc>
        <w:tc>
          <w:tcPr>
            <w:tcW w:w="747" w:type="dxa"/>
            <w:shd w:val="clear" w:color="auto" w:fill="E1EED9"/>
          </w:tcPr>
          <w:p w:rsidR="00165B95" w:rsidRDefault="00165B95">
            <w:pPr>
              <w:pStyle w:val="TableParagraph"/>
              <w:rPr>
                <w:sz w:val="18"/>
              </w:rPr>
            </w:pPr>
          </w:p>
        </w:tc>
        <w:tc>
          <w:tcPr>
            <w:tcW w:w="749" w:type="dxa"/>
            <w:shd w:val="clear" w:color="auto" w:fill="E1EED9"/>
          </w:tcPr>
          <w:p w:rsidR="00165B95" w:rsidRDefault="00165B95">
            <w:pPr>
              <w:pStyle w:val="TableParagraph"/>
              <w:rPr>
                <w:sz w:val="18"/>
              </w:rPr>
            </w:pPr>
          </w:p>
        </w:tc>
        <w:tc>
          <w:tcPr>
            <w:tcW w:w="744" w:type="dxa"/>
            <w:shd w:val="clear" w:color="auto" w:fill="E1EED9"/>
          </w:tcPr>
          <w:p w:rsidR="00165B95" w:rsidRDefault="00165B95">
            <w:pPr>
              <w:pStyle w:val="TableParagraph"/>
              <w:rPr>
                <w:sz w:val="18"/>
              </w:rPr>
            </w:pPr>
          </w:p>
        </w:tc>
      </w:tr>
      <w:tr w:rsidR="00165B95">
        <w:trPr>
          <w:trHeight w:val="515"/>
        </w:trPr>
        <w:tc>
          <w:tcPr>
            <w:tcW w:w="6248" w:type="dxa"/>
            <w:shd w:val="clear" w:color="auto" w:fill="C5DFB3"/>
          </w:tcPr>
          <w:p w:rsidR="00165B95" w:rsidRDefault="00EF129A">
            <w:pPr>
              <w:pStyle w:val="TableParagraph"/>
              <w:spacing w:before="137"/>
              <w:ind w:left="155"/>
              <w:rPr>
                <w:sz w:val="20"/>
              </w:rPr>
            </w:pPr>
            <w:proofErr w:type="spellStart"/>
            <w:r>
              <w:rPr>
                <w:spacing w:val="-1"/>
                <w:sz w:val="20"/>
              </w:rPr>
              <w:t>DiğerKurumlar</w:t>
            </w:r>
            <w:proofErr w:type="spellEnd"/>
          </w:p>
        </w:tc>
        <w:tc>
          <w:tcPr>
            <w:tcW w:w="759" w:type="dxa"/>
            <w:shd w:val="clear" w:color="auto" w:fill="E1EED9"/>
          </w:tcPr>
          <w:p w:rsidR="00165B95" w:rsidRDefault="00165B95">
            <w:pPr>
              <w:pStyle w:val="TableParagraph"/>
              <w:rPr>
                <w:sz w:val="18"/>
              </w:rPr>
            </w:pPr>
          </w:p>
        </w:tc>
        <w:tc>
          <w:tcPr>
            <w:tcW w:w="653" w:type="dxa"/>
            <w:shd w:val="clear" w:color="auto" w:fill="E1EED9"/>
          </w:tcPr>
          <w:p w:rsidR="00165B95" w:rsidRDefault="00165B95">
            <w:pPr>
              <w:pStyle w:val="TableParagraph"/>
              <w:rPr>
                <w:sz w:val="18"/>
              </w:rPr>
            </w:pPr>
          </w:p>
        </w:tc>
        <w:tc>
          <w:tcPr>
            <w:tcW w:w="655" w:type="dxa"/>
            <w:shd w:val="clear" w:color="auto" w:fill="E1EED9"/>
          </w:tcPr>
          <w:p w:rsidR="00165B95" w:rsidRDefault="00165B95">
            <w:pPr>
              <w:pStyle w:val="TableParagraph"/>
              <w:rPr>
                <w:sz w:val="18"/>
              </w:rPr>
            </w:pPr>
          </w:p>
        </w:tc>
        <w:tc>
          <w:tcPr>
            <w:tcW w:w="749" w:type="dxa"/>
            <w:shd w:val="clear" w:color="auto" w:fill="E1EED9"/>
          </w:tcPr>
          <w:p w:rsidR="00165B95" w:rsidRDefault="00165B95">
            <w:pPr>
              <w:pStyle w:val="TableParagraph"/>
              <w:rPr>
                <w:sz w:val="18"/>
              </w:rPr>
            </w:pPr>
          </w:p>
        </w:tc>
        <w:tc>
          <w:tcPr>
            <w:tcW w:w="749" w:type="dxa"/>
            <w:shd w:val="clear" w:color="auto" w:fill="E1EED9"/>
          </w:tcPr>
          <w:p w:rsidR="00165B95" w:rsidRDefault="00165B95">
            <w:pPr>
              <w:pStyle w:val="TableParagraph"/>
              <w:rPr>
                <w:sz w:val="18"/>
              </w:rPr>
            </w:pPr>
          </w:p>
        </w:tc>
        <w:tc>
          <w:tcPr>
            <w:tcW w:w="426" w:type="dxa"/>
            <w:shd w:val="clear" w:color="auto" w:fill="E1EED9"/>
          </w:tcPr>
          <w:p w:rsidR="00165B95" w:rsidRDefault="00165B95">
            <w:pPr>
              <w:pStyle w:val="TableParagraph"/>
              <w:rPr>
                <w:sz w:val="18"/>
              </w:rPr>
            </w:pPr>
          </w:p>
        </w:tc>
        <w:tc>
          <w:tcPr>
            <w:tcW w:w="747" w:type="dxa"/>
            <w:shd w:val="clear" w:color="auto" w:fill="E1EED9"/>
          </w:tcPr>
          <w:p w:rsidR="00165B95" w:rsidRDefault="00165B95">
            <w:pPr>
              <w:pStyle w:val="TableParagraph"/>
              <w:rPr>
                <w:sz w:val="18"/>
              </w:rPr>
            </w:pPr>
          </w:p>
        </w:tc>
        <w:tc>
          <w:tcPr>
            <w:tcW w:w="749" w:type="dxa"/>
            <w:shd w:val="clear" w:color="auto" w:fill="E1EED9"/>
          </w:tcPr>
          <w:p w:rsidR="00165B95" w:rsidRDefault="00165B95">
            <w:pPr>
              <w:pStyle w:val="TableParagraph"/>
              <w:rPr>
                <w:sz w:val="18"/>
              </w:rPr>
            </w:pPr>
          </w:p>
        </w:tc>
        <w:tc>
          <w:tcPr>
            <w:tcW w:w="744" w:type="dxa"/>
            <w:shd w:val="clear" w:color="auto" w:fill="E1EED9"/>
          </w:tcPr>
          <w:p w:rsidR="00165B95" w:rsidRDefault="00EF129A">
            <w:pPr>
              <w:pStyle w:val="TableParagraph"/>
              <w:spacing w:before="137"/>
              <w:ind w:left="16"/>
              <w:rPr>
                <w:sz w:val="20"/>
              </w:rPr>
            </w:pPr>
            <w:proofErr w:type="gramStart"/>
            <w:r>
              <w:rPr>
                <w:w w:val="99"/>
                <w:sz w:val="20"/>
              </w:rPr>
              <w:t>o</w:t>
            </w:r>
            <w:proofErr w:type="gramEnd"/>
          </w:p>
        </w:tc>
      </w:tr>
      <w:tr w:rsidR="00165B95">
        <w:trPr>
          <w:trHeight w:val="380"/>
        </w:trPr>
        <w:tc>
          <w:tcPr>
            <w:tcW w:w="6248" w:type="dxa"/>
            <w:shd w:val="clear" w:color="auto" w:fill="C5DFB3"/>
          </w:tcPr>
          <w:p w:rsidR="00165B95" w:rsidRDefault="00EF129A">
            <w:pPr>
              <w:pStyle w:val="TableParagraph"/>
              <w:spacing w:before="151" w:line="210" w:lineRule="exact"/>
              <w:ind w:left="155"/>
              <w:rPr>
                <w:sz w:val="20"/>
              </w:rPr>
            </w:pPr>
            <w:proofErr w:type="spellStart"/>
            <w:r>
              <w:rPr>
                <w:spacing w:val="-1"/>
                <w:sz w:val="20"/>
              </w:rPr>
              <w:t>Özelsektör</w:t>
            </w:r>
            <w:proofErr w:type="spellEnd"/>
          </w:p>
        </w:tc>
        <w:tc>
          <w:tcPr>
            <w:tcW w:w="759" w:type="dxa"/>
            <w:shd w:val="clear" w:color="auto" w:fill="E1EED9"/>
          </w:tcPr>
          <w:p w:rsidR="00165B95" w:rsidRDefault="00165B95">
            <w:pPr>
              <w:pStyle w:val="TableParagraph"/>
              <w:rPr>
                <w:sz w:val="18"/>
              </w:rPr>
            </w:pPr>
          </w:p>
        </w:tc>
        <w:tc>
          <w:tcPr>
            <w:tcW w:w="653" w:type="dxa"/>
            <w:shd w:val="clear" w:color="auto" w:fill="E1EED9"/>
          </w:tcPr>
          <w:p w:rsidR="00165B95" w:rsidRDefault="00165B95">
            <w:pPr>
              <w:pStyle w:val="TableParagraph"/>
              <w:rPr>
                <w:sz w:val="18"/>
              </w:rPr>
            </w:pPr>
          </w:p>
        </w:tc>
        <w:tc>
          <w:tcPr>
            <w:tcW w:w="655" w:type="dxa"/>
            <w:shd w:val="clear" w:color="auto" w:fill="E1EED9"/>
          </w:tcPr>
          <w:p w:rsidR="00165B95" w:rsidRDefault="00EF129A">
            <w:pPr>
              <w:pStyle w:val="TableParagraph"/>
              <w:spacing w:before="149" w:line="212" w:lineRule="exact"/>
              <w:ind w:left="152"/>
              <w:rPr>
                <w:sz w:val="20"/>
              </w:rPr>
            </w:pPr>
            <w:r>
              <w:rPr>
                <w:w w:val="99"/>
                <w:sz w:val="20"/>
              </w:rPr>
              <w:t>X</w:t>
            </w:r>
          </w:p>
        </w:tc>
        <w:tc>
          <w:tcPr>
            <w:tcW w:w="749" w:type="dxa"/>
            <w:shd w:val="clear" w:color="auto" w:fill="E1EED9"/>
          </w:tcPr>
          <w:p w:rsidR="00165B95" w:rsidRDefault="00EF129A">
            <w:pPr>
              <w:pStyle w:val="TableParagraph"/>
              <w:spacing w:before="151" w:line="210" w:lineRule="exact"/>
              <w:ind w:left="150"/>
              <w:rPr>
                <w:sz w:val="20"/>
              </w:rPr>
            </w:pPr>
            <w:proofErr w:type="gramStart"/>
            <w:r>
              <w:rPr>
                <w:w w:val="99"/>
                <w:sz w:val="20"/>
              </w:rPr>
              <w:t>o</w:t>
            </w:r>
            <w:proofErr w:type="gramEnd"/>
          </w:p>
        </w:tc>
        <w:tc>
          <w:tcPr>
            <w:tcW w:w="749" w:type="dxa"/>
            <w:shd w:val="clear" w:color="auto" w:fill="E1EED9"/>
          </w:tcPr>
          <w:p w:rsidR="00165B95" w:rsidRDefault="00165B95">
            <w:pPr>
              <w:pStyle w:val="TableParagraph"/>
              <w:rPr>
                <w:sz w:val="18"/>
              </w:rPr>
            </w:pPr>
          </w:p>
        </w:tc>
        <w:tc>
          <w:tcPr>
            <w:tcW w:w="426" w:type="dxa"/>
            <w:shd w:val="clear" w:color="auto" w:fill="E1EED9"/>
          </w:tcPr>
          <w:p w:rsidR="00165B95" w:rsidRDefault="00165B95">
            <w:pPr>
              <w:pStyle w:val="TableParagraph"/>
              <w:rPr>
                <w:sz w:val="18"/>
              </w:rPr>
            </w:pPr>
          </w:p>
        </w:tc>
        <w:tc>
          <w:tcPr>
            <w:tcW w:w="747" w:type="dxa"/>
            <w:shd w:val="clear" w:color="auto" w:fill="E1EED9"/>
          </w:tcPr>
          <w:p w:rsidR="00165B95" w:rsidRDefault="00EF129A">
            <w:pPr>
              <w:pStyle w:val="TableParagraph"/>
              <w:spacing w:before="151" w:line="210" w:lineRule="exact"/>
              <w:ind w:left="15"/>
              <w:rPr>
                <w:sz w:val="20"/>
              </w:rPr>
            </w:pPr>
            <w:proofErr w:type="gramStart"/>
            <w:r>
              <w:rPr>
                <w:w w:val="99"/>
                <w:sz w:val="20"/>
              </w:rPr>
              <w:t>o</w:t>
            </w:r>
            <w:proofErr w:type="gramEnd"/>
          </w:p>
        </w:tc>
        <w:tc>
          <w:tcPr>
            <w:tcW w:w="749" w:type="dxa"/>
            <w:shd w:val="clear" w:color="auto" w:fill="E1EED9"/>
          </w:tcPr>
          <w:p w:rsidR="00165B95" w:rsidRDefault="00165B95">
            <w:pPr>
              <w:pStyle w:val="TableParagraph"/>
              <w:rPr>
                <w:sz w:val="18"/>
              </w:rPr>
            </w:pPr>
          </w:p>
        </w:tc>
        <w:tc>
          <w:tcPr>
            <w:tcW w:w="744" w:type="dxa"/>
            <w:shd w:val="clear" w:color="auto" w:fill="E1EED9"/>
          </w:tcPr>
          <w:p w:rsidR="00165B95" w:rsidRDefault="00165B95">
            <w:pPr>
              <w:pStyle w:val="TableParagraph"/>
              <w:rPr>
                <w:sz w:val="18"/>
              </w:rPr>
            </w:pPr>
          </w:p>
        </w:tc>
      </w:tr>
    </w:tbl>
    <w:p w:rsidR="00165B95" w:rsidRDefault="00EF129A">
      <w:pPr>
        <w:ind w:left="360"/>
        <w:rPr>
          <w:rFonts w:ascii="Palatino Linotype" w:hAnsi="Palatino Linotype"/>
          <w:i/>
          <w:sz w:val="18"/>
        </w:rPr>
      </w:pPr>
      <w:bookmarkStart w:id="22" w:name="_bookmark19"/>
      <w:bookmarkEnd w:id="22"/>
      <w:r>
        <w:rPr>
          <w:rFonts w:ascii="Palatino Linotype" w:hAnsi="Palatino Linotype"/>
          <w:i/>
          <w:color w:val="44536A"/>
          <w:sz w:val="18"/>
        </w:rPr>
        <w:t>Tablo7:YararlanıcıÜrün/</w:t>
      </w:r>
      <w:proofErr w:type="spellStart"/>
      <w:r>
        <w:rPr>
          <w:rFonts w:ascii="Palatino Linotype" w:hAnsi="Palatino Linotype"/>
          <w:i/>
          <w:color w:val="44536A"/>
          <w:sz w:val="18"/>
        </w:rPr>
        <w:t>HizmetMatrisi</w:t>
      </w:r>
      <w:proofErr w:type="spellEnd"/>
    </w:p>
    <w:p w:rsidR="00165B95" w:rsidRDefault="00165B95">
      <w:pPr>
        <w:rPr>
          <w:rFonts w:ascii="Palatino Linotype" w:hAnsi="Palatino Linotype"/>
          <w:sz w:val="18"/>
        </w:rPr>
        <w:sectPr w:rsidR="00165B95" w:rsidSect="005321AA">
          <w:pgSz w:w="16850" w:h="11920" w:orient="landscape"/>
          <w:pgMar w:top="400" w:right="920" w:bottom="280" w:left="1080" w:header="708" w:footer="708" w:gutter="0"/>
          <w:cols w:space="708"/>
        </w:sectPr>
      </w:pPr>
    </w:p>
    <w:p w:rsidR="00165B95" w:rsidRDefault="00924E91">
      <w:pPr>
        <w:pStyle w:val="GvdeMetni"/>
        <w:spacing w:before="11"/>
        <w:rPr>
          <w:rFonts w:ascii="Palatino Linotype"/>
          <w:i/>
          <w:sz w:val="14"/>
        </w:rPr>
      </w:pPr>
      <w:r>
        <w:rPr>
          <w:noProof/>
          <w:lang w:eastAsia="tr-TR"/>
        </w:rPr>
        <w:lastRenderedPageBreak/>
        <mc:AlternateContent>
          <mc:Choice Requires="wpg">
            <w:drawing>
              <wp:anchor distT="0" distB="0" distL="114300" distR="114300" simplePos="0" relativeHeight="15730688" behindDoc="0" locked="0" layoutInCell="1" allowOverlap="1">
                <wp:simplePos x="0" y="0"/>
                <wp:positionH relativeFrom="page">
                  <wp:posOffset>1857375</wp:posOffset>
                </wp:positionH>
                <wp:positionV relativeFrom="page">
                  <wp:posOffset>883285</wp:posOffset>
                </wp:positionV>
                <wp:extent cx="3305175" cy="8900795"/>
                <wp:effectExtent l="9525" t="6985" r="0" b="7620"/>
                <wp:wrapNone/>
                <wp:docPr id="1565946428"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5175" cy="8900795"/>
                          <a:chOff x="2925" y="1391"/>
                          <a:chExt cx="5205" cy="14017"/>
                        </a:xfrm>
                      </wpg:grpSpPr>
                      <wps:wsp>
                        <wps:cNvPr id="1565946429" name="AutoShape 314"/>
                        <wps:cNvSpPr>
                          <a:spLocks/>
                        </wps:cNvSpPr>
                        <wps:spPr bwMode="auto">
                          <a:xfrm>
                            <a:off x="4574" y="12722"/>
                            <a:ext cx="898" cy="2108"/>
                          </a:xfrm>
                          <a:custGeom>
                            <a:avLst/>
                            <a:gdLst>
                              <a:gd name="T0" fmla="*/ 898 w 898"/>
                              <a:gd name="T1" fmla="*/ 14705 h 2108"/>
                              <a:gd name="T2" fmla="*/ 898 w 898"/>
                              <a:gd name="T3" fmla="*/ 14830 h 2108"/>
                              <a:gd name="T4" fmla="*/ 898 w 898"/>
                              <a:gd name="T5" fmla="*/ 14042 h 2108"/>
                              <a:gd name="T6" fmla="*/ 898 w 898"/>
                              <a:gd name="T7" fmla="*/ 14590 h 2108"/>
                              <a:gd name="T8" fmla="*/ 598 w 898"/>
                              <a:gd name="T9" fmla="*/ 14705 h 2108"/>
                              <a:gd name="T10" fmla="*/ 598 w 898"/>
                              <a:gd name="T11" fmla="*/ 14830 h 2108"/>
                              <a:gd name="T12" fmla="*/ 598 w 898"/>
                              <a:gd name="T13" fmla="*/ 14042 h 2108"/>
                              <a:gd name="T14" fmla="*/ 598 w 898"/>
                              <a:gd name="T15" fmla="*/ 14590 h 2108"/>
                              <a:gd name="T16" fmla="*/ 300 w 898"/>
                              <a:gd name="T17" fmla="*/ 14705 h 2108"/>
                              <a:gd name="T18" fmla="*/ 300 w 898"/>
                              <a:gd name="T19" fmla="*/ 14830 h 2108"/>
                              <a:gd name="T20" fmla="*/ 300 w 898"/>
                              <a:gd name="T21" fmla="*/ 14042 h 2108"/>
                              <a:gd name="T22" fmla="*/ 300 w 898"/>
                              <a:gd name="T23" fmla="*/ 14590 h 2108"/>
                              <a:gd name="T24" fmla="*/ 0 w 898"/>
                              <a:gd name="T25" fmla="*/ 12722 h 2108"/>
                              <a:gd name="T26" fmla="*/ 0 w 898"/>
                              <a:gd name="T27" fmla="*/ 14830 h 210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898" h="2108">
                                <a:moveTo>
                                  <a:pt x="898" y="1983"/>
                                </a:moveTo>
                                <a:lnTo>
                                  <a:pt x="898" y="2108"/>
                                </a:lnTo>
                                <a:moveTo>
                                  <a:pt x="898" y="1320"/>
                                </a:moveTo>
                                <a:lnTo>
                                  <a:pt x="898" y="1868"/>
                                </a:lnTo>
                                <a:moveTo>
                                  <a:pt x="598" y="1983"/>
                                </a:moveTo>
                                <a:lnTo>
                                  <a:pt x="598" y="2108"/>
                                </a:lnTo>
                                <a:moveTo>
                                  <a:pt x="598" y="1320"/>
                                </a:moveTo>
                                <a:lnTo>
                                  <a:pt x="598" y="1868"/>
                                </a:lnTo>
                                <a:moveTo>
                                  <a:pt x="300" y="1983"/>
                                </a:moveTo>
                                <a:lnTo>
                                  <a:pt x="300" y="2108"/>
                                </a:lnTo>
                                <a:moveTo>
                                  <a:pt x="300" y="1320"/>
                                </a:moveTo>
                                <a:lnTo>
                                  <a:pt x="300" y="1868"/>
                                </a:lnTo>
                                <a:moveTo>
                                  <a:pt x="0" y="0"/>
                                </a:moveTo>
                                <a:lnTo>
                                  <a:pt x="0" y="210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5946430" name="Rectangle 313"/>
                        <wps:cNvSpPr>
                          <a:spLocks noChangeArrowheads="1"/>
                        </wps:cNvSpPr>
                        <wps:spPr bwMode="auto">
                          <a:xfrm>
                            <a:off x="4598" y="14589"/>
                            <a:ext cx="1175" cy="116"/>
                          </a:xfrm>
                          <a:prstGeom prst="rect">
                            <a:avLst/>
                          </a:prstGeom>
                          <a:solidFill>
                            <a:srgbClr val="D29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946431" name="AutoShape 312"/>
                        <wps:cNvSpPr>
                          <a:spLocks/>
                        </wps:cNvSpPr>
                        <wps:spPr bwMode="auto">
                          <a:xfrm>
                            <a:off x="4874" y="13382"/>
                            <a:ext cx="598" cy="545"/>
                          </a:xfrm>
                          <a:custGeom>
                            <a:avLst/>
                            <a:gdLst>
                              <a:gd name="T0" fmla="*/ 598 w 598"/>
                              <a:gd name="T1" fmla="*/ 13382 h 545"/>
                              <a:gd name="T2" fmla="*/ 598 w 598"/>
                              <a:gd name="T3" fmla="*/ 13927 h 545"/>
                              <a:gd name="T4" fmla="*/ 298 w 598"/>
                              <a:gd name="T5" fmla="*/ 13382 h 545"/>
                              <a:gd name="T6" fmla="*/ 298 w 598"/>
                              <a:gd name="T7" fmla="*/ 13927 h 545"/>
                              <a:gd name="T8" fmla="*/ 0 w 598"/>
                              <a:gd name="T9" fmla="*/ 13382 h 545"/>
                              <a:gd name="T10" fmla="*/ 0 w 598"/>
                              <a:gd name="T11" fmla="*/ 13927 h 54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98" h="545">
                                <a:moveTo>
                                  <a:pt x="598" y="0"/>
                                </a:moveTo>
                                <a:lnTo>
                                  <a:pt x="598" y="545"/>
                                </a:lnTo>
                                <a:moveTo>
                                  <a:pt x="298" y="0"/>
                                </a:moveTo>
                                <a:lnTo>
                                  <a:pt x="298" y="545"/>
                                </a:lnTo>
                                <a:moveTo>
                                  <a:pt x="0" y="0"/>
                                </a:moveTo>
                                <a:lnTo>
                                  <a:pt x="0" y="545"/>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162272" name="Rectangle 311"/>
                        <wps:cNvSpPr>
                          <a:spLocks noChangeArrowheads="1"/>
                        </wps:cNvSpPr>
                        <wps:spPr bwMode="auto">
                          <a:xfrm>
                            <a:off x="4795" y="13927"/>
                            <a:ext cx="978" cy="116"/>
                          </a:xfrm>
                          <a:prstGeom prst="rect">
                            <a:avLst/>
                          </a:prstGeom>
                          <a:solidFill>
                            <a:srgbClr val="D29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162273" name="AutoShape 310"/>
                        <wps:cNvSpPr>
                          <a:spLocks/>
                        </wps:cNvSpPr>
                        <wps:spPr bwMode="auto">
                          <a:xfrm>
                            <a:off x="4874" y="12722"/>
                            <a:ext cx="598" cy="545"/>
                          </a:xfrm>
                          <a:custGeom>
                            <a:avLst/>
                            <a:gdLst>
                              <a:gd name="T0" fmla="*/ 598 w 598"/>
                              <a:gd name="T1" fmla="*/ 12722 h 545"/>
                              <a:gd name="T2" fmla="*/ 598 w 598"/>
                              <a:gd name="T3" fmla="*/ 13267 h 545"/>
                              <a:gd name="T4" fmla="*/ 298 w 598"/>
                              <a:gd name="T5" fmla="*/ 12722 h 545"/>
                              <a:gd name="T6" fmla="*/ 298 w 598"/>
                              <a:gd name="T7" fmla="*/ 13267 h 545"/>
                              <a:gd name="T8" fmla="*/ 0 w 598"/>
                              <a:gd name="T9" fmla="*/ 12722 h 545"/>
                              <a:gd name="T10" fmla="*/ 0 w 598"/>
                              <a:gd name="T11" fmla="*/ 13267 h 54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98" h="545">
                                <a:moveTo>
                                  <a:pt x="598" y="0"/>
                                </a:moveTo>
                                <a:lnTo>
                                  <a:pt x="598" y="545"/>
                                </a:lnTo>
                                <a:moveTo>
                                  <a:pt x="298" y="0"/>
                                </a:moveTo>
                                <a:lnTo>
                                  <a:pt x="298" y="545"/>
                                </a:lnTo>
                                <a:moveTo>
                                  <a:pt x="0" y="0"/>
                                </a:moveTo>
                                <a:lnTo>
                                  <a:pt x="0" y="545"/>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162274" name="Rectangle 309"/>
                        <wps:cNvSpPr>
                          <a:spLocks noChangeArrowheads="1"/>
                        </wps:cNvSpPr>
                        <wps:spPr bwMode="auto">
                          <a:xfrm>
                            <a:off x="4579" y="13267"/>
                            <a:ext cx="1194" cy="116"/>
                          </a:xfrm>
                          <a:prstGeom prst="rect">
                            <a:avLst/>
                          </a:prstGeom>
                          <a:solidFill>
                            <a:srgbClr val="D29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162275" name="AutoShape 308"/>
                        <wps:cNvSpPr>
                          <a:spLocks/>
                        </wps:cNvSpPr>
                        <wps:spPr bwMode="auto">
                          <a:xfrm>
                            <a:off x="4574" y="11400"/>
                            <a:ext cx="898" cy="1208"/>
                          </a:xfrm>
                          <a:custGeom>
                            <a:avLst/>
                            <a:gdLst>
                              <a:gd name="T0" fmla="*/ 898 w 898"/>
                              <a:gd name="T1" fmla="*/ 12062 h 1208"/>
                              <a:gd name="T2" fmla="*/ 898 w 898"/>
                              <a:gd name="T3" fmla="*/ 12607 h 1208"/>
                              <a:gd name="T4" fmla="*/ 598 w 898"/>
                              <a:gd name="T5" fmla="*/ 12062 h 1208"/>
                              <a:gd name="T6" fmla="*/ 598 w 898"/>
                              <a:gd name="T7" fmla="*/ 12607 h 1208"/>
                              <a:gd name="T8" fmla="*/ 300 w 898"/>
                              <a:gd name="T9" fmla="*/ 12062 h 1208"/>
                              <a:gd name="T10" fmla="*/ 300 w 898"/>
                              <a:gd name="T11" fmla="*/ 12607 h 1208"/>
                              <a:gd name="T12" fmla="*/ 0 w 898"/>
                              <a:gd name="T13" fmla="*/ 11400 h 1208"/>
                              <a:gd name="T14" fmla="*/ 0 w 898"/>
                              <a:gd name="T15" fmla="*/ 12607 h 120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98" h="1208">
                                <a:moveTo>
                                  <a:pt x="898" y="662"/>
                                </a:moveTo>
                                <a:lnTo>
                                  <a:pt x="898" y="1207"/>
                                </a:lnTo>
                                <a:moveTo>
                                  <a:pt x="598" y="662"/>
                                </a:moveTo>
                                <a:lnTo>
                                  <a:pt x="598" y="1207"/>
                                </a:lnTo>
                                <a:moveTo>
                                  <a:pt x="300" y="662"/>
                                </a:moveTo>
                                <a:lnTo>
                                  <a:pt x="300" y="1207"/>
                                </a:lnTo>
                                <a:moveTo>
                                  <a:pt x="0" y="0"/>
                                </a:moveTo>
                                <a:lnTo>
                                  <a:pt x="0" y="1207"/>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162276" name="Rectangle 307"/>
                        <wps:cNvSpPr>
                          <a:spLocks noChangeArrowheads="1"/>
                        </wps:cNvSpPr>
                        <wps:spPr bwMode="auto">
                          <a:xfrm>
                            <a:off x="4526" y="12607"/>
                            <a:ext cx="1247" cy="116"/>
                          </a:xfrm>
                          <a:prstGeom prst="rect">
                            <a:avLst/>
                          </a:prstGeom>
                          <a:solidFill>
                            <a:srgbClr val="D29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162277" name="AutoShape 306"/>
                        <wps:cNvSpPr>
                          <a:spLocks/>
                        </wps:cNvSpPr>
                        <wps:spPr bwMode="auto">
                          <a:xfrm>
                            <a:off x="4874" y="11400"/>
                            <a:ext cx="598" cy="548"/>
                          </a:xfrm>
                          <a:custGeom>
                            <a:avLst/>
                            <a:gdLst>
                              <a:gd name="T0" fmla="*/ 598 w 598"/>
                              <a:gd name="T1" fmla="*/ 11400 h 548"/>
                              <a:gd name="T2" fmla="*/ 598 w 598"/>
                              <a:gd name="T3" fmla="*/ 11947 h 548"/>
                              <a:gd name="T4" fmla="*/ 298 w 598"/>
                              <a:gd name="T5" fmla="*/ 11400 h 548"/>
                              <a:gd name="T6" fmla="*/ 298 w 598"/>
                              <a:gd name="T7" fmla="*/ 11947 h 548"/>
                              <a:gd name="T8" fmla="*/ 0 w 598"/>
                              <a:gd name="T9" fmla="*/ 11400 h 548"/>
                              <a:gd name="T10" fmla="*/ 0 w 598"/>
                              <a:gd name="T11" fmla="*/ 11947 h 54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98" h="548">
                                <a:moveTo>
                                  <a:pt x="598" y="0"/>
                                </a:moveTo>
                                <a:lnTo>
                                  <a:pt x="598" y="547"/>
                                </a:lnTo>
                                <a:moveTo>
                                  <a:pt x="298" y="0"/>
                                </a:moveTo>
                                <a:lnTo>
                                  <a:pt x="298" y="547"/>
                                </a:lnTo>
                                <a:moveTo>
                                  <a:pt x="0" y="0"/>
                                </a:moveTo>
                                <a:lnTo>
                                  <a:pt x="0" y="547"/>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162278" name="Rectangle 305"/>
                        <wps:cNvSpPr>
                          <a:spLocks noChangeArrowheads="1"/>
                        </wps:cNvSpPr>
                        <wps:spPr bwMode="auto">
                          <a:xfrm>
                            <a:off x="4684" y="11947"/>
                            <a:ext cx="1088" cy="116"/>
                          </a:xfrm>
                          <a:prstGeom prst="rect">
                            <a:avLst/>
                          </a:prstGeom>
                          <a:solidFill>
                            <a:srgbClr val="D29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162279" name="AutoShape 304"/>
                        <wps:cNvSpPr>
                          <a:spLocks/>
                        </wps:cNvSpPr>
                        <wps:spPr bwMode="auto">
                          <a:xfrm>
                            <a:off x="4574" y="10740"/>
                            <a:ext cx="898" cy="545"/>
                          </a:xfrm>
                          <a:custGeom>
                            <a:avLst/>
                            <a:gdLst>
                              <a:gd name="T0" fmla="*/ 898 w 898"/>
                              <a:gd name="T1" fmla="*/ 10740 h 545"/>
                              <a:gd name="T2" fmla="*/ 898 w 898"/>
                              <a:gd name="T3" fmla="*/ 11285 h 545"/>
                              <a:gd name="T4" fmla="*/ 598 w 898"/>
                              <a:gd name="T5" fmla="*/ 10740 h 545"/>
                              <a:gd name="T6" fmla="*/ 598 w 898"/>
                              <a:gd name="T7" fmla="*/ 11285 h 545"/>
                              <a:gd name="T8" fmla="*/ 300 w 898"/>
                              <a:gd name="T9" fmla="*/ 10740 h 545"/>
                              <a:gd name="T10" fmla="*/ 300 w 898"/>
                              <a:gd name="T11" fmla="*/ 11285 h 545"/>
                              <a:gd name="T12" fmla="*/ 0 w 898"/>
                              <a:gd name="T13" fmla="*/ 10740 h 545"/>
                              <a:gd name="T14" fmla="*/ 0 w 898"/>
                              <a:gd name="T15" fmla="*/ 11285 h 54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98" h="545">
                                <a:moveTo>
                                  <a:pt x="898" y="0"/>
                                </a:moveTo>
                                <a:lnTo>
                                  <a:pt x="898" y="545"/>
                                </a:lnTo>
                                <a:moveTo>
                                  <a:pt x="598" y="0"/>
                                </a:moveTo>
                                <a:lnTo>
                                  <a:pt x="598" y="545"/>
                                </a:lnTo>
                                <a:moveTo>
                                  <a:pt x="300" y="0"/>
                                </a:moveTo>
                                <a:lnTo>
                                  <a:pt x="300" y="545"/>
                                </a:lnTo>
                                <a:moveTo>
                                  <a:pt x="0" y="0"/>
                                </a:moveTo>
                                <a:lnTo>
                                  <a:pt x="0" y="545"/>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162280" name="Rectangle 303"/>
                        <wps:cNvSpPr>
                          <a:spLocks noChangeArrowheads="1"/>
                        </wps:cNvSpPr>
                        <wps:spPr bwMode="auto">
                          <a:xfrm>
                            <a:off x="4396" y="11284"/>
                            <a:ext cx="1376" cy="116"/>
                          </a:xfrm>
                          <a:prstGeom prst="rect">
                            <a:avLst/>
                          </a:prstGeom>
                          <a:solidFill>
                            <a:srgbClr val="D29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162281" name="AutoShape 302"/>
                        <wps:cNvSpPr>
                          <a:spLocks/>
                        </wps:cNvSpPr>
                        <wps:spPr bwMode="auto">
                          <a:xfrm>
                            <a:off x="4574" y="10080"/>
                            <a:ext cx="898" cy="545"/>
                          </a:xfrm>
                          <a:custGeom>
                            <a:avLst/>
                            <a:gdLst>
                              <a:gd name="T0" fmla="*/ 898 w 898"/>
                              <a:gd name="T1" fmla="*/ 10080 h 545"/>
                              <a:gd name="T2" fmla="*/ 898 w 898"/>
                              <a:gd name="T3" fmla="*/ 10625 h 545"/>
                              <a:gd name="T4" fmla="*/ 598 w 898"/>
                              <a:gd name="T5" fmla="*/ 10080 h 545"/>
                              <a:gd name="T6" fmla="*/ 598 w 898"/>
                              <a:gd name="T7" fmla="*/ 10625 h 545"/>
                              <a:gd name="T8" fmla="*/ 300 w 898"/>
                              <a:gd name="T9" fmla="*/ 10080 h 545"/>
                              <a:gd name="T10" fmla="*/ 300 w 898"/>
                              <a:gd name="T11" fmla="*/ 10625 h 545"/>
                              <a:gd name="T12" fmla="*/ 0 w 898"/>
                              <a:gd name="T13" fmla="*/ 10080 h 545"/>
                              <a:gd name="T14" fmla="*/ 0 w 898"/>
                              <a:gd name="T15" fmla="*/ 10625 h 54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98" h="545">
                                <a:moveTo>
                                  <a:pt x="898" y="0"/>
                                </a:moveTo>
                                <a:lnTo>
                                  <a:pt x="898" y="545"/>
                                </a:lnTo>
                                <a:moveTo>
                                  <a:pt x="598" y="0"/>
                                </a:moveTo>
                                <a:lnTo>
                                  <a:pt x="598" y="545"/>
                                </a:lnTo>
                                <a:moveTo>
                                  <a:pt x="300" y="0"/>
                                </a:moveTo>
                                <a:lnTo>
                                  <a:pt x="300" y="545"/>
                                </a:lnTo>
                                <a:moveTo>
                                  <a:pt x="0" y="0"/>
                                </a:moveTo>
                                <a:lnTo>
                                  <a:pt x="0" y="545"/>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162282" name="Rectangle 301"/>
                        <wps:cNvSpPr>
                          <a:spLocks noChangeArrowheads="1"/>
                        </wps:cNvSpPr>
                        <wps:spPr bwMode="auto">
                          <a:xfrm>
                            <a:off x="4454" y="10624"/>
                            <a:ext cx="1319" cy="116"/>
                          </a:xfrm>
                          <a:prstGeom prst="rect">
                            <a:avLst/>
                          </a:prstGeom>
                          <a:solidFill>
                            <a:srgbClr val="D29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162283" name="AutoShape 300"/>
                        <wps:cNvSpPr>
                          <a:spLocks/>
                        </wps:cNvSpPr>
                        <wps:spPr bwMode="auto">
                          <a:xfrm>
                            <a:off x="4274" y="1618"/>
                            <a:ext cx="1198" cy="13212"/>
                          </a:xfrm>
                          <a:custGeom>
                            <a:avLst/>
                            <a:gdLst>
                              <a:gd name="T0" fmla="*/ 1198 w 1198"/>
                              <a:gd name="T1" fmla="*/ 9420 h 13212"/>
                              <a:gd name="T2" fmla="*/ 1198 w 1198"/>
                              <a:gd name="T3" fmla="*/ 9965 h 13212"/>
                              <a:gd name="T4" fmla="*/ 898 w 1198"/>
                              <a:gd name="T5" fmla="*/ 9420 h 13212"/>
                              <a:gd name="T6" fmla="*/ 898 w 1198"/>
                              <a:gd name="T7" fmla="*/ 9965 h 13212"/>
                              <a:gd name="T8" fmla="*/ 600 w 1198"/>
                              <a:gd name="T9" fmla="*/ 9420 h 13212"/>
                              <a:gd name="T10" fmla="*/ 600 w 1198"/>
                              <a:gd name="T11" fmla="*/ 9965 h 13212"/>
                              <a:gd name="T12" fmla="*/ 300 w 1198"/>
                              <a:gd name="T13" fmla="*/ 9420 h 13212"/>
                              <a:gd name="T14" fmla="*/ 300 w 1198"/>
                              <a:gd name="T15" fmla="*/ 9965 h 13212"/>
                              <a:gd name="T16" fmla="*/ 0 w 1198"/>
                              <a:gd name="T17" fmla="*/ 10080 h 13212"/>
                              <a:gd name="T18" fmla="*/ 0 w 1198"/>
                              <a:gd name="T19" fmla="*/ 14830 h 13212"/>
                              <a:gd name="T20" fmla="*/ 0 w 1198"/>
                              <a:gd name="T21" fmla="*/ 1619 h 13212"/>
                              <a:gd name="T22" fmla="*/ 0 w 1198"/>
                              <a:gd name="T23" fmla="*/ 9965 h 1321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198" h="13212">
                                <a:moveTo>
                                  <a:pt x="1198" y="7801"/>
                                </a:moveTo>
                                <a:lnTo>
                                  <a:pt x="1198" y="8346"/>
                                </a:lnTo>
                                <a:moveTo>
                                  <a:pt x="898" y="7801"/>
                                </a:moveTo>
                                <a:lnTo>
                                  <a:pt x="898" y="8346"/>
                                </a:lnTo>
                                <a:moveTo>
                                  <a:pt x="600" y="7801"/>
                                </a:moveTo>
                                <a:lnTo>
                                  <a:pt x="600" y="8346"/>
                                </a:lnTo>
                                <a:moveTo>
                                  <a:pt x="300" y="7801"/>
                                </a:moveTo>
                                <a:lnTo>
                                  <a:pt x="300" y="8346"/>
                                </a:lnTo>
                                <a:moveTo>
                                  <a:pt x="0" y="8461"/>
                                </a:moveTo>
                                <a:lnTo>
                                  <a:pt x="0" y="13211"/>
                                </a:lnTo>
                                <a:moveTo>
                                  <a:pt x="0" y="0"/>
                                </a:moveTo>
                                <a:lnTo>
                                  <a:pt x="0" y="834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162284" name="Rectangle 299"/>
                        <wps:cNvSpPr>
                          <a:spLocks noChangeArrowheads="1"/>
                        </wps:cNvSpPr>
                        <wps:spPr bwMode="auto">
                          <a:xfrm>
                            <a:off x="4195" y="9964"/>
                            <a:ext cx="1578" cy="116"/>
                          </a:xfrm>
                          <a:prstGeom prst="rect">
                            <a:avLst/>
                          </a:prstGeom>
                          <a:solidFill>
                            <a:srgbClr val="D29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162285" name="AutoShape 298"/>
                        <wps:cNvSpPr>
                          <a:spLocks/>
                        </wps:cNvSpPr>
                        <wps:spPr bwMode="auto">
                          <a:xfrm>
                            <a:off x="4574" y="6117"/>
                            <a:ext cx="898" cy="3188"/>
                          </a:xfrm>
                          <a:custGeom>
                            <a:avLst/>
                            <a:gdLst>
                              <a:gd name="T0" fmla="*/ 898 w 898"/>
                              <a:gd name="T1" fmla="*/ 8760 h 3188"/>
                              <a:gd name="T2" fmla="*/ 898 w 898"/>
                              <a:gd name="T3" fmla="*/ 9305 h 3188"/>
                              <a:gd name="T4" fmla="*/ 598 w 898"/>
                              <a:gd name="T5" fmla="*/ 8760 h 3188"/>
                              <a:gd name="T6" fmla="*/ 598 w 898"/>
                              <a:gd name="T7" fmla="*/ 9305 h 3188"/>
                              <a:gd name="T8" fmla="*/ 300 w 898"/>
                              <a:gd name="T9" fmla="*/ 8760 h 3188"/>
                              <a:gd name="T10" fmla="*/ 300 w 898"/>
                              <a:gd name="T11" fmla="*/ 9305 h 3188"/>
                              <a:gd name="T12" fmla="*/ 0 w 898"/>
                              <a:gd name="T13" fmla="*/ 6118 h 3188"/>
                              <a:gd name="T14" fmla="*/ 0 w 898"/>
                              <a:gd name="T15" fmla="*/ 9305 h 318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98" h="3188">
                                <a:moveTo>
                                  <a:pt x="898" y="2642"/>
                                </a:moveTo>
                                <a:lnTo>
                                  <a:pt x="898" y="3187"/>
                                </a:lnTo>
                                <a:moveTo>
                                  <a:pt x="598" y="2642"/>
                                </a:moveTo>
                                <a:lnTo>
                                  <a:pt x="598" y="3187"/>
                                </a:lnTo>
                                <a:moveTo>
                                  <a:pt x="300" y="2642"/>
                                </a:moveTo>
                                <a:lnTo>
                                  <a:pt x="300" y="3187"/>
                                </a:lnTo>
                                <a:moveTo>
                                  <a:pt x="0" y="0"/>
                                </a:moveTo>
                                <a:lnTo>
                                  <a:pt x="0" y="3187"/>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162286" name="Rectangle 297"/>
                        <wps:cNvSpPr>
                          <a:spLocks noChangeArrowheads="1"/>
                        </wps:cNvSpPr>
                        <wps:spPr bwMode="auto">
                          <a:xfrm>
                            <a:off x="4538" y="9304"/>
                            <a:ext cx="1235" cy="116"/>
                          </a:xfrm>
                          <a:prstGeom prst="rect">
                            <a:avLst/>
                          </a:prstGeom>
                          <a:solidFill>
                            <a:srgbClr val="D29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162287" name="AutoShape 296"/>
                        <wps:cNvSpPr>
                          <a:spLocks/>
                        </wps:cNvSpPr>
                        <wps:spPr bwMode="auto">
                          <a:xfrm>
                            <a:off x="4874" y="7437"/>
                            <a:ext cx="598" cy="1205"/>
                          </a:xfrm>
                          <a:custGeom>
                            <a:avLst/>
                            <a:gdLst>
                              <a:gd name="T0" fmla="*/ 598 w 598"/>
                              <a:gd name="T1" fmla="*/ 8098 h 1205"/>
                              <a:gd name="T2" fmla="*/ 598 w 598"/>
                              <a:gd name="T3" fmla="*/ 8642 h 1205"/>
                              <a:gd name="T4" fmla="*/ 298 w 598"/>
                              <a:gd name="T5" fmla="*/ 8098 h 1205"/>
                              <a:gd name="T6" fmla="*/ 298 w 598"/>
                              <a:gd name="T7" fmla="*/ 8642 h 1205"/>
                              <a:gd name="T8" fmla="*/ 0 w 598"/>
                              <a:gd name="T9" fmla="*/ 7438 h 1205"/>
                              <a:gd name="T10" fmla="*/ 0 w 598"/>
                              <a:gd name="T11" fmla="*/ 8642 h 120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98" h="1205">
                                <a:moveTo>
                                  <a:pt x="598" y="660"/>
                                </a:moveTo>
                                <a:lnTo>
                                  <a:pt x="598" y="1204"/>
                                </a:lnTo>
                                <a:moveTo>
                                  <a:pt x="298" y="660"/>
                                </a:moveTo>
                                <a:lnTo>
                                  <a:pt x="298" y="1204"/>
                                </a:lnTo>
                                <a:moveTo>
                                  <a:pt x="0" y="0"/>
                                </a:moveTo>
                                <a:lnTo>
                                  <a:pt x="0" y="1204"/>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162289" name="Rectangle 295"/>
                        <wps:cNvSpPr>
                          <a:spLocks noChangeArrowheads="1"/>
                        </wps:cNvSpPr>
                        <wps:spPr bwMode="auto">
                          <a:xfrm>
                            <a:off x="4593" y="8642"/>
                            <a:ext cx="1179" cy="118"/>
                          </a:xfrm>
                          <a:prstGeom prst="rect">
                            <a:avLst/>
                          </a:prstGeom>
                          <a:solidFill>
                            <a:srgbClr val="D29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162290" name="AutoShape 294"/>
                        <wps:cNvSpPr>
                          <a:spLocks/>
                        </wps:cNvSpPr>
                        <wps:spPr bwMode="auto">
                          <a:xfrm>
                            <a:off x="5172" y="7437"/>
                            <a:ext cx="300" cy="545"/>
                          </a:xfrm>
                          <a:custGeom>
                            <a:avLst/>
                            <a:gdLst>
                              <a:gd name="T0" fmla="*/ 300 w 300"/>
                              <a:gd name="T1" fmla="*/ 7438 h 545"/>
                              <a:gd name="T2" fmla="*/ 300 w 300"/>
                              <a:gd name="T3" fmla="*/ 7982 h 545"/>
                              <a:gd name="T4" fmla="*/ 0 w 300"/>
                              <a:gd name="T5" fmla="*/ 7438 h 545"/>
                              <a:gd name="T6" fmla="*/ 0 w 300"/>
                              <a:gd name="T7" fmla="*/ 7982 h 5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0" h="545">
                                <a:moveTo>
                                  <a:pt x="300" y="0"/>
                                </a:moveTo>
                                <a:lnTo>
                                  <a:pt x="300" y="544"/>
                                </a:lnTo>
                                <a:moveTo>
                                  <a:pt x="0" y="0"/>
                                </a:moveTo>
                                <a:lnTo>
                                  <a:pt x="0" y="544"/>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162291" name="Rectangle 293"/>
                        <wps:cNvSpPr>
                          <a:spLocks noChangeArrowheads="1"/>
                        </wps:cNvSpPr>
                        <wps:spPr bwMode="auto">
                          <a:xfrm>
                            <a:off x="4876" y="7982"/>
                            <a:ext cx="896" cy="116"/>
                          </a:xfrm>
                          <a:prstGeom prst="rect">
                            <a:avLst/>
                          </a:prstGeom>
                          <a:solidFill>
                            <a:srgbClr val="D29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162292" name="AutoShape 292"/>
                        <wps:cNvSpPr>
                          <a:spLocks/>
                        </wps:cNvSpPr>
                        <wps:spPr bwMode="auto">
                          <a:xfrm>
                            <a:off x="4874" y="6777"/>
                            <a:ext cx="598" cy="545"/>
                          </a:xfrm>
                          <a:custGeom>
                            <a:avLst/>
                            <a:gdLst>
                              <a:gd name="T0" fmla="*/ 598 w 598"/>
                              <a:gd name="T1" fmla="*/ 6778 h 545"/>
                              <a:gd name="T2" fmla="*/ 598 w 598"/>
                              <a:gd name="T3" fmla="*/ 7322 h 545"/>
                              <a:gd name="T4" fmla="*/ 298 w 598"/>
                              <a:gd name="T5" fmla="*/ 6778 h 545"/>
                              <a:gd name="T6" fmla="*/ 298 w 598"/>
                              <a:gd name="T7" fmla="*/ 7322 h 545"/>
                              <a:gd name="T8" fmla="*/ 0 w 598"/>
                              <a:gd name="T9" fmla="*/ 6778 h 545"/>
                              <a:gd name="T10" fmla="*/ 0 w 598"/>
                              <a:gd name="T11" fmla="*/ 7322 h 54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98" h="545">
                                <a:moveTo>
                                  <a:pt x="598" y="0"/>
                                </a:moveTo>
                                <a:lnTo>
                                  <a:pt x="598" y="544"/>
                                </a:lnTo>
                                <a:moveTo>
                                  <a:pt x="298" y="0"/>
                                </a:moveTo>
                                <a:lnTo>
                                  <a:pt x="298" y="544"/>
                                </a:lnTo>
                                <a:moveTo>
                                  <a:pt x="0" y="0"/>
                                </a:moveTo>
                                <a:lnTo>
                                  <a:pt x="0" y="544"/>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162293" name="Rectangle 291"/>
                        <wps:cNvSpPr>
                          <a:spLocks noChangeArrowheads="1"/>
                        </wps:cNvSpPr>
                        <wps:spPr bwMode="auto">
                          <a:xfrm>
                            <a:off x="4687" y="7322"/>
                            <a:ext cx="1086" cy="116"/>
                          </a:xfrm>
                          <a:prstGeom prst="rect">
                            <a:avLst/>
                          </a:prstGeom>
                          <a:solidFill>
                            <a:srgbClr val="D29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162294" name="AutoShape 290"/>
                        <wps:cNvSpPr>
                          <a:spLocks/>
                        </wps:cNvSpPr>
                        <wps:spPr bwMode="auto">
                          <a:xfrm>
                            <a:off x="4874" y="6117"/>
                            <a:ext cx="598" cy="545"/>
                          </a:xfrm>
                          <a:custGeom>
                            <a:avLst/>
                            <a:gdLst>
                              <a:gd name="T0" fmla="*/ 598 w 598"/>
                              <a:gd name="T1" fmla="*/ 6118 h 545"/>
                              <a:gd name="T2" fmla="*/ 598 w 598"/>
                              <a:gd name="T3" fmla="*/ 6662 h 545"/>
                              <a:gd name="T4" fmla="*/ 298 w 598"/>
                              <a:gd name="T5" fmla="*/ 6118 h 545"/>
                              <a:gd name="T6" fmla="*/ 298 w 598"/>
                              <a:gd name="T7" fmla="*/ 6662 h 545"/>
                              <a:gd name="T8" fmla="*/ 0 w 598"/>
                              <a:gd name="T9" fmla="*/ 6118 h 545"/>
                              <a:gd name="T10" fmla="*/ 0 w 598"/>
                              <a:gd name="T11" fmla="*/ 6662 h 54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98" h="545">
                                <a:moveTo>
                                  <a:pt x="598" y="0"/>
                                </a:moveTo>
                                <a:lnTo>
                                  <a:pt x="598" y="544"/>
                                </a:lnTo>
                                <a:moveTo>
                                  <a:pt x="298" y="0"/>
                                </a:moveTo>
                                <a:lnTo>
                                  <a:pt x="298" y="544"/>
                                </a:lnTo>
                                <a:moveTo>
                                  <a:pt x="0" y="0"/>
                                </a:moveTo>
                                <a:lnTo>
                                  <a:pt x="0" y="544"/>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162295" name="Rectangle 289"/>
                        <wps:cNvSpPr>
                          <a:spLocks noChangeArrowheads="1"/>
                        </wps:cNvSpPr>
                        <wps:spPr bwMode="auto">
                          <a:xfrm>
                            <a:off x="4670" y="6662"/>
                            <a:ext cx="1103" cy="116"/>
                          </a:xfrm>
                          <a:prstGeom prst="rect">
                            <a:avLst/>
                          </a:prstGeom>
                          <a:solidFill>
                            <a:srgbClr val="D29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162296" name="AutoShape 288"/>
                        <wps:cNvSpPr>
                          <a:spLocks/>
                        </wps:cNvSpPr>
                        <wps:spPr bwMode="auto">
                          <a:xfrm>
                            <a:off x="4574" y="1618"/>
                            <a:ext cx="898" cy="4384"/>
                          </a:xfrm>
                          <a:custGeom>
                            <a:avLst/>
                            <a:gdLst>
                              <a:gd name="T0" fmla="*/ 898 w 898"/>
                              <a:gd name="T1" fmla="*/ 5455 h 4384"/>
                              <a:gd name="T2" fmla="*/ 898 w 898"/>
                              <a:gd name="T3" fmla="*/ 6002 h 4384"/>
                              <a:gd name="T4" fmla="*/ 598 w 898"/>
                              <a:gd name="T5" fmla="*/ 5455 h 4384"/>
                              <a:gd name="T6" fmla="*/ 598 w 898"/>
                              <a:gd name="T7" fmla="*/ 6002 h 4384"/>
                              <a:gd name="T8" fmla="*/ 300 w 898"/>
                              <a:gd name="T9" fmla="*/ 5455 h 4384"/>
                              <a:gd name="T10" fmla="*/ 300 w 898"/>
                              <a:gd name="T11" fmla="*/ 6002 h 4384"/>
                              <a:gd name="T12" fmla="*/ 0 w 898"/>
                              <a:gd name="T13" fmla="*/ 1619 h 4384"/>
                              <a:gd name="T14" fmla="*/ 0 w 898"/>
                              <a:gd name="T15" fmla="*/ 6002 h 438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98" h="4384">
                                <a:moveTo>
                                  <a:pt x="898" y="3836"/>
                                </a:moveTo>
                                <a:lnTo>
                                  <a:pt x="898" y="4383"/>
                                </a:lnTo>
                                <a:moveTo>
                                  <a:pt x="598" y="3836"/>
                                </a:moveTo>
                                <a:lnTo>
                                  <a:pt x="598" y="4383"/>
                                </a:lnTo>
                                <a:moveTo>
                                  <a:pt x="300" y="3836"/>
                                </a:moveTo>
                                <a:lnTo>
                                  <a:pt x="300" y="4383"/>
                                </a:lnTo>
                                <a:moveTo>
                                  <a:pt x="0" y="0"/>
                                </a:moveTo>
                                <a:lnTo>
                                  <a:pt x="0" y="4383"/>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162297" name="Rectangle 287"/>
                        <wps:cNvSpPr>
                          <a:spLocks noChangeArrowheads="1"/>
                        </wps:cNvSpPr>
                        <wps:spPr bwMode="auto">
                          <a:xfrm>
                            <a:off x="4478" y="6002"/>
                            <a:ext cx="1295" cy="116"/>
                          </a:xfrm>
                          <a:prstGeom prst="rect">
                            <a:avLst/>
                          </a:prstGeom>
                          <a:solidFill>
                            <a:srgbClr val="D29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162298" name="AutoShape 286"/>
                        <wps:cNvSpPr>
                          <a:spLocks/>
                        </wps:cNvSpPr>
                        <wps:spPr bwMode="auto">
                          <a:xfrm>
                            <a:off x="4874" y="4795"/>
                            <a:ext cx="598" cy="545"/>
                          </a:xfrm>
                          <a:custGeom>
                            <a:avLst/>
                            <a:gdLst>
                              <a:gd name="T0" fmla="*/ 598 w 598"/>
                              <a:gd name="T1" fmla="*/ 4795 h 545"/>
                              <a:gd name="T2" fmla="*/ 598 w 598"/>
                              <a:gd name="T3" fmla="*/ 5340 h 545"/>
                              <a:gd name="T4" fmla="*/ 298 w 598"/>
                              <a:gd name="T5" fmla="*/ 4795 h 545"/>
                              <a:gd name="T6" fmla="*/ 298 w 598"/>
                              <a:gd name="T7" fmla="*/ 5340 h 545"/>
                              <a:gd name="T8" fmla="*/ 0 w 598"/>
                              <a:gd name="T9" fmla="*/ 4795 h 545"/>
                              <a:gd name="T10" fmla="*/ 0 w 598"/>
                              <a:gd name="T11" fmla="*/ 5340 h 54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98" h="545">
                                <a:moveTo>
                                  <a:pt x="598" y="0"/>
                                </a:moveTo>
                                <a:lnTo>
                                  <a:pt x="598" y="545"/>
                                </a:lnTo>
                                <a:moveTo>
                                  <a:pt x="298" y="0"/>
                                </a:moveTo>
                                <a:lnTo>
                                  <a:pt x="298" y="545"/>
                                </a:lnTo>
                                <a:moveTo>
                                  <a:pt x="0" y="0"/>
                                </a:moveTo>
                                <a:lnTo>
                                  <a:pt x="0" y="545"/>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162299" name="Rectangle 285"/>
                        <wps:cNvSpPr>
                          <a:spLocks noChangeArrowheads="1"/>
                        </wps:cNvSpPr>
                        <wps:spPr bwMode="auto">
                          <a:xfrm>
                            <a:off x="4586" y="5340"/>
                            <a:ext cx="1187" cy="116"/>
                          </a:xfrm>
                          <a:prstGeom prst="rect">
                            <a:avLst/>
                          </a:prstGeom>
                          <a:solidFill>
                            <a:srgbClr val="D29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162300" name="AutoShape 284"/>
                        <wps:cNvSpPr>
                          <a:spLocks/>
                        </wps:cNvSpPr>
                        <wps:spPr bwMode="auto">
                          <a:xfrm>
                            <a:off x="4874" y="1618"/>
                            <a:ext cx="598" cy="3062"/>
                          </a:xfrm>
                          <a:custGeom>
                            <a:avLst/>
                            <a:gdLst>
                              <a:gd name="T0" fmla="*/ 598 w 598"/>
                              <a:gd name="T1" fmla="*/ 4135 h 3062"/>
                              <a:gd name="T2" fmla="*/ 598 w 598"/>
                              <a:gd name="T3" fmla="*/ 4680 h 3062"/>
                              <a:gd name="T4" fmla="*/ 298 w 598"/>
                              <a:gd name="T5" fmla="*/ 3475 h 3062"/>
                              <a:gd name="T6" fmla="*/ 298 w 598"/>
                              <a:gd name="T7" fmla="*/ 4680 h 3062"/>
                              <a:gd name="T8" fmla="*/ 0 w 598"/>
                              <a:gd name="T9" fmla="*/ 1619 h 3062"/>
                              <a:gd name="T10" fmla="*/ 0 w 598"/>
                              <a:gd name="T11" fmla="*/ 4680 h 306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98" h="3062">
                                <a:moveTo>
                                  <a:pt x="598" y="2516"/>
                                </a:moveTo>
                                <a:lnTo>
                                  <a:pt x="598" y="3061"/>
                                </a:lnTo>
                                <a:moveTo>
                                  <a:pt x="298" y="1856"/>
                                </a:moveTo>
                                <a:lnTo>
                                  <a:pt x="298" y="3061"/>
                                </a:lnTo>
                                <a:moveTo>
                                  <a:pt x="0" y="0"/>
                                </a:moveTo>
                                <a:lnTo>
                                  <a:pt x="0" y="3061"/>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162301" name="Rectangle 283"/>
                        <wps:cNvSpPr>
                          <a:spLocks noChangeArrowheads="1"/>
                        </wps:cNvSpPr>
                        <wps:spPr bwMode="auto">
                          <a:xfrm>
                            <a:off x="4648" y="4680"/>
                            <a:ext cx="1124" cy="116"/>
                          </a:xfrm>
                          <a:prstGeom prst="rect">
                            <a:avLst/>
                          </a:prstGeom>
                          <a:solidFill>
                            <a:srgbClr val="D29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162302" name="Line 282"/>
                        <wps:cNvCnPr/>
                        <wps:spPr bwMode="auto">
                          <a:xfrm>
                            <a:off x="5472" y="3475"/>
                            <a:ext cx="0" cy="545"/>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756162303" name="Rectangle 281"/>
                        <wps:cNvSpPr>
                          <a:spLocks noChangeArrowheads="1"/>
                        </wps:cNvSpPr>
                        <wps:spPr bwMode="auto">
                          <a:xfrm>
                            <a:off x="5212" y="4020"/>
                            <a:ext cx="560" cy="116"/>
                          </a:xfrm>
                          <a:prstGeom prst="rect">
                            <a:avLst/>
                          </a:prstGeom>
                          <a:solidFill>
                            <a:srgbClr val="D29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192192" name="AutoShape 280"/>
                        <wps:cNvSpPr>
                          <a:spLocks/>
                        </wps:cNvSpPr>
                        <wps:spPr bwMode="auto">
                          <a:xfrm>
                            <a:off x="5172" y="2812"/>
                            <a:ext cx="300" cy="548"/>
                          </a:xfrm>
                          <a:custGeom>
                            <a:avLst/>
                            <a:gdLst>
                              <a:gd name="T0" fmla="*/ 300 w 300"/>
                              <a:gd name="T1" fmla="*/ 2813 h 548"/>
                              <a:gd name="T2" fmla="*/ 300 w 300"/>
                              <a:gd name="T3" fmla="*/ 3360 h 548"/>
                              <a:gd name="T4" fmla="*/ 0 w 300"/>
                              <a:gd name="T5" fmla="*/ 2813 h 548"/>
                              <a:gd name="T6" fmla="*/ 0 w 300"/>
                              <a:gd name="T7" fmla="*/ 3360 h 5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0" h="548">
                                <a:moveTo>
                                  <a:pt x="300" y="0"/>
                                </a:moveTo>
                                <a:lnTo>
                                  <a:pt x="300" y="547"/>
                                </a:lnTo>
                                <a:moveTo>
                                  <a:pt x="0" y="0"/>
                                </a:moveTo>
                                <a:lnTo>
                                  <a:pt x="0" y="547"/>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192193" name="Rectangle 279"/>
                        <wps:cNvSpPr>
                          <a:spLocks noChangeArrowheads="1"/>
                        </wps:cNvSpPr>
                        <wps:spPr bwMode="auto">
                          <a:xfrm>
                            <a:off x="4936" y="3360"/>
                            <a:ext cx="836" cy="116"/>
                          </a:xfrm>
                          <a:prstGeom prst="rect">
                            <a:avLst/>
                          </a:prstGeom>
                          <a:solidFill>
                            <a:srgbClr val="D29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192194" name="AutoShape 278"/>
                        <wps:cNvSpPr>
                          <a:spLocks/>
                        </wps:cNvSpPr>
                        <wps:spPr bwMode="auto">
                          <a:xfrm>
                            <a:off x="5172" y="2152"/>
                            <a:ext cx="300" cy="545"/>
                          </a:xfrm>
                          <a:custGeom>
                            <a:avLst/>
                            <a:gdLst>
                              <a:gd name="T0" fmla="*/ 300 w 300"/>
                              <a:gd name="T1" fmla="*/ 2153 h 545"/>
                              <a:gd name="T2" fmla="*/ 300 w 300"/>
                              <a:gd name="T3" fmla="*/ 2698 h 545"/>
                              <a:gd name="T4" fmla="*/ 0 w 300"/>
                              <a:gd name="T5" fmla="*/ 2153 h 545"/>
                              <a:gd name="T6" fmla="*/ 0 w 300"/>
                              <a:gd name="T7" fmla="*/ 2698 h 5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0" h="545">
                                <a:moveTo>
                                  <a:pt x="300" y="0"/>
                                </a:moveTo>
                                <a:lnTo>
                                  <a:pt x="300" y="545"/>
                                </a:lnTo>
                                <a:moveTo>
                                  <a:pt x="0" y="0"/>
                                </a:moveTo>
                                <a:lnTo>
                                  <a:pt x="0" y="545"/>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192195" name="Rectangle 277"/>
                        <wps:cNvSpPr>
                          <a:spLocks noChangeArrowheads="1"/>
                        </wps:cNvSpPr>
                        <wps:spPr bwMode="auto">
                          <a:xfrm>
                            <a:off x="4977" y="2697"/>
                            <a:ext cx="795" cy="116"/>
                          </a:xfrm>
                          <a:prstGeom prst="rect">
                            <a:avLst/>
                          </a:prstGeom>
                          <a:solidFill>
                            <a:srgbClr val="D29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192196" name="AutoShape 276"/>
                        <wps:cNvSpPr>
                          <a:spLocks/>
                        </wps:cNvSpPr>
                        <wps:spPr bwMode="auto">
                          <a:xfrm>
                            <a:off x="5172" y="1618"/>
                            <a:ext cx="300" cy="419"/>
                          </a:xfrm>
                          <a:custGeom>
                            <a:avLst/>
                            <a:gdLst>
                              <a:gd name="T0" fmla="*/ 300 w 300"/>
                              <a:gd name="T1" fmla="*/ 1619 h 419"/>
                              <a:gd name="T2" fmla="*/ 300 w 300"/>
                              <a:gd name="T3" fmla="*/ 2038 h 419"/>
                              <a:gd name="T4" fmla="*/ 0 w 300"/>
                              <a:gd name="T5" fmla="*/ 1619 h 419"/>
                              <a:gd name="T6" fmla="*/ 0 w 300"/>
                              <a:gd name="T7" fmla="*/ 2038 h 41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0" h="419">
                                <a:moveTo>
                                  <a:pt x="300" y="0"/>
                                </a:moveTo>
                                <a:lnTo>
                                  <a:pt x="300" y="419"/>
                                </a:lnTo>
                                <a:moveTo>
                                  <a:pt x="0" y="0"/>
                                </a:moveTo>
                                <a:lnTo>
                                  <a:pt x="0" y="419"/>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192197" name="Rectangle 275"/>
                        <wps:cNvSpPr>
                          <a:spLocks noChangeArrowheads="1"/>
                        </wps:cNvSpPr>
                        <wps:spPr bwMode="auto">
                          <a:xfrm>
                            <a:off x="4934" y="2037"/>
                            <a:ext cx="839" cy="116"/>
                          </a:xfrm>
                          <a:prstGeom prst="rect">
                            <a:avLst/>
                          </a:prstGeom>
                          <a:solidFill>
                            <a:srgbClr val="D29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192198" name="Line 274"/>
                        <wps:cNvCnPr/>
                        <wps:spPr bwMode="auto">
                          <a:xfrm>
                            <a:off x="5773" y="14830"/>
                            <a:ext cx="0"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321192199" name="Text Box 273"/>
                        <wps:cNvSpPr txBox="1">
                          <a:spLocks noChangeArrowheads="1"/>
                        </wps:cNvSpPr>
                        <wps:spPr bwMode="auto">
                          <a:xfrm>
                            <a:off x="2932" y="1398"/>
                            <a:ext cx="5190" cy="14002"/>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txbx>
                          <w:txbxContent>
                            <w:p w:rsidR="00386F87" w:rsidRDefault="00386F87">
                              <w:pPr>
                                <w:spacing w:before="10"/>
                                <w:rPr>
                                  <w:rFonts w:ascii="Palatino Linotype"/>
                                  <w:i/>
                                  <w:sz w:val="23"/>
                                </w:rPr>
                              </w:pPr>
                            </w:p>
                            <w:p w:rsidR="00386F87" w:rsidRDefault="00386F87">
                              <w:pPr>
                                <w:ind w:left="2613" w:right="120"/>
                                <w:jc w:val="center"/>
                                <w:rPr>
                                  <w:rFonts w:ascii="Calibri" w:hAnsi="Calibri"/>
                                  <w:sz w:val="18"/>
                                </w:rPr>
                              </w:pPr>
                              <w:r>
                                <w:rPr>
                                  <w:rFonts w:ascii="Calibri" w:hAnsi="Calibri"/>
                                  <w:color w:val="585858"/>
                                  <w:sz w:val="18"/>
                                </w:rPr>
                                <w:t>SORU-20DYK’leriyeterli</w:t>
                              </w:r>
                            </w:p>
                            <w:p w:rsidR="00386F87" w:rsidRDefault="00386F87">
                              <w:pPr>
                                <w:spacing w:before="1"/>
                                <w:ind w:left="2610" w:right="120"/>
                                <w:jc w:val="center"/>
                                <w:rPr>
                                  <w:rFonts w:ascii="Calibri"/>
                                  <w:sz w:val="18"/>
                                </w:rPr>
                              </w:pPr>
                              <w:proofErr w:type="gramStart"/>
                              <w:r>
                                <w:rPr>
                                  <w:rFonts w:ascii="Calibri"/>
                                  <w:color w:val="585858"/>
                                  <w:sz w:val="18"/>
                                </w:rPr>
                                <w:t>buluyorum</w:t>
                              </w:r>
                              <w:proofErr w:type="gramEnd"/>
                              <w:r>
                                <w:rPr>
                                  <w:rFonts w:ascii="Calibri"/>
                                  <w:color w:val="585858"/>
                                  <w:sz w:val="18"/>
                                </w:rPr>
                                <w:t>.</w:t>
                              </w:r>
                            </w:p>
                            <w:p w:rsidR="00386F87" w:rsidRDefault="00386F87">
                              <w:pPr>
                                <w:spacing w:before="110"/>
                                <w:ind w:left="2822" w:right="120"/>
                                <w:jc w:val="center"/>
                                <w:rPr>
                                  <w:rFonts w:ascii="Calibri"/>
                                  <w:sz w:val="18"/>
                                </w:rPr>
                              </w:pPr>
                              <w:r>
                                <w:rPr>
                                  <w:rFonts w:ascii="Calibri"/>
                                  <w:color w:val="585858"/>
                                  <w:sz w:val="18"/>
                                </w:rPr>
                                <w:t>SORU-19Okulkantininde</w:t>
                              </w:r>
                            </w:p>
                            <w:p w:rsidR="00386F87" w:rsidRDefault="00386F87">
                              <w:pPr>
                                <w:ind w:left="2822" w:right="120"/>
                                <w:jc w:val="center"/>
                                <w:rPr>
                                  <w:rFonts w:ascii="Calibri" w:hAnsi="Calibri"/>
                                  <w:sz w:val="18"/>
                                </w:rPr>
                              </w:pPr>
                              <w:proofErr w:type="spellStart"/>
                              <w:r>
                                <w:rPr>
                                  <w:rFonts w:ascii="Calibri" w:hAnsi="Calibri"/>
                                  <w:color w:val="585858"/>
                                  <w:sz w:val="18"/>
                                </w:rPr>
                                <w:t>yeterlivesağlıklıyiyecekler</w:t>
                              </w:r>
                              <w:proofErr w:type="spellEnd"/>
                            </w:p>
                            <w:p w:rsidR="00386F87" w:rsidRDefault="00386F87">
                              <w:pPr>
                                <w:ind w:left="2824" w:right="120"/>
                                <w:jc w:val="center"/>
                                <w:rPr>
                                  <w:rFonts w:ascii="Calibri"/>
                                  <w:sz w:val="18"/>
                                </w:rPr>
                              </w:pPr>
                              <w:proofErr w:type="gramStart"/>
                              <w:r>
                                <w:rPr>
                                  <w:rFonts w:ascii="Calibri"/>
                                  <w:color w:val="585858"/>
                                  <w:sz w:val="18"/>
                                </w:rPr>
                                <w:t>var</w:t>
                              </w:r>
                              <w:proofErr w:type="gramEnd"/>
                              <w:r>
                                <w:rPr>
                                  <w:rFonts w:ascii="Calibri"/>
                                  <w:color w:val="585858"/>
                                  <w:sz w:val="18"/>
                                </w:rPr>
                                <w:t>.</w:t>
                              </w:r>
                            </w:p>
                            <w:p w:rsidR="00386F87" w:rsidRDefault="00386F87">
                              <w:pPr>
                                <w:spacing w:before="1" w:line="220" w:lineRule="exact"/>
                                <w:ind w:left="2398" w:right="120"/>
                                <w:jc w:val="center"/>
                                <w:rPr>
                                  <w:rFonts w:ascii="Calibri"/>
                                  <w:sz w:val="18"/>
                                </w:rPr>
                              </w:pPr>
                              <w:r>
                                <w:rPr>
                                  <w:rFonts w:ascii="Calibri"/>
                                  <w:color w:val="585858"/>
                                  <w:sz w:val="18"/>
                                </w:rPr>
                                <w:t>SORU-18Okulda</w:t>
                              </w:r>
                            </w:p>
                            <w:p w:rsidR="00386F87" w:rsidRDefault="00386F87">
                              <w:pPr>
                                <w:ind w:left="2754" w:right="477"/>
                                <w:jc w:val="center"/>
                                <w:rPr>
                                  <w:rFonts w:ascii="Calibri" w:hAnsi="Calibri"/>
                                  <w:sz w:val="18"/>
                                </w:rPr>
                              </w:pPr>
                              <w:proofErr w:type="spellStart"/>
                              <w:r>
                                <w:rPr>
                                  <w:rFonts w:ascii="Calibri" w:hAnsi="Calibri"/>
                                  <w:color w:val="585858"/>
                                  <w:sz w:val="18"/>
                                </w:rPr>
                                <w:t>öğrencileringörüşleridikkatealınır</w:t>
                              </w:r>
                              <w:proofErr w:type="spellEnd"/>
                              <w:r>
                                <w:rPr>
                                  <w:rFonts w:ascii="Calibri" w:hAnsi="Calibri"/>
                                  <w:color w:val="585858"/>
                                  <w:sz w:val="18"/>
                                </w:rPr>
                                <w:t>.</w:t>
                              </w:r>
                            </w:p>
                            <w:p w:rsidR="00386F87" w:rsidRDefault="00386F87">
                              <w:pPr>
                                <w:spacing w:before="2"/>
                                <w:ind w:left="2947" w:right="120"/>
                                <w:jc w:val="center"/>
                                <w:rPr>
                                  <w:rFonts w:ascii="Calibri" w:hAnsi="Calibri"/>
                                  <w:sz w:val="18"/>
                                </w:rPr>
                              </w:pPr>
                              <w:r>
                                <w:rPr>
                                  <w:rFonts w:ascii="Calibri" w:hAnsi="Calibri"/>
                                  <w:color w:val="585858"/>
                                  <w:sz w:val="18"/>
                                </w:rPr>
                                <w:t xml:space="preserve">SORU-17 Okulda </w:t>
                              </w:r>
                              <w:proofErr w:type="spellStart"/>
                              <w:r>
                                <w:rPr>
                                  <w:rFonts w:ascii="Calibri" w:hAnsi="Calibri"/>
                                  <w:color w:val="585858"/>
                                  <w:sz w:val="18"/>
                                </w:rPr>
                                <w:t>düzenlenensanatsal</w:t>
                              </w:r>
                              <w:proofErr w:type="spellEnd"/>
                              <w:r>
                                <w:rPr>
                                  <w:rFonts w:ascii="Calibri" w:hAnsi="Calibri"/>
                                  <w:color w:val="585858"/>
                                  <w:sz w:val="18"/>
                                </w:rPr>
                                <w:t xml:space="preserve"> ve </w:t>
                              </w:r>
                              <w:proofErr w:type="spellStart"/>
                              <w:r>
                                <w:rPr>
                                  <w:rFonts w:ascii="Calibri" w:hAnsi="Calibri"/>
                                  <w:color w:val="585858"/>
                                  <w:sz w:val="18"/>
                                </w:rPr>
                                <w:t>kültürelfaaliyetleryeterlidir</w:t>
                              </w:r>
                              <w:proofErr w:type="spellEnd"/>
                              <w:r>
                                <w:rPr>
                                  <w:rFonts w:ascii="Calibri" w:hAnsi="Calibri"/>
                                  <w:color w:val="585858"/>
                                  <w:sz w:val="18"/>
                                </w:rPr>
                                <w:t>.</w:t>
                              </w:r>
                            </w:p>
                            <w:p w:rsidR="00386F87" w:rsidRDefault="00386F87">
                              <w:pPr>
                                <w:spacing w:before="1"/>
                                <w:ind w:left="2947" w:right="140"/>
                                <w:rPr>
                                  <w:rFonts w:ascii="Calibri" w:hAnsi="Calibri"/>
                                  <w:sz w:val="18"/>
                                </w:rPr>
                              </w:pPr>
                              <w:r>
                                <w:rPr>
                                  <w:rFonts w:ascii="Calibri" w:hAnsi="Calibri"/>
                                  <w:color w:val="585858"/>
                                  <w:sz w:val="18"/>
                                </w:rPr>
                                <w:t xml:space="preserve">SORU-16 Sınav ve </w:t>
                              </w:r>
                              <w:proofErr w:type="spellStart"/>
                              <w:r>
                                <w:rPr>
                                  <w:rFonts w:ascii="Calibri" w:hAnsi="Calibri"/>
                                  <w:color w:val="585858"/>
                                  <w:sz w:val="18"/>
                                </w:rPr>
                                <w:t>ödevlerinbenideğerlendirmekiçinadil</w:t>
                              </w:r>
                              <w:proofErr w:type="spellEnd"/>
                              <w:r>
                                <w:rPr>
                                  <w:rFonts w:ascii="Calibri" w:hAnsi="Calibri"/>
                                  <w:color w:val="585858"/>
                                  <w:sz w:val="18"/>
                                </w:rPr>
                                <w:t xml:space="preserve"> ve yeterli </w:t>
                              </w:r>
                              <w:proofErr w:type="gramStart"/>
                              <w:r>
                                <w:rPr>
                                  <w:rFonts w:ascii="Calibri" w:hAnsi="Calibri"/>
                                  <w:color w:val="585858"/>
                                  <w:sz w:val="18"/>
                                </w:rPr>
                                <w:t>olduğunu…SORU</w:t>
                              </w:r>
                              <w:proofErr w:type="gramEnd"/>
                              <w:r>
                                <w:rPr>
                                  <w:rFonts w:ascii="Calibri" w:hAnsi="Calibri"/>
                                  <w:color w:val="585858"/>
                                  <w:sz w:val="18"/>
                                </w:rPr>
                                <w:t xml:space="preserve">-15 </w:t>
                              </w:r>
                              <w:proofErr w:type="spellStart"/>
                              <w:r>
                                <w:rPr>
                                  <w:rFonts w:ascii="Calibri" w:hAnsi="Calibri"/>
                                  <w:color w:val="585858"/>
                                  <w:sz w:val="18"/>
                                </w:rPr>
                                <w:t>Öğretmenlerimderslerin</w:t>
                              </w:r>
                              <w:proofErr w:type="spellEnd"/>
                              <w:r>
                                <w:rPr>
                                  <w:rFonts w:ascii="Calibri" w:hAnsi="Calibri"/>
                                  <w:color w:val="585858"/>
                                  <w:sz w:val="18"/>
                                </w:rPr>
                                <w:t xml:space="preserve"> işlenişinde farklı </w:t>
                              </w:r>
                              <w:proofErr w:type="spellStart"/>
                              <w:r>
                                <w:rPr>
                                  <w:rFonts w:ascii="Calibri" w:hAnsi="Calibri"/>
                                  <w:color w:val="585858"/>
                                  <w:sz w:val="18"/>
                                </w:rPr>
                                <w:t>veilgi</w:t>
                              </w:r>
                              <w:proofErr w:type="spellEnd"/>
                              <w:r>
                                <w:rPr>
                                  <w:rFonts w:ascii="Calibri" w:hAnsi="Calibri"/>
                                  <w:color w:val="585858"/>
                                  <w:sz w:val="18"/>
                                </w:rPr>
                                <w:t xml:space="preserve"> çekici yöntemler kullanır.SORU-14 </w:t>
                              </w:r>
                              <w:proofErr w:type="spellStart"/>
                              <w:r>
                                <w:rPr>
                                  <w:rFonts w:ascii="Calibri" w:hAnsi="Calibri"/>
                                  <w:color w:val="585858"/>
                                  <w:sz w:val="18"/>
                                </w:rPr>
                                <w:t>Öğretmenlerimbenidahaiyiperformans</w:t>
                              </w:r>
                              <w:proofErr w:type="spellEnd"/>
                            </w:p>
                            <w:p w:rsidR="00386F87" w:rsidRDefault="00386F87">
                              <w:pPr>
                                <w:spacing w:before="4"/>
                                <w:ind w:left="3068" w:right="287" w:hanging="10"/>
                                <w:rPr>
                                  <w:rFonts w:ascii="Calibri" w:hAnsi="Calibri"/>
                                  <w:sz w:val="18"/>
                                </w:rPr>
                              </w:pPr>
                              <w:r>
                                <w:rPr>
                                  <w:rFonts w:ascii="Calibri" w:hAnsi="Calibri"/>
                                  <w:color w:val="585858"/>
                                  <w:sz w:val="18"/>
                                </w:rPr>
                                <w:t xml:space="preserve">göstermem için </w:t>
                              </w:r>
                              <w:proofErr w:type="gramStart"/>
                              <w:r>
                                <w:rPr>
                                  <w:rFonts w:ascii="Calibri" w:hAnsi="Calibri"/>
                                  <w:color w:val="585858"/>
                                  <w:sz w:val="18"/>
                                </w:rPr>
                                <w:t>teşvik…SORU</w:t>
                              </w:r>
                              <w:proofErr w:type="gramEnd"/>
                              <w:r>
                                <w:rPr>
                                  <w:rFonts w:ascii="Calibri" w:hAnsi="Calibri"/>
                                  <w:color w:val="585858"/>
                                  <w:sz w:val="18"/>
                                </w:rPr>
                                <w:t>-13Öğretmenlerim</w:t>
                              </w:r>
                            </w:p>
                            <w:p w:rsidR="00386F87" w:rsidRDefault="00386F87">
                              <w:pPr>
                                <w:spacing w:before="1"/>
                                <w:ind w:left="3486" w:right="149" w:hanging="539"/>
                                <w:rPr>
                                  <w:rFonts w:ascii="Calibri" w:hAnsi="Calibri"/>
                                  <w:sz w:val="18"/>
                                </w:rPr>
                              </w:pPr>
                              <w:proofErr w:type="gramStart"/>
                              <w:r>
                                <w:rPr>
                                  <w:rFonts w:ascii="Calibri" w:hAnsi="Calibri"/>
                                  <w:color w:val="585858"/>
                                  <w:sz w:val="18"/>
                                </w:rPr>
                                <w:t>sınıfta</w:t>
                              </w:r>
                              <w:proofErr w:type="gramEnd"/>
                              <w:r>
                                <w:rPr>
                                  <w:rFonts w:ascii="Calibri" w:hAnsi="Calibri"/>
                                  <w:color w:val="585858"/>
                                  <w:sz w:val="18"/>
                                </w:rPr>
                                <w:t xml:space="preserve"> adil kurallara </w:t>
                              </w:r>
                              <w:proofErr w:type="spellStart"/>
                              <w:r>
                                <w:rPr>
                                  <w:rFonts w:ascii="Calibri" w:hAnsi="Calibri"/>
                                  <w:color w:val="585858"/>
                                  <w:sz w:val="18"/>
                                </w:rPr>
                                <w:t>sahiplervetarafsızlar</w:t>
                              </w:r>
                              <w:proofErr w:type="spellEnd"/>
                              <w:r>
                                <w:rPr>
                                  <w:rFonts w:ascii="Calibri" w:hAnsi="Calibri"/>
                                  <w:color w:val="585858"/>
                                  <w:sz w:val="18"/>
                                </w:rPr>
                                <w:t>.</w:t>
                              </w:r>
                            </w:p>
                            <w:p w:rsidR="00386F87" w:rsidRDefault="00386F87">
                              <w:pPr>
                                <w:spacing w:before="1"/>
                                <w:ind w:left="2947" w:right="244" w:firstLine="57"/>
                                <w:rPr>
                                  <w:rFonts w:ascii="Calibri" w:hAnsi="Calibri"/>
                                  <w:sz w:val="18"/>
                                </w:rPr>
                              </w:pPr>
                              <w:r>
                                <w:rPr>
                                  <w:rFonts w:ascii="Calibri" w:hAnsi="Calibri"/>
                                  <w:color w:val="585858"/>
                                  <w:sz w:val="18"/>
                                </w:rPr>
                                <w:t xml:space="preserve">SORU-12 Okul </w:t>
                              </w:r>
                              <w:proofErr w:type="spellStart"/>
                              <w:r>
                                <w:rPr>
                                  <w:rFonts w:ascii="Calibri" w:hAnsi="Calibri"/>
                                  <w:color w:val="585858"/>
                                  <w:sz w:val="18"/>
                                </w:rPr>
                                <w:t>kulüpleriamacına</w:t>
                              </w:r>
                              <w:proofErr w:type="spellEnd"/>
                              <w:r>
                                <w:rPr>
                                  <w:rFonts w:ascii="Calibri" w:hAnsi="Calibri"/>
                                  <w:color w:val="585858"/>
                                  <w:sz w:val="18"/>
                                </w:rPr>
                                <w:t xml:space="preserve"> uygun </w:t>
                              </w:r>
                              <w:proofErr w:type="spellStart"/>
                              <w:r>
                                <w:rPr>
                                  <w:rFonts w:ascii="Calibri" w:hAnsi="Calibri"/>
                                  <w:color w:val="585858"/>
                                  <w:sz w:val="18"/>
                                </w:rPr>
                                <w:t>şekildegelişimime</w:t>
                              </w:r>
                              <w:proofErr w:type="spellEnd"/>
                              <w:r>
                                <w:rPr>
                                  <w:rFonts w:ascii="Calibri" w:hAnsi="Calibri"/>
                                  <w:color w:val="585858"/>
                                  <w:sz w:val="18"/>
                                </w:rPr>
                                <w:t xml:space="preserve"> katkı </w:t>
                              </w:r>
                              <w:proofErr w:type="gramStart"/>
                              <w:r>
                                <w:rPr>
                                  <w:rFonts w:ascii="Calibri" w:hAnsi="Calibri"/>
                                  <w:color w:val="585858"/>
                                  <w:sz w:val="18"/>
                                </w:rPr>
                                <w:t>sağlıyor.SORU</w:t>
                              </w:r>
                              <w:proofErr w:type="gramEnd"/>
                              <w:r>
                                <w:rPr>
                                  <w:rFonts w:ascii="Calibri" w:hAnsi="Calibri"/>
                                  <w:color w:val="585858"/>
                                  <w:sz w:val="18"/>
                                </w:rPr>
                                <w:t xml:space="preserve">-11Okul bana </w:t>
                              </w:r>
                              <w:proofErr w:type="spellStart"/>
                              <w:r>
                                <w:rPr>
                                  <w:rFonts w:ascii="Calibri" w:hAnsi="Calibri"/>
                                  <w:color w:val="585858"/>
                                  <w:sz w:val="18"/>
                                </w:rPr>
                                <w:t>yeterlidersdışıetkinlikolanakları</w:t>
                              </w:r>
                              <w:proofErr w:type="spellEnd"/>
                            </w:p>
                            <w:p w:rsidR="00386F87" w:rsidRDefault="00386F87">
                              <w:pPr>
                                <w:spacing w:before="2"/>
                                <w:ind w:left="3618"/>
                                <w:rPr>
                                  <w:rFonts w:ascii="Calibri"/>
                                  <w:sz w:val="18"/>
                                </w:rPr>
                              </w:pPr>
                              <w:proofErr w:type="gramStart"/>
                              <w:r>
                                <w:rPr>
                                  <w:rFonts w:ascii="Calibri"/>
                                  <w:color w:val="585858"/>
                                  <w:sz w:val="18"/>
                                </w:rPr>
                                <w:t>sunuyor</w:t>
                              </w:r>
                              <w:proofErr w:type="gramEnd"/>
                              <w:r>
                                <w:rPr>
                                  <w:rFonts w:ascii="Calibri"/>
                                  <w:color w:val="585858"/>
                                  <w:sz w:val="18"/>
                                </w:rPr>
                                <w:t>.</w:t>
                              </w:r>
                            </w:p>
                            <w:p w:rsidR="00386F87" w:rsidRDefault="00386F87">
                              <w:pPr>
                                <w:spacing w:before="111"/>
                                <w:ind w:left="2861" w:right="120"/>
                                <w:jc w:val="center"/>
                                <w:rPr>
                                  <w:rFonts w:ascii="Calibri"/>
                                  <w:sz w:val="18"/>
                                </w:rPr>
                              </w:pPr>
                              <w:r>
                                <w:rPr>
                                  <w:rFonts w:ascii="Calibri"/>
                                  <w:color w:val="585858"/>
                                  <w:sz w:val="18"/>
                                </w:rPr>
                                <w:t>SORU-10Okulumdayer</w:t>
                              </w:r>
                            </w:p>
                            <w:p w:rsidR="00386F87" w:rsidRDefault="00386F87">
                              <w:pPr>
                                <w:ind w:left="2861" w:right="120"/>
                                <w:jc w:val="center"/>
                                <w:rPr>
                                  <w:rFonts w:ascii="Calibri" w:hAnsi="Calibri"/>
                                  <w:sz w:val="18"/>
                                </w:rPr>
                              </w:pPr>
                              <w:proofErr w:type="spellStart"/>
                              <w:r>
                                <w:rPr>
                                  <w:rFonts w:ascii="Calibri" w:hAnsi="Calibri"/>
                                  <w:color w:val="585858"/>
                                  <w:sz w:val="18"/>
                                </w:rPr>
                                <w:t>almamiçinbirçokfırsatvar</w:t>
                              </w:r>
                              <w:proofErr w:type="spellEnd"/>
                              <w:r>
                                <w:rPr>
                                  <w:rFonts w:ascii="Calibri" w:hAnsi="Calibri"/>
                                  <w:color w:val="585858"/>
                                  <w:sz w:val="18"/>
                                </w:rPr>
                                <w:t>.</w:t>
                              </w:r>
                            </w:p>
                            <w:p w:rsidR="00386F87" w:rsidRDefault="00386F87">
                              <w:pPr>
                                <w:spacing w:before="112"/>
                                <w:ind w:left="3187" w:right="134" w:hanging="240"/>
                                <w:rPr>
                                  <w:rFonts w:ascii="Calibri" w:hAnsi="Calibri"/>
                                  <w:sz w:val="18"/>
                                </w:rPr>
                              </w:pPr>
                              <w:r>
                                <w:rPr>
                                  <w:rFonts w:ascii="Calibri" w:hAnsi="Calibri"/>
                                  <w:color w:val="585858"/>
                                  <w:sz w:val="18"/>
                                </w:rPr>
                                <w:t xml:space="preserve">SORU-9 Okul kişisel </w:t>
                              </w:r>
                              <w:proofErr w:type="spellStart"/>
                              <w:r>
                                <w:rPr>
                                  <w:rFonts w:ascii="Calibri" w:hAnsi="Calibri"/>
                                  <w:color w:val="585858"/>
                                  <w:sz w:val="18"/>
                                </w:rPr>
                                <w:t>hedeflerbelirlememde</w:t>
                              </w:r>
                              <w:proofErr w:type="spellEnd"/>
                              <w:r>
                                <w:rPr>
                                  <w:rFonts w:ascii="Calibri" w:hAnsi="Calibri"/>
                                  <w:color w:val="585858"/>
                                  <w:sz w:val="18"/>
                                </w:rPr>
                                <w:t xml:space="preserve"> ve </w:t>
                              </w:r>
                              <w:proofErr w:type="spellStart"/>
                              <w:r>
                                <w:rPr>
                                  <w:rFonts w:ascii="Calibri" w:hAnsi="Calibri"/>
                                  <w:color w:val="585858"/>
                                  <w:sz w:val="18"/>
                                </w:rPr>
                                <w:t>buhedeflereulaşmamda</w:t>
                              </w:r>
                              <w:proofErr w:type="spellEnd"/>
                              <w:r>
                                <w:rPr>
                                  <w:rFonts w:ascii="Calibri" w:hAnsi="Calibri"/>
                                  <w:color w:val="585858"/>
                                  <w:sz w:val="18"/>
                                </w:rPr>
                                <w:t>…</w:t>
                              </w:r>
                            </w:p>
                            <w:p w:rsidR="00386F87" w:rsidRDefault="00386F87">
                              <w:pPr>
                                <w:spacing w:before="1"/>
                                <w:ind w:left="2992"/>
                                <w:rPr>
                                  <w:rFonts w:ascii="Calibri"/>
                                  <w:sz w:val="18"/>
                                </w:rPr>
                              </w:pPr>
                              <w:r>
                                <w:rPr>
                                  <w:rFonts w:ascii="Calibri"/>
                                  <w:color w:val="585858"/>
                                  <w:sz w:val="18"/>
                                </w:rPr>
                                <w:t>SORU-8Okulrehberlik</w:t>
                              </w:r>
                            </w:p>
                            <w:p w:rsidR="00386F87" w:rsidRDefault="00386F87">
                              <w:pPr>
                                <w:ind w:left="3277" w:right="492" w:hanging="330"/>
                                <w:rPr>
                                  <w:rFonts w:ascii="Calibri" w:hAnsi="Calibri"/>
                                  <w:sz w:val="18"/>
                                </w:rPr>
                              </w:pPr>
                              <w:proofErr w:type="spellStart"/>
                              <w:r>
                                <w:rPr>
                                  <w:rFonts w:ascii="Calibri" w:hAnsi="Calibri"/>
                                  <w:color w:val="585858"/>
                                  <w:spacing w:val="-1"/>
                                  <w:sz w:val="18"/>
                                </w:rPr>
                                <w:t>servisinden</w:t>
                              </w:r>
                              <w:r>
                                <w:rPr>
                                  <w:rFonts w:ascii="Calibri" w:hAnsi="Calibri"/>
                                  <w:color w:val="585858"/>
                                  <w:sz w:val="18"/>
                                </w:rPr>
                                <w:t>ihtiyaçlarımdoğrultusunda</w:t>
                              </w:r>
                              <w:proofErr w:type="spellEnd"/>
                              <w:r>
                                <w:rPr>
                                  <w:rFonts w:ascii="Calibri" w:hAnsi="Calibri"/>
                                  <w:color w:val="585858"/>
                                  <w:sz w:val="18"/>
                                </w:rPr>
                                <w:t>…</w:t>
                              </w:r>
                            </w:p>
                            <w:p w:rsidR="00386F87" w:rsidRDefault="00386F87">
                              <w:pPr>
                                <w:spacing w:before="2"/>
                                <w:ind w:left="2930" w:right="460"/>
                                <w:jc w:val="center"/>
                                <w:rPr>
                                  <w:rFonts w:ascii="Calibri" w:hAnsi="Calibri"/>
                                  <w:sz w:val="18"/>
                                </w:rPr>
                              </w:pPr>
                              <w:r>
                                <w:rPr>
                                  <w:rFonts w:ascii="Calibri" w:hAnsi="Calibri"/>
                                  <w:color w:val="585858"/>
                                  <w:sz w:val="18"/>
                                </w:rPr>
                                <w:t xml:space="preserve">SORU-7 Okul </w:t>
                              </w:r>
                              <w:proofErr w:type="spellStart"/>
                              <w:r>
                                <w:rPr>
                                  <w:rFonts w:ascii="Calibri" w:hAnsi="Calibri"/>
                                  <w:color w:val="585858"/>
                                  <w:sz w:val="18"/>
                                </w:rPr>
                                <w:t>müdürüneihtiyaçduyduğumda</w:t>
                              </w:r>
                              <w:proofErr w:type="spellEnd"/>
                            </w:p>
                            <w:p w:rsidR="00386F87" w:rsidRDefault="00386F87">
                              <w:pPr>
                                <w:ind w:left="2947" w:right="410" w:hanging="66"/>
                                <w:jc w:val="center"/>
                                <w:rPr>
                                  <w:rFonts w:ascii="Calibri" w:hAnsi="Calibri"/>
                                  <w:sz w:val="18"/>
                                </w:rPr>
                              </w:pPr>
                              <w:r>
                                <w:rPr>
                                  <w:rFonts w:ascii="Calibri" w:hAnsi="Calibri"/>
                                  <w:color w:val="585858"/>
                                  <w:sz w:val="18"/>
                                </w:rPr>
                                <w:t xml:space="preserve">kolaylıkla </w:t>
                              </w:r>
                              <w:proofErr w:type="gramStart"/>
                              <w:r>
                                <w:rPr>
                                  <w:rFonts w:ascii="Calibri" w:hAnsi="Calibri"/>
                                  <w:color w:val="585858"/>
                                  <w:sz w:val="18"/>
                                </w:rPr>
                                <w:t>görüşebilirim.SORU</w:t>
                              </w:r>
                              <w:proofErr w:type="gramEnd"/>
                              <w:r>
                                <w:rPr>
                                  <w:rFonts w:ascii="Calibri" w:hAnsi="Calibri"/>
                                  <w:color w:val="585858"/>
                                  <w:sz w:val="18"/>
                                </w:rPr>
                                <w:t xml:space="preserve">-6 </w:t>
                              </w:r>
                              <w:proofErr w:type="spellStart"/>
                              <w:r>
                                <w:rPr>
                                  <w:rFonts w:ascii="Calibri" w:hAnsi="Calibri"/>
                                  <w:color w:val="585858"/>
                                  <w:sz w:val="18"/>
                                </w:rPr>
                                <w:t>Öğretmenlerimeihtiyaçduyduğumda</w:t>
                              </w:r>
                              <w:proofErr w:type="spellEnd"/>
                            </w:p>
                            <w:p w:rsidR="00386F87" w:rsidRDefault="00386F87">
                              <w:pPr>
                                <w:spacing w:before="1"/>
                                <w:ind w:left="2947" w:right="147" w:firstLine="44"/>
                                <w:rPr>
                                  <w:rFonts w:ascii="Calibri" w:hAnsi="Calibri"/>
                                  <w:sz w:val="18"/>
                                </w:rPr>
                              </w:pPr>
                              <w:r>
                                <w:rPr>
                                  <w:rFonts w:ascii="Calibri" w:hAnsi="Calibri"/>
                                  <w:color w:val="585858"/>
                                  <w:sz w:val="18"/>
                                </w:rPr>
                                <w:t xml:space="preserve">kolaylıkla </w:t>
                              </w:r>
                              <w:proofErr w:type="gramStart"/>
                              <w:r>
                                <w:rPr>
                                  <w:rFonts w:ascii="Calibri" w:hAnsi="Calibri"/>
                                  <w:color w:val="585858"/>
                                  <w:sz w:val="18"/>
                                </w:rPr>
                                <w:t>görüşebilirim.SORU</w:t>
                              </w:r>
                              <w:proofErr w:type="gramEnd"/>
                              <w:r>
                                <w:rPr>
                                  <w:rFonts w:ascii="Calibri" w:hAnsi="Calibri"/>
                                  <w:color w:val="585858"/>
                                  <w:sz w:val="18"/>
                                </w:rPr>
                                <w:t xml:space="preserve">-5 Farklı </w:t>
                              </w:r>
                              <w:proofErr w:type="spellStart"/>
                              <w:r>
                                <w:rPr>
                                  <w:rFonts w:ascii="Calibri" w:hAnsi="Calibri"/>
                                  <w:color w:val="585858"/>
                                  <w:sz w:val="18"/>
                                </w:rPr>
                                <w:t>kültürlerdengelenöğrencilerinbuokulda</w:t>
                              </w:r>
                              <w:proofErr w:type="spellEnd"/>
                            </w:p>
                            <w:p w:rsidR="00386F87" w:rsidRDefault="00386F87">
                              <w:pPr>
                                <w:spacing w:before="1"/>
                                <w:ind w:left="2947" w:right="453" w:firstLine="506"/>
                                <w:rPr>
                                  <w:rFonts w:ascii="Calibri" w:hAnsi="Calibri"/>
                                  <w:sz w:val="18"/>
                                </w:rPr>
                              </w:pPr>
                              <w:proofErr w:type="gramStart"/>
                              <w:r>
                                <w:rPr>
                                  <w:rFonts w:ascii="Calibri" w:hAnsi="Calibri"/>
                                  <w:color w:val="585858"/>
                                  <w:sz w:val="18"/>
                                </w:rPr>
                                <w:t>memnuniyetle…SORU</w:t>
                              </w:r>
                              <w:proofErr w:type="gramEnd"/>
                              <w:r>
                                <w:rPr>
                                  <w:rFonts w:ascii="Calibri" w:hAnsi="Calibri"/>
                                  <w:color w:val="585858"/>
                                  <w:sz w:val="18"/>
                                </w:rPr>
                                <w:t xml:space="preserve">-4 Okul, yeni </w:t>
                              </w:r>
                              <w:proofErr w:type="spellStart"/>
                              <w:r>
                                <w:rPr>
                                  <w:rFonts w:ascii="Calibri" w:hAnsi="Calibri"/>
                                  <w:color w:val="585858"/>
                                  <w:sz w:val="18"/>
                                </w:rPr>
                                <w:t>kabuledilençocuklarauygun</w:t>
                              </w:r>
                              <w:proofErr w:type="spellEnd"/>
                            </w:p>
                            <w:p w:rsidR="00386F87" w:rsidRDefault="00386F87">
                              <w:pPr>
                                <w:spacing w:before="2"/>
                                <w:ind w:left="3309"/>
                                <w:rPr>
                                  <w:rFonts w:ascii="Calibri" w:hAnsi="Calibri"/>
                                  <w:sz w:val="18"/>
                                </w:rPr>
                              </w:pPr>
                              <w:proofErr w:type="spellStart"/>
                              <w:r>
                                <w:rPr>
                                  <w:rFonts w:ascii="Calibri" w:hAnsi="Calibri"/>
                                  <w:color w:val="585858"/>
                                  <w:sz w:val="18"/>
                                </w:rPr>
                                <w:t>desteğisağlar</w:t>
                              </w:r>
                              <w:proofErr w:type="spellEnd"/>
                              <w:r>
                                <w:rPr>
                                  <w:rFonts w:ascii="Calibri" w:hAnsi="Calibri"/>
                                  <w:color w:val="585858"/>
                                  <w:sz w:val="18"/>
                                </w:rPr>
                                <w:t>.</w:t>
                              </w:r>
                            </w:p>
                            <w:p w:rsidR="00386F87" w:rsidRDefault="00386F87">
                              <w:pPr>
                                <w:spacing w:before="111"/>
                                <w:ind w:left="2948"/>
                                <w:rPr>
                                  <w:rFonts w:ascii="Calibri"/>
                                  <w:sz w:val="18"/>
                                </w:rPr>
                              </w:pPr>
                              <w:r>
                                <w:rPr>
                                  <w:rFonts w:ascii="Calibri"/>
                                  <w:color w:val="585858"/>
                                  <w:sz w:val="18"/>
                                </w:rPr>
                                <w:t>SORU-3Okulunfiziki</w:t>
                              </w:r>
                            </w:p>
                            <w:p w:rsidR="00386F87" w:rsidRDefault="00386F87">
                              <w:pPr>
                                <w:ind w:left="2947"/>
                                <w:rPr>
                                  <w:rFonts w:ascii="Calibri" w:hAnsi="Calibri"/>
                                  <w:sz w:val="18"/>
                                </w:rPr>
                              </w:pPr>
                              <w:proofErr w:type="spellStart"/>
                              <w:r>
                                <w:rPr>
                                  <w:rFonts w:ascii="Calibri" w:hAnsi="Calibri"/>
                                  <w:color w:val="585858"/>
                                  <w:sz w:val="18"/>
                                </w:rPr>
                                <w:t>koşullarınıyeterlidir</w:t>
                              </w:r>
                              <w:proofErr w:type="spellEnd"/>
                              <w:r>
                                <w:rPr>
                                  <w:rFonts w:ascii="Calibri" w:hAnsi="Calibri"/>
                                  <w:color w:val="585858"/>
                                  <w:sz w:val="18"/>
                                </w:rPr>
                                <w:t>.</w:t>
                              </w:r>
                            </w:p>
                            <w:p w:rsidR="00386F87" w:rsidRDefault="00386F87">
                              <w:pPr>
                                <w:spacing w:before="1"/>
                                <w:rPr>
                                  <w:rFonts w:ascii="Calibri"/>
                                  <w:sz w:val="18"/>
                                </w:rPr>
                              </w:pPr>
                            </w:p>
                            <w:p w:rsidR="00386F87" w:rsidRDefault="00386F87">
                              <w:pPr>
                                <w:ind w:left="2796" w:right="477"/>
                                <w:jc w:val="center"/>
                                <w:rPr>
                                  <w:rFonts w:ascii="Calibri"/>
                                  <w:sz w:val="18"/>
                                </w:rPr>
                              </w:pPr>
                              <w:r>
                                <w:rPr>
                                  <w:rFonts w:ascii="Calibri"/>
                                  <w:color w:val="585858"/>
                                  <w:sz w:val="18"/>
                                </w:rPr>
                                <w:t xml:space="preserve">SORU-2 Okul temiz </w:t>
                              </w:r>
                              <w:proofErr w:type="spellStart"/>
                              <w:r>
                                <w:rPr>
                                  <w:rFonts w:ascii="Calibri"/>
                                  <w:color w:val="585858"/>
                                  <w:sz w:val="18"/>
                                </w:rPr>
                                <w:t>vehijyeniktir</w:t>
                              </w:r>
                              <w:proofErr w:type="spellEnd"/>
                              <w:r>
                                <w:rPr>
                                  <w:rFonts w:ascii="Calibri"/>
                                  <w:color w:val="585858"/>
                                  <w:sz w:val="18"/>
                                </w:rPr>
                                <w:t>.</w:t>
                              </w:r>
                            </w:p>
                            <w:p w:rsidR="00386F87" w:rsidRDefault="00386F87">
                              <w:pPr>
                                <w:spacing w:before="2"/>
                                <w:rPr>
                                  <w:rFonts w:ascii="Calibri"/>
                                  <w:sz w:val="18"/>
                                </w:rPr>
                              </w:pPr>
                            </w:p>
                            <w:p w:rsidR="00386F87" w:rsidRDefault="00386F87">
                              <w:pPr>
                                <w:ind w:left="2947"/>
                                <w:rPr>
                                  <w:rFonts w:ascii="Calibri"/>
                                  <w:sz w:val="18"/>
                                </w:rPr>
                              </w:pPr>
                              <w:r>
                                <w:rPr>
                                  <w:rFonts w:ascii="Calibri"/>
                                  <w:color w:val="585858"/>
                                  <w:sz w:val="18"/>
                                </w:rPr>
                                <w:t>SORU-1Okuldakendimi</w:t>
                              </w:r>
                            </w:p>
                            <w:p w:rsidR="00386F87" w:rsidRDefault="00386F87">
                              <w:pPr>
                                <w:ind w:left="2953"/>
                                <w:rPr>
                                  <w:rFonts w:ascii="Calibri" w:hAnsi="Calibri"/>
                                  <w:sz w:val="18"/>
                                </w:rPr>
                              </w:pPr>
                              <w:proofErr w:type="spellStart"/>
                              <w:r>
                                <w:rPr>
                                  <w:rFonts w:ascii="Calibri" w:hAnsi="Calibri"/>
                                  <w:color w:val="585858"/>
                                  <w:sz w:val="18"/>
                                </w:rPr>
                                <w:t>güvendehissediyorum</w:t>
                              </w:r>
                              <w:proofErr w:type="spellEnd"/>
                              <w:r>
                                <w:rPr>
                                  <w:rFonts w:ascii="Calibri" w:hAnsi="Calibri"/>
                                  <w:color w:val="585858"/>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 o:spid="_x0000_s1064" style="position:absolute;margin-left:146.25pt;margin-top:69.55pt;width:260.25pt;height:700.85pt;z-index:15730688;mso-position-horizontal-relative:page;mso-position-vertical-relative:page" coordorigin="2925,1391" coordsize="5205,14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">
                <v:shape id="AutoShape 314" o:spid="_x0000_s1065" style="position:absolute;left:4574;top:12722;width:898;height:2108;visibility:visible;mso-wrap-style:square;v-text-anchor:top" coordsize="898,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SQSscA&#10;AADjAAAADwAAAGRycy9kb3ducmV2LnhtbERPzWrCQBC+C77DMkIvUjdKTE3qKrGlWOhJ2wcYspMf&#10;mp0Nu6umb98tFDzO9z/b/Wh6cSXnO8sKlosEBHFldceNgq/Pt8cNCB+QNfaWScEPedjvppMtFtre&#10;+ETXc2hEDGFfoII2hKGQ0lctGfQLOxBHrrbOYIina6R2eIvhpperJMmkwY5jQ4sDvbRUfZ8vRoEv&#10;54fTZRNe6/74kdkSnwynTqmH2Vg+gwg0hrv43/2u4/x1ts7TLF3l8PdTBED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EkErHAAAA4wAAAA8AAAAAAAAAAAAAAAAAmAIAAGRy&#10;cy9kb3ducmV2LnhtbFBLBQYAAAAABAAEAPUAAACMAwAAAAA=&#10;" path="m898,1983r,125m898,1320r,548m598,1983r,125m598,1320r,548m300,1983r,125m300,1320r,548m,l,2108e" filled="f" strokecolor="#d9d9d9">
                  <v:path arrowok="t" o:connecttype="custom" o:connectlocs="898,14705;898,14830;898,14042;898,14590;598,14705;598,14830;598,14042;598,14590;300,14705;300,14830;300,14042;300,14590;0,12722;0,14830" o:connectangles="0,0,0,0,0,0,0,0,0,0,0,0,0,0"/>
                </v:shape>
                <v:rect id="Rectangle 313" o:spid="_x0000_s1066" style="position:absolute;left:4598;top:14589;width:1175;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hVMoA&#10;AADjAAAADwAAAGRycy9kb3ducmV2LnhtbESPQU/DMAyF70j8h8hI3FgK6wqUZRNCAgESB7b9AKsx&#10;TVnilCbrun+PD0gcbT+/977legpejTSkLrKB61kBiriJtuPWwG77fHUHKmVkiz4yGThRgvXq/GyJ&#10;tY1H/qRxk1slJpxqNOBy7mutU+MoYJrFnlhuX3EImGUcWm0HPIp58PqmKCodsGNJcNjTk6NmvzkE&#10;A2/f7y/jwc3L7vSx91X2P/a2R2MuL6bHB1CZpvwv/vt+tVJ/US3uy6qcC4UwyQL06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BuYVTKAAAA4wAAAA8AAAAAAAAAAAAAAAAAmAIA&#10;AGRycy9kb3ducmV2LnhtbFBLBQYAAAAABAAEAPUAAACPAwAAAAA=&#10;" fillcolor="#d29e00" stroked="f"/>
                <v:shape id="AutoShape 312" o:spid="_x0000_s1067" style="position:absolute;left:4874;top:13382;width:598;height:545;visibility:visible;mso-wrap-style:square;v-text-anchor:top" coordsize="598,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9t0sgA&#10;AADjAAAADwAAAGRycy9kb3ducmV2LnhtbERPX0/CMBB/J/E7NGfiG3QIDJ0UQoiADxhx+gEu67Et&#10;ttexVhjf3pKY8Hi//zdbdNaIE7W+dqxgOEhAEBdO11wq+P5a959A+ICs0TgmBRfysJjf9WaYaXfm&#10;TzrloRQxhH2GCqoQmkxKX1Rk0Q9cQxy5g2sthni2pdQtnmO4NfIxSVJpsebYUGFDq4qKn/zXKsDj&#10;tNl/kDnsNvL91Wynl73Oa6Ue7rvlC4hAXbiJ/91vOs6fpJPncToeDeH6UwR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23SyAAAAOMAAAAPAAAAAAAAAAAAAAAAAJgCAABk&#10;cnMvZG93bnJldi54bWxQSwUGAAAAAAQABAD1AAAAjQMAAAAA&#10;" path="m598,r,545m298,r,545m,l,545e" filled="f" strokecolor="#d9d9d9">
                  <v:path arrowok="t" o:connecttype="custom" o:connectlocs="598,13382;598,13927;298,13382;298,13927;0,13382;0,13927" o:connectangles="0,0,0,0,0,0"/>
                </v:shape>
                <v:rect id="Rectangle 311" o:spid="_x0000_s1068" style="position:absolute;left:4795;top:13927;width:978;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2t6MoA&#10;AADiAAAADwAAAGRycy9kb3ducmV2LnhtbESPUUvDMBSF3wX/Q7iCb1u6qu2oy4YIihN8cNsPuDR3&#10;TV1yU5us6/69GQx8PJxzvsNZrEZnxUB9aD0rmE0zEMS11y03Cnbbt8kcRIjIGq1nUnCmAKvl7c0C&#10;K+1P/E3DJjYiQThUqMDE2FVShtqQwzD1HXHy9r53GJPsG6l7PCW4szLPskI6bDktGOzo1VB92Byd&#10;gvXP5/twNA+P7fnrYItof3XZoVL3d+PLM4hIY/wPX9sfWkH5VMyKPC9zuFxKd0Au/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htrejKAAAA4gAAAA8AAAAAAAAAAAAAAAAAmAIA&#10;AGRycy9kb3ducmV2LnhtbFBLBQYAAAAABAAEAPUAAACPAwAAAAA=&#10;" fillcolor="#d29e00" stroked="f"/>
                <v:shape id="AutoShape 310" o:spid="_x0000_s1069" style="position:absolute;left:4874;top:12722;width:598;height:545;visibility:visible;mso-wrap-style:square;v-text-anchor:top" coordsize="598,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SVbcoA&#10;AADiAAAADwAAAGRycy9kb3ducmV2LnhtbESP0WrCQBRE3wv+w3KFvtWNkSYldRWR2vahoo1+wCV7&#10;TUJ376bZrca/7xYKPg4zc4aZLwdrxJl63zpWMJ0kIIgrp1uuFRwPm4cnED4gazSOScGVPCwXo7s5&#10;Ftpd+JPOZahFhLAvUEETQldI6auGLPqJ64ijd3K9xRBlX0vd4yXCrZFpkmTSYstxocGO1g1VX+WP&#10;VYDfebffkTl9vMrti3nLr3tdtkrdj4fVM4hAQ7iF/9vvWkH+mE2zNM1n8Hcp3g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fElW3KAAAA4gAAAA8AAAAAAAAAAAAAAAAAmAIA&#10;AGRycy9kb3ducmV2LnhtbFBLBQYAAAAABAAEAPUAAACPAwAAAAA=&#10;" path="m598,r,545m298,r,545m,l,545e" filled="f" strokecolor="#d9d9d9">
                  <v:path arrowok="t" o:connecttype="custom" o:connectlocs="598,12722;598,13267;298,12722;298,13267;0,12722;0,13267" o:connectangles="0,0,0,0,0,0"/>
                </v:shape>
                <v:rect id="Rectangle 309" o:spid="_x0000_s1070" style="position:absolute;left:4579;top:13267;width:1194;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iQB8oA&#10;AADiAAAADwAAAGRycy9kb3ducmV2LnhtbESPUUvDMBSF3wX/Q7gD31y6Olvplg0RFBX2sM0fcGnu&#10;mm7JTW2yrvv3RhB8PJxzvsNZrkdnxUB9aD0rmE0zEMS11y03Cr72r/dPIEJE1mg9k4IrBVivbm+W&#10;WGl/4S0Nu9iIBOFQoQITY1dJGWpDDsPUd8TJO/jeYUyyb6Tu8ZLgzso8ywrpsOW0YLCjF0P1aXd2&#10;Cj6On2/D2TzM2+vmZItov3XZoVJ3k/F5ASLSGP/Df+13raB8LGZFnpdz+L2U7oBc/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jIkAfKAAAA4gAAAA8AAAAAAAAAAAAAAAAAmAIA&#10;AGRycy9kb3ducmV2LnhtbFBLBQYAAAAABAAEAPUAAACPAwAAAAA=&#10;" fillcolor="#d29e00" stroked="f"/>
                <v:shape id="AutoShape 308" o:spid="_x0000_s1071" style="position:absolute;left:4574;top:11400;width:898;height:1208;visibility:visible;mso-wrap-style:square;v-text-anchor:top" coordsize="898,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viccsA&#10;AADiAAAADwAAAGRycy9kb3ducmV2LnhtbESP0U7CQBRE3038h8018cXIlhJaKCwEjSaEN5EPuOxe&#10;2mr3bu2upfj1rgmJj5OZOZNZrgfbiJ46XztWMB4lIIi1MzWXCg7vr48zED4gG2wck4ILeVivbm+W&#10;WBh35jfq96EUEcK+QAVVCG0hpdcVWfQj1xJH7+Q6iyHKrpSmw3OE20amSZJJizXHhQpbeq5If+6/&#10;rQK9ewrt7DhP9Et++nroNxP58cNK3d8NmwWIQEP4D1/bW6Mgn2bjLE3zKfxdindAr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HO+JxywAAAOIAAAAPAAAAAAAAAAAAAAAAAJgC&#10;AABkcnMvZG93bnJldi54bWxQSwUGAAAAAAQABAD1AAAAkAMAAAAA&#10;" path="m898,662r,545m598,662r,545m300,662r,545m,l,1207e" filled="f" strokecolor="#d9d9d9">
                  <v:path arrowok="t" o:connecttype="custom" o:connectlocs="898,12062;898,12607;598,12062;598,12607;300,12062;300,12607;0,11400;0,12607" o:connectangles="0,0,0,0,0,0,0,0"/>
                </v:shape>
                <v:rect id="Rectangle 307" o:spid="_x0000_s1072" style="position:absolute;left:4526;top:12607;width:1247;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ar68kA&#10;AADiAAAADwAAAGRycy9kb3ducmV2LnhtbESPUUvDMBSF3wX/Q7iCby5d1VTqsjEGExV8cPoDLs21&#10;qUtuuibrun9vBMHHwznnO5zFavJOjDTELrCG+awAQdwE03Gr4fNje/MAIiZkgy4waThThNXy8mKB&#10;tQknfqdxl1qRIRxr1GBT6mspY2PJY5yFnjh7X2HwmLIcWmkGPGW4d7IsCiU9dpwXLPa0sdTsd0ev&#10;4eX79Wk82tu77vy2dyq5g6l61Pr6alo/gkg0pf/wX/vZaKju1VyVZaXg91K+A3L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1ar68kAAADiAAAADwAAAAAAAAAAAAAAAACYAgAA&#10;ZHJzL2Rvd25yZXYueG1sUEsFBgAAAAAEAAQA9QAAAI4DAAAAAA==&#10;" fillcolor="#d29e00" stroked="f"/>
                <v:shape id="AutoShape 306" o:spid="_x0000_s1073" style="position:absolute;left:4874;top:11400;width:598;height:548;visibility:visible;mso-wrap-style:square;v-text-anchor:top" coordsize="598,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yNcoA&#10;AADiAAAADwAAAGRycy9kb3ducmV2LnhtbESPUWvCMBSF3wf7D+EOfBkzsdB2dEaZgiLuaW4/4K65&#10;tt2am5JkWv+9EQZ7PJxzvsOZL0fbixP50DnWMJsqEMS1Mx03Gj4/Nk/PIEJENtg7Jg0XCrBc3N/N&#10;sTLuzO90OsRGJAiHCjW0MQ6VlKFuyWKYuoE4eUfnLcYkfSONx3OC215mShXSYsdpocWB1i3VP4df&#10;q2Gl1n34zt98rqTZ8+P2a1wdS60nD+PrC4hIY/wP/7V3RkOZF7Miy8oSbpfSHZCL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UHcjXKAAAA4gAAAA8AAAAAAAAAAAAAAAAAmAIA&#10;AGRycy9kb3ducmV2LnhtbFBLBQYAAAAABAAEAPUAAACPAwAAAAA=&#10;" path="m598,r,547m298,r,547m,l,547e" filled="f" strokecolor="#d9d9d9">
                  <v:path arrowok="t" o:connecttype="custom" o:connectlocs="598,11400;598,11947;298,11400;298,11947;0,11400;0,11947" o:connectangles="0,0,0,0,0,0"/>
                </v:shape>
                <v:rect id="Rectangle 305" o:spid="_x0000_s1074" style="position:absolute;left:4684;top:11947;width:1088;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aAscA&#10;AADiAAAADwAAAGRycy9kb3ducmV2LnhtbERP3U7CMBS+N/EdmmPCnXRM3MykEEMiQRIuRB/gZD2u&#10;k/Z0rGWMt7cXJF5++f4Xq9FZMVAfWs8KZtMMBHHtdcuNgu+v98cXECEia7SeScGVAqyW93cLrLS/&#10;8CcNh9iIFMKhQgUmxq6SMtSGHIap74gT9+N7hzHBvpG6x0sKd1bmWVZIhy2nBoMdrQ3Vx8PZKfj4&#10;3W2Gs3mat9f90RbRnnTZoVKTh/HtFUSkMf6Lb+6tVlA+F7Miz8u0OV1Kd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FmgLHAAAA4gAAAA8AAAAAAAAAAAAAAAAAmAIAAGRy&#10;cy9kb3ducmV2LnhtbFBLBQYAAAAABAAEAPUAAACMAwAAAAA=&#10;" fillcolor="#d29e00" stroked="f"/>
                <v:shape id="AutoShape 304" o:spid="_x0000_s1075" style="position:absolute;left:4574;top:10740;width:898;height:545;visibility:visible;mso-wrap-style:square;v-text-anchor:top" coordsize="898,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sM8gA&#10;AADiAAAADwAAAGRycy9kb3ducmV2LnhtbESP3WrCQBSE7wu+w3IE7+omgSQaXUWEgjdi/XmAQ/aY&#10;BLNnQ3abpG/fLRR6OczMN8x2P5lWDNS7xrKCeBmBIC6tbrhS8Lh/vK9AOI+ssbVMCr7JwX43e9ti&#10;oe3IVxpuvhIBwq5ABbX3XSGlK2sy6Ja2Iw7e0/YGfZB9JXWPY4CbViZRlEmDDYeFGjs61lS+bl9G&#10;wTofq9SOn+56OR8xbc6XIe4GpRbz6bAB4Wny/+G/9kkryNMszpIkX8PvpXAH5O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hWwzyAAAAOIAAAAPAAAAAAAAAAAAAAAAAJgCAABk&#10;cnMvZG93bnJldi54bWxQSwUGAAAAAAQABAD1AAAAjQMAAAAA&#10;" path="m898,r,545m598,r,545m300,r,545m,l,545e" filled="f" strokecolor="#d9d9d9">
                  <v:path arrowok="t" o:connecttype="custom" o:connectlocs="898,10740;898,11285;598,10740;598,11285;300,10740;300,11285;0,10740;0,11285" o:connectangles="0,0,0,0,0,0,0,0"/>
                </v:shape>
                <v:rect id="Rectangle 303" o:spid="_x0000_s1076" style="position:absolute;left:4396;top:11284;width:1376;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mI8gA&#10;AADiAAAADwAAAGRycy9kb3ducmV2LnhtbESP32rCMBTG7wd7h3AG3s3UzlWpRhnCxAm7mNsDHJpj&#10;05mc1CbW+vbLhbDLj+8fv+V6cFb01IXGs4LJOANBXHndcK3g5/v9eQ4iRGSN1jMpuFGA9erxYYml&#10;9lf+ov4Qa5FGOJSowMTYllKGypDDMPYtcfKOvnMYk+xqqTu8pnFnZZ5lhXTYcHow2NLGUHU6XJyC&#10;j9/9tr+Yl2lz+zzZItqznrWo1OhpeFuAiDTE//C9vdMKZq/FpMjzeYJISAkH5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JuYjyAAAAOIAAAAPAAAAAAAAAAAAAAAAAJgCAABk&#10;cnMvZG93bnJldi54bWxQSwUGAAAAAAQABAD1AAAAjQMAAAAA&#10;" fillcolor="#d29e00" stroked="f"/>
                <v:shape id="AutoShape 302" o:spid="_x0000_s1077" style="position:absolute;left:4574;top:10080;width:898;height:545;visibility:visible;mso-wrap-style:square;v-text-anchor:top" coordsize="898,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QEsgA&#10;AADiAAAADwAAAGRycy9kb3ducmV2LnhtbESP3YrCMBSE7xd8h3AE79a0hVatRhFhwRtx/XmAQ3Ns&#10;i81JabJtfXuzsLCXw8x8w2x2o2lET52rLSuI5xEI4sLqmksF99vX5xKE88gaG8uk4EUOdtvJxwZz&#10;bQe+UH/1pQgQdjkqqLxvcyldUZFBN7ctcfAetjPog+xKqTscAtw0MomiTBqsOSxU2NKhouJ5/TEK&#10;VouhTO3w7S7n0wHT+nTu47ZXajYd92sQnkb/H/5rH7WCRZrFWZIsY/i9FO6A3L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JhASyAAAAOIAAAAPAAAAAAAAAAAAAAAAAJgCAABk&#10;cnMvZG93bnJldi54bWxQSwUGAAAAAAQABAD1AAAAjQMAAAAA&#10;" path="m898,r,545m598,r,545m300,r,545m,l,545e" filled="f" strokecolor="#d9d9d9">
                  <v:path arrowok="t" o:connecttype="custom" o:connectlocs="898,10080;898,10625;598,10080;598,10625;300,10080;300,10625;0,10080;0,10625" o:connectangles="0,0,0,0,0,0,0,0"/>
                </v:shape>
                <v:rect id="Rectangle 301" o:spid="_x0000_s1078" style="position:absolute;left:4454;top:10624;width:1319;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z8oA&#10;AADiAAAADwAAAGRycy9kb3ducmV2LnhtbESPUWvCMBSF3wf+h3CFvc3UbqvSGUUExzbwQd0PuDR3&#10;TWdyU5tY679fBoM9Hs453+EsVoOzoqcuNJ4VTCcZCOLK64ZrBZ/H7cMcRIjIGq1nUnCjAKvl6G6B&#10;pfZX3lN/iLVIEA4lKjAxtqWUoTLkMEx8S5y8L985jEl2tdQdXhPcWZlnWSEdNpwWDLa0MVSdDhen&#10;4P3747W/mMen5rY72SLas561qNT9eFi/gIg0xP/wX/tNK5g9F9Miz+c5/F5Kd0Au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243c/KAAAA4gAAAA8AAAAAAAAAAAAAAAAAmAIA&#10;AGRycy9kb3ducmV2LnhtbFBLBQYAAAAABAAEAPUAAACPAwAAAAA=&#10;" fillcolor="#d29e00" stroked="f"/>
                <v:shape id="AutoShape 300" o:spid="_x0000_s1079" style="position:absolute;left:4274;top:1618;width:1198;height:13212;visibility:visible;mso-wrap-style:square;v-text-anchor:top" coordsize="1198,1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7EcwA&#10;AADiAAAADwAAAGRycy9kb3ducmV2LnhtbESPQWvCQBSE74X+h+UJXkrdGDGN0VWkail4sFov3h7Z&#10;Z5KafRuyq6b/vlso9DjMzDfMbNGZWtyodZVlBcNBBII4t7riQsHxc/OcgnAeWWNtmRR8k4PF/PFh&#10;hpm2d97T7eALESDsMlRQet9kUrq8JINuYBvi4J1ta9AH2RZSt3gPcFPLOIoSabDisFBiQ68l5ZfD&#10;1SgYb8z64zR62ybperLHZvf0ZVZXpfq9bjkF4anz/+G/9rtW8DJOhkkcpyP4vRTugJz/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fgg7EcwAAADiAAAADwAAAAAAAAAAAAAAAACY&#10;AgAAZHJzL2Rvd25yZXYueG1sUEsFBgAAAAAEAAQA9QAAAJEDAAAAAA==&#10;" path="m1198,7801r,545m898,7801r,545m600,7801r,545m300,7801r,545m,8461r,4750m,l,8346e" filled="f" strokecolor="#d9d9d9">
                  <v:path arrowok="t" o:connecttype="custom" o:connectlocs="1198,9420;1198,9965;898,9420;898,9965;600,9420;600,9965;300,9420;300,9965;0,10080;0,14830;0,1619;0,9965" o:connectangles="0,0,0,0,0,0,0,0,0,0,0,0"/>
                </v:shape>
                <v:rect id="Rectangle 299" o:spid="_x0000_s1080" style="position:absolute;left:4195;top:9964;width:1578;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3gIMoA&#10;AADiAAAADwAAAGRycy9kb3ducmV2LnhtbESPzWrDMBCE74W+g9hCb40cN3WCEyWUQEtbyCE/D7BY&#10;G8uNtHIsxXHevioUehxm5htmsRqcFT11ofGsYDzKQBBXXjdcKzjs355mIEJE1mg9k4IbBVgt7+8W&#10;WGp/5S31u1iLBOFQogITY1tKGSpDDsPIt8TJO/rOYUyyq6Xu8Jrgzso8ywrpsOG0YLCltaHqtLs4&#10;BZ/fX+/9xTxPmtvmZItoz3raolKPD8PrHESkIf6H/9ofWsH0pRgXeT6bwO+ldAfk8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0d4CDKAAAA4gAAAA8AAAAAAAAAAAAAAAAAmAIA&#10;AGRycy9kb3ducmV2LnhtbFBLBQYAAAAABAAEAPUAAACPAwAAAAA=&#10;" fillcolor="#d29e00" stroked="f"/>
                <v:shape id="AutoShape 298" o:spid="_x0000_s1081" style="position:absolute;left:4574;top:6117;width:898;height:3188;visibility:visible;mso-wrap-style:square;v-text-anchor:top" coordsize="898,3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778oA&#10;AADiAAAADwAAAGRycy9kb3ducmV2LnhtbESPwWrDMBBE74X8g9hCbo0cQ1zjRglJaKDk1tSUHhdr&#10;a5tYKyOpsZqvrwqFHoeZecOst9EM4krO95YVLBcZCOLG6p5bBfXb8aEE4QOyxsEyKfgmD9vN7G6N&#10;lbYTv9L1HFqRIOwrVNCFMFZS+qYjg35hR+LkfVpnMCTpWqkdTgluBplnWSEN9pwWOhzp0FFzOX8Z&#10;Bfv4fPO13cfdrew/ptP75eSwVmp+H3dPIALF8B/+a79oBY+rYlnkebmC30vpDsjN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4T++/KAAAA4gAAAA8AAAAAAAAAAAAAAAAAmAIA&#10;AGRycy9kb3ducmV2LnhtbFBLBQYAAAAABAAEAPUAAACPAwAAAAA=&#10;" path="m898,2642r,545m598,2642r,545m300,2642r,545m,l,3187e" filled="f" strokecolor="#d9d9d9">
                  <v:path arrowok="t" o:connecttype="custom" o:connectlocs="898,8760;898,9305;598,8760;598,9305;300,8760;300,9305;0,6118;0,9305" o:connectangles="0,0,0,0,0,0,0,0"/>
                </v:shape>
                <v:rect id="Rectangle 297" o:spid="_x0000_s1082" style="position:absolute;left:4538;top:9304;width:1235;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PbzMoA&#10;AADiAAAADwAAAGRycy9kb3ducmV2LnhtbESP0UoDMRRE3wX/IVzBN5vtqmlZm5ZSqKjQB6sfcNlc&#10;N2uTm+0m3W7/3giCj8PMnGEWq9E7MVAf28AappMCBHEdTMuNhs+P7d0cREzIBl1g0nChCKvl9dUC&#10;KxPO/E7DPjUiQzhWqMGm1FVSxtqSxzgJHXH2vkLvMWXZN9L0eM5w72RZFEp6bDkvWOxoY6k+7E9e&#10;w+v32/NwsvcP7WV3cCq5o5l1qPXtzbh+ApFoTP/hv/aL0TB7VFNVlnMFv5fyHZD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KD28zKAAAA4gAAAA8AAAAAAAAAAAAAAAAAmAIA&#10;AGRycy9kb3ducmV2LnhtbFBLBQYAAAAABAAEAPUAAACPAwAAAAA=&#10;" fillcolor="#d29e00" stroked="f"/>
                <v:shape id="AutoShape 296" o:spid="_x0000_s1083" style="position:absolute;left:4874;top:7437;width:598;height:1205;visibility:visible;mso-wrap-style:square;v-text-anchor:top" coordsize="598,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P/soA&#10;AADiAAAADwAAAGRycy9kb3ducmV2LnhtbESPUUvDMBSF3wX/Q7iCby5dYV2py4YTBzKYsOkPuDbX&#10;tqy56ZIs6/z1RhB8PJxzvsNZrEbTi0jOd5YVTCcZCOLa6o4bBR/vm4cShA/IGnvLpOBKHlbL25sF&#10;VtpeeE/xEBqRIOwrVNCGMFRS+rolg35iB+LkfVlnMCTpGqkdXhLc9DLPskIa7DgttDjQc0v18XA2&#10;Cs7lGr/jlve7l2PcvZ2MKyN9KnV/Nz49ggg0hv/wX/tVK5jPimmR5+Ucfi+lOyC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zLT/7KAAAA4gAAAA8AAAAAAAAAAAAAAAAAmAIA&#10;AGRycy9kb3ducmV2LnhtbFBLBQYAAAAABAAEAPUAAACPAwAAAAA=&#10;" path="m598,660r,544m298,660r,544m,l,1204e" filled="f" strokecolor="#d9d9d9">
                  <v:path arrowok="t" o:connecttype="custom" o:connectlocs="598,8098;598,8642;298,8098;298,8642;0,7438;0,8642" o:connectangles="0,0,0,0,0,0"/>
                </v:shape>
                <v:rect id="Rectangle 295" o:spid="_x0000_s1084" style="position:absolute;left:4593;top:8642;width:1179;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xPvsoA&#10;AADiAAAADwAAAGRycy9kb3ducmV2LnhtbESPUU/CMBSF3038D8014U06hg6YFGJIMGrig8APuFkv&#10;66S9nWsZ499bExMfT84538lZrgdnRU9daDwrmIwzEMSV1w3XCg777f0cRIjIGq1nUnClAOvV7c0S&#10;S+0v/En9LtYiQTiUqMDE2JZShsqQwzD2LXHyjr5zGJPsaqk7vCS4szLPskI6bDgtGGxpY6g67c5O&#10;wdvX+0t/NtOH5vpxskW033rWolKju+H5CUSkIf6H/9qvWsHssZgUeT5fwO+ldAfk6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McT77KAAAA4gAAAA8AAAAAAAAAAAAAAAAAmAIA&#10;AGRycy9kb3ducmV2LnhtbFBLBQYAAAAABAAEAPUAAACPAwAAAAA=&#10;" fillcolor="#d29e00" stroked="f"/>
                <v:shape id="AutoShape 294" o:spid="_x0000_s1085" style="position:absolute;left:5172;top:7437;width:300;height:545;visibility:visible;mso-wrap-style:square;v-text-anchor:top" coordsize="300,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fIJ8sA&#10;AADiAAAADwAAAGRycy9kb3ducmV2LnhtbESPzU7CQBSF9yS+w+SauIMpJVZaGYghQSTGqODG3U3n&#10;2jZ27pSZsZS3dxYkLE/OX77FajCt6Mn5xrKC6SQBQVxa3XCl4OuwGc9B+ICssbVMCs7kYbW8GS2w&#10;0PbEn9TvQyXiCPsCFdQhdIWUvqzJoJ/Yjjh6P9YZDFG6SmqHpzhuWpkmSSYNNhwfauxoXVP5u/8z&#10;CtzuOOufz/Pt21Z274fvXf7x2uZK3d0OT48gAg3hGr60X7SCh/tsmqVpHiEiUsQBufw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Eh8gnywAAAOIAAAAPAAAAAAAAAAAAAAAAAJgC&#10;AABkcnMvZG93bnJldi54bWxQSwUGAAAAAAQABAD1AAAAkAMAAAAA&#10;" path="m300,r,544m,l,544e" filled="f" strokecolor="#d9d9d9">
                  <v:path arrowok="t" o:connecttype="custom" o:connectlocs="300,7438;300,7982;0,7438;0,7982" o:connectangles="0,0,0,0"/>
                </v:shape>
                <v:rect id="Rectangle 293" o:spid="_x0000_s1086" style="position:absolute;left:4876;top:7982;width:896;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VZcoA&#10;AADiAAAADwAAAGRycy9kb3ducmV2LnhtbESPUUvDMBSF34X9h3AHvrm0VbutLhsiKDrwwbkfcGnu&#10;mrrkpjZZ1/17Iwg+Hs453+GsNqOzYqA+tJ4V5LMMBHHtdcuNgv3n880CRIjIGq1nUnChAJv15GqF&#10;lfZn/qBhFxuRIBwqVGBi7CopQ23IYZj5jjh5B987jEn2jdQ9nhPcWVlkWSkdtpwWDHb0ZKg+7k5O&#10;wdvX9mU4mdu79vJ+tGW033reoVLX0/HxAUSkMf6H/9qvWsH8vszLoljm8Hsp3QG5/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iz1WXKAAAA4gAAAA8AAAAAAAAAAAAAAAAAmAIA&#10;AGRycy9kb3ducmV2LnhtbFBLBQYAAAAABAAEAPUAAACPAwAAAAA=&#10;" fillcolor="#d29e00" stroked="f"/>
                <v:shape id="AutoShape 292" o:spid="_x0000_s1087" style="position:absolute;left:4874;top:6777;width:598;height:545;visibility:visible;mso-wrap-style:square;v-text-anchor:top" coordsize="598,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WDMoA&#10;AADiAAAADwAAAGRycy9kb3ducmV2LnhtbESP3WrCQBSE7wt9h+UUelc3BprU6Cql2J8LpRp9gEP2&#10;mAR3z8bsVuPbd4VCL4eZ+YaZLQZrxJl63zpWMB4lIIgrp1uuFex3708vIHxA1mgck4IreVjM7+9m&#10;WGh34S2dy1CLCGFfoIImhK6Q0lcNWfQj1xFH7+B6iyHKvpa6x0uEWyPTJMmkxZbjQoMdvTVUHcsf&#10;qwBPebf5JnNYfcj10nzm140uW6UeH4bXKYhAQ/gP/7W/tIL8ORtnaTpJ4XYp3gE5/w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iE1gzKAAAA4gAAAA8AAAAAAAAAAAAAAAAAmAIA&#10;AGRycy9kb3ducmV2LnhtbFBLBQYAAAAABAAEAPUAAACPAwAAAAA=&#10;" path="m598,r,544m298,r,544m,l,544e" filled="f" strokecolor="#d9d9d9">
                  <v:path arrowok="t" o:connecttype="custom" o:connectlocs="598,6778;598,7322;298,6778;298,7322;0,6778;0,7322" o:connectangles="0,0,0,0,0,0"/>
                </v:shape>
                <v:rect id="Rectangle 291" o:spid="_x0000_s1088" style="position:absolute;left:4687;top:7322;width:1086;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3uicoA&#10;AADiAAAADwAAAGRycy9kb3ducmV2LnhtbESPUU/CMBSF3038D8014U06hg6dFEJIMEjig+gPuFmv&#10;66S9nWsZ499TExMeT84538mZLwdnRU9daDwrmIwzEMSV1w3XCr4+N/dPIEJE1mg9k4IzBVgubm/m&#10;WGp/4g/q97EWCcKhRAUmxraUMlSGHIaxb4mT9+07hzHJrpa6w1OCOyvzLCukw4bTgsGW1oaqw/7o&#10;FLz97F77o5k+NOf3gy2i/dWzFpUa3Q2rFxCRhngN/7e3WsHssZgUef48hb9L6Q7Ix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ct7onKAAAA4gAAAA8AAAAAAAAAAAAAAAAAmAIA&#10;AGRycy9kb3ducmV2LnhtbFBLBQYAAAAABAAEAPUAAACPAwAAAAA=&#10;" fillcolor="#d29e00" stroked="f"/>
                <v:shape id="AutoShape 290" o:spid="_x0000_s1089" style="position:absolute;left:4874;top:6117;width:598;height:545;visibility:visible;mso-wrap-style:square;v-text-anchor:top" coordsize="598,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Hr48sA&#10;AADiAAAADwAAAGRycy9kb3ducmV2LnhtbESPzW7CMBCE75X6DtZW6q04RDSBFIMqRH8ORUDoA6zi&#10;JYlqr0PsQnj7ulKlHkcz841mvhysEWfqfetYwXiUgCCunG65VvB5eHmYgvABWaNxTAqu5GG5uL2Z&#10;Y6Hdhfd0LkMtIoR9gQqaELpCSl81ZNGPXEccvaPrLYYo+1rqHi8Rbo1MkySTFluOCw12tGqo+iq/&#10;rQI85d1uS+b48So3a/OWX3e6bJW6vxuen0AEGsJ/+K/9rhXkj9k4S9PZBH4vxTsgF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IIevjywAAAOIAAAAPAAAAAAAAAAAAAAAAAJgC&#10;AABkcnMvZG93bnJldi54bWxQSwUGAAAAAAQABAD1AAAAkAMAAAAA&#10;" path="m598,r,544m298,r,544m,l,544e" filled="f" strokecolor="#d9d9d9">
                  <v:path arrowok="t" o:connecttype="custom" o:connectlocs="598,6118;598,6662;298,6118;298,6662;0,6118;0,6662" o:connectangles="0,0,0,0,0,0"/>
                </v:shape>
                <v:rect id="Rectangle 289" o:spid="_x0000_s1090" style="position:absolute;left:4670;top:6662;width:1103;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jTZsoA&#10;AADiAAAADwAAAGRycy9kb3ducmV2LnhtbESPUU/CMBSF3038D80l4U06hgydFGJMIErig+gPuFmv&#10;66C9nWsZ499bExMeT84538lZrgdnRU9daDwrmE4yEMSV1w3XCr4+N3cPIEJE1mg9k4ILBVivbm+W&#10;WGp/5g/q97EWCcKhRAUmxraUMlSGHIaJb4mT9+07hzHJrpa6w3OCOyvzLCukw4bTgsGWXgxVx/3J&#10;KXg77Lb9yczum8v70RbR/uhFi0qNR8PzE4hIQ7yG/9uvWsFiXkyLPH+cw9+ldAfk6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eI02bKAAAA4gAAAA8AAAAAAAAAAAAAAAAAmAIA&#10;AGRycy9kb3ducmV2LnhtbFBLBQYAAAAABAAEAPUAAACPAwAAAAA=&#10;" fillcolor="#d29e00" stroked="f"/>
                <v:shape id="AutoShape 288" o:spid="_x0000_s1091" style="position:absolute;left:4574;top:1618;width:898;height:4384;visibility:visible;mso-wrap-style:square;v-text-anchor:top" coordsize="898,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41tcsA&#10;AADiAAAADwAAAGRycy9kb3ducmV2LnhtbESPQWvCQBSE7wX/w/IKvdVNUowaXUWE0tr2EhXF2yP7&#10;mgSzb0N2q/Hfu4VCj8PMfMPMl71pxIU6V1tWEA8jEMSF1TWXCva71+cJCOeRNTaWScGNHCwXg4c5&#10;ZtpeOafL1pciQNhlqKDyvs2kdEVFBt3QtsTB+7adQR9kV0rd4TXATSOTKEqlwZrDQoUtrSsqztsf&#10;o8A1x4/y9HmUo418e6E2T77izUGpp8d+NQPhqff/4b/2u1YwHqVxmiTTFH4vhTsgF3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jvjW1ywAAAOIAAAAPAAAAAAAAAAAAAAAAAJgC&#10;AABkcnMvZG93bnJldi54bWxQSwUGAAAAAAQABAD1AAAAkAMAAAAA&#10;" path="m898,3836r,547m598,3836r,547m300,3836r,547m,l,4383e" filled="f" strokecolor="#d9d9d9">
                  <v:path arrowok="t" o:connecttype="custom" o:connectlocs="898,5455;898,6002;598,5455;598,6002;300,5455;300,6002;0,1619;0,6002" o:connectangles="0,0,0,0,0,0,0,0"/>
                </v:shape>
                <v:rect id="Rectangle 287" o:spid="_x0000_s1092" style="position:absolute;left:4478;top:6002;width:1295;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boisoA&#10;AADiAAAADwAAAGRycy9kb3ducmV2LnhtbESPUUvDMBSF3wX/Q7jC3ly6TttZlw0ZTHTgg3M/4NJc&#10;m7rkpjZZ1/17Iwg+Hs453+Es16OzYqA+tJ4VzKYZCOLa65YbBYeP7e0CRIjIGq1nUnChAOvV9dUS&#10;K+3P/E7DPjYiQThUqMDE2FVShtqQwzD1HXHyPn3vMCbZN1L3eE5wZ2WeZYV02HJaMNjRxlB93J+c&#10;gtev3fNwMvO79vJ2tEW037rsUKnJzfj0CCLSGP/Df+0XraC8L2ZFnj+U8Hsp3QG5+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gW6IrKAAAA4gAAAA8AAAAAAAAAAAAAAAAAmAIA&#10;AGRycy9kb3ducmV2LnhtbFBLBQYAAAAABAAEAPUAAACPAwAAAAA=&#10;" fillcolor="#d29e00" stroked="f"/>
                <v:shape id="AutoShape 286" o:spid="_x0000_s1093" style="position:absolute;left:4874;top:4795;width:598;height:545;visibility:visible;mso-wrap-style:square;v-text-anchor:top" coordsize="598,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h5scA&#10;AADiAAAADwAAAGRycy9kb3ducmV2LnhtbERP3WrCMBS+H/gO4QjezdSCreuMIkO3XTim3R7g0Bzb&#10;YnLSNZnWtzcXg11+fP/L9WCNuFDvW8cKZtMEBHHldMu1gu+v3eMChA/IGo1jUnAjD+vV6GGJhXZX&#10;PtKlDLWIIewLVNCE0BVS+qohi37qOuLInVxvMUTY11L3eI3h1sg0STJpseXY0GBHLw1V5/LXKsCf&#10;vDt8kjntX+XH1rzlt4MuW6Um42HzDCLQEP7Ff+53rSCfZ7MsTZ/i5ngp3gG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s4ebHAAAA4gAAAA8AAAAAAAAAAAAAAAAAmAIAAGRy&#10;cy9kb3ducmV2LnhtbFBLBQYAAAAABAAEAPUAAACMAwAAAAA=&#10;" path="m598,r,545m298,r,545m,l,545e" filled="f" strokecolor="#d9d9d9">
                  <v:path arrowok="t" o:connecttype="custom" o:connectlocs="598,4795;598,5340;298,4795;298,5340;0,4795;0,5340" o:connectangles="0,0,0,0,0,0"/>
                </v:shape>
                <v:rect id="Rectangle 285" o:spid="_x0000_s1094" style="position:absolute;left:4586;top:5340;width:1187;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XZY8oA&#10;AADiAAAADwAAAGRycy9kb3ducmV2LnhtbESPUU/CMBSF3038D8014U06hg6YFGJIMGrig8APuFkv&#10;66S9nWsZ499bExMfT84538lZrgdnRU9daDwrmIwzEMSV1w3XCg777f0cRIjIGq1nUnClAOvV7c0S&#10;S+0v/En9LtYiQTiUqMDE2JZShsqQwzD2LXHyjr5zGJPsaqk7vCS4szLPskI6bDgtGGxpY6g67c5O&#10;wdvX+0t/NtOH5vpxskW033rWolKju+H5CUSkIf6H/9qvWsHssZgUeb5YwO+ldAfk6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bF2WPKAAAA4gAAAA8AAAAAAAAAAAAAAAAAmAIA&#10;AGRycy9kb3ducmV2LnhtbFBLBQYAAAAABAAEAPUAAACPAwAAAAA=&#10;" fillcolor="#d29e00" stroked="f"/>
                <v:shape id="AutoShape 284" o:spid="_x0000_s1095" style="position:absolute;left:4874;top:1618;width:598;height:3062;visibility:visible;mso-wrap-style:square;v-text-anchor:top" coordsize="598,3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Bj9cgA&#10;AADiAAAADwAAAGRycy9kb3ducmV2LnhtbESPzWrCQBSF94LvMFzBnU7UNg3RUUQI2E2ppuj2krlN&#10;QjN3QmbU6NM7i4LLw/njW21604grda62rGA2jUAQF1bXXCr4ybNJAsJ5ZI2NZVJwJweb9XCwwlTb&#10;Gx/oevSlCCPsUlRQed+mUrqiIoNualvi4P3azqAPsiul7vAWxk0j51EUS4M1h4cKW9pVVPwdL0YB&#10;6s/H6SzzE2+zJF98Jffvt6xWajzqt0sQnnr/Cv+391rBx3s8i+eLKEAEpIADcv0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UGP1yAAAAOIAAAAPAAAAAAAAAAAAAAAAAJgCAABk&#10;cnMvZG93bnJldi54bWxQSwUGAAAAAAQABAD1AAAAjQMAAAAA&#10;" path="m598,2516r,545m298,1856r,1205m,l,3061e" filled="f" strokecolor="#d9d9d9">
                  <v:path arrowok="t" o:connecttype="custom" o:connectlocs="598,4135;598,4680;298,3475;298,4680;0,1619;0,4680" o:connectangles="0,0,0,0,0,0"/>
                </v:shape>
                <v:rect id="Rectangle 283" o:spid="_x0000_s1096" style="position:absolute;left:4648;top:4680;width:1124;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hPf8oA&#10;AADiAAAADwAAAGRycy9kb3ducmV2LnhtbESPUWvCMBSF3wf7D+EKe9O0utXRGWUIG9vAB3U/4NLc&#10;NdXkpjax1n+/DIQ9Hs453+EsVoOzoqcuNJ4V5JMMBHHldcO1gu/92/gZRIjIGq1nUnClAKvl/d0C&#10;S+0vvKV+F2uRIBxKVGBibEspQ2XIYZj4ljh5P75zGJPsaqk7vCS4s3KaZYV02HBaMNjS2lB13J2d&#10;gs/D13t/NrPH5ro52iLak563qNTDaHh9ARFpiP/hW/tDK5g/FXkxnWU5/F1Kd0A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ZYT3/KAAAA4gAAAA8AAAAAAAAAAAAAAAAAmAIA&#10;AGRycy9kb3ducmV2LnhtbFBLBQYAAAAABAAEAPUAAACPAwAAAAA=&#10;" fillcolor="#d29e00" stroked="f"/>
                <v:line id="Line 282" o:spid="_x0000_s1097" style="position:absolute;visibility:visible;mso-wrap-style:square" from="5472,3475" to="5472,4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49TskAAADiAAAADwAAAGRycy9kb3ducmV2LnhtbESPS2/CMBCE75X4D9Yi9VacpCKtAgb1&#10;hcSVV+G4ipckIl4nsQuhv75GQupxNDPfaKbz3tTiTJ2rLCuIRxEI4tzqigsF283i6RWE88gaa8uk&#10;4EoO5rPBwxQzbS+8ovPaFyJA2GWooPS+yaR0eUkG3cg2xME72s6gD7IrpO7wEuCmlkkUpdJgxWGh&#10;xIY+SspP6x+jYPP9zma3rNqDbL9+P9vTgvQ+Vupx2L9NQHjq/X/43l5qBS/jNE6T5yiB26VwB+Ts&#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7uPU7JAAAA4gAAAA8AAAAA&#10;AAAAAAAAAAAAoQIAAGRycy9kb3ducmV2LnhtbFBLBQYAAAAABAAEAPkAAACXAwAAAAA=&#10;" strokecolor="#d9d9d9"/>
                <v:rect id="Rectangle 281" o:spid="_x0000_s1098" style="position:absolute;left:5212;top:4020;width:560;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0k8oA&#10;AADiAAAADwAAAGRycy9kb3ducmV2LnhtbESPzWrDMBCE74W+g9hAb42cuHWCEyWUQktbyCE/D7BY&#10;G8uJtHItxXHevioUehxm5htmuR6cFT11ofGsYDLOQBBXXjdcKzjs3x7nIEJE1mg9k4IbBViv7u+W&#10;WGp/5S31u1iLBOFQogITY1tKGSpDDsPYt8TJO/rOYUyyq6Xu8JrgzspplhXSYcNpwWBLr4aq8+7i&#10;FHyevt77i8mfmtvmbItov/WsRaUeRsPLAkSkIf6H/9ofWsHsuZgU0zzL4fdSugNy9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nGdJPKAAAA4gAAAA8AAAAAAAAAAAAAAAAAmAIA&#10;AGRycy9kb3ducmV2LnhtbFBLBQYAAAAABAAEAPUAAACPAwAAAAA=&#10;" fillcolor="#d29e00" stroked="f"/>
                <v:shape id="AutoShape 280" o:spid="_x0000_s1099" style="position:absolute;left:5172;top:2812;width:300;height:548;visibility:visible;mso-wrap-style:square;v-text-anchor:top" coordsize="300,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wGcoA&#10;AADiAAAADwAAAGRycy9kb3ducmV2LnhtbERPXUvDMBR9F/wP4Qq+ubTdGK4uG24wHGygror6dm2u&#10;bbG5KUnW1X9vBoJwXg7nizNfDqYVPTnfWFaQjhIQxKXVDVcKXorNzS0IH5A1tpZJwQ95WC4uL+aY&#10;a3viZ+oPoRKxhH2OCuoQulxKX9Zk0I9sRxy1L+sMhkhdJbXDUyw3rcySZCoNNhwXauxoXVP5fTga&#10;BbuH/uljvN++vU7e166Y6c9i9eiUur4a7u9ABBrCv/kvvdUKxlmazrIIOF+Kd0A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1qsBnKAAAA4gAAAA8AAAAAAAAAAAAAAAAAmAIA&#10;AGRycy9kb3ducmV2LnhtbFBLBQYAAAAABAAEAPUAAACPAwAAAAA=&#10;" path="m300,r,547m,l,547e" filled="f" strokecolor="#d9d9d9">
                  <v:path arrowok="t" o:connecttype="custom" o:connectlocs="300,2813;300,3360;0,2813;0,3360" o:connectangles="0,0,0,0"/>
                </v:shape>
                <v:rect id="Rectangle 279" o:spid="_x0000_s1100" style="position:absolute;left:4936;top:3360;width:836;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WYnsoA&#10;AADiAAAADwAAAGRycy9kb3ducmV2LnhtbESP3UoDMRSE7wXfIRzBO5v9kdpumxYRFBV6YdsHOGxO&#10;N9smJ+sm3W7f3giCl8PMfMMs16OzYqA+tJ4V5JMMBHHtdcuNgv3u9WEGIkRkjdYzKbhSgPXq9maJ&#10;lfYX/qJhGxuRIBwqVGBi7CopQ23IYZj4jjh5B987jEn2jdQ9XhLcWVlk2VQ6bDktGOzoxVB92p6d&#10;go/j59twNuVje92c7DTab/3UoVL3d+PzAkSkMf6H/9rvWkFZ5Pm8yOcl/F5Kd0C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AFmJ7KAAAA4gAAAA8AAAAAAAAAAAAAAAAAmAIA&#10;AGRycy9kb3ducmV2LnhtbFBLBQYAAAAABAAEAPUAAACPAwAAAAA=&#10;" fillcolor="#d29e00" stroked="f"/>
                <v:shape id="AutoShape 278" o:spid="_x0000_s1101" style="position:absolute;left:5172;top:2152;width:300;height:545;visibility:visible;mso-wrap-style:square;v-text-anchor:top" coordsize="300,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S4M8wA&#10;AADiAAAADwAAAGRycy9kb3ducmV2LnhtbESPQUvDQBSE74L/YXkFb3aTVKSJ3ZZS0FqKtLZevD2y&#10;r0kw+zburmn6792C4HGYmW+Y2WIwrejJ+caygnScgCAurW64UvBxfL6fgvABWWNrmRRcyMNifnsz&#10;w0LbM79TfwiViBD2BSqoQ+gKKX1Zk0E/th1x9E7WGQxRukpqh+cIN63MkuRRGmw4LtTY0aqm8uvw&#10;YxS4zfekf7lM129r2e2On5t8v21zpe5Gw/IJRKAh/If/2q9awSRL0zxL8we4Xop3QM5/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JS4M8wAAADiAAAADwAAAAAAAAAAAAAAAACY&#10;AgAAZHJzL2Rvd25yZXYueG1sUEsFBgAAAAAEAAQA9QAAAJEDAAAAAA==&#10;" path="m300,r,545m,l,545e" filled="f" strokecolor="#d9d9d9">
                  <v:path arrowok="t" o:connecttype="custom" o:connectlocs="300,2153;300,2698;0,2153;0,2698" o:connectangles="0,0,0,0"/>
                </v:shape>
                <v:rect id="Rectangle 277" o:spid="_x0000_s1102" style="position:absolute;left:4977;top:2697;width:795;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lccoA&#10;AADiAAAADwAAAGRycy9kb3ducmV2LnhtbESPUUvDMBSF3wX/Q7iCby5tN6erS4cIDif44PQHXJpr&#10;U5vc1Cbrun9vBoKPh3POdzjrzeSsGGkIrWcF+SwDQVx73XKj4PPj+eYeRIjIGq1nUnCiAJvq8mKN&#10;pfZHfqdxHxuRIBxKVGBi7EspQ23IYZj5njh5X35wGJMcGqkHPCa4s7LIsqV02HJaMNjTk6G62x+c&#10;gt3363Y8mPmiPb11dhntj77rUanrq+nxAUSkKf6H/9ovWsG8yPNVka9u4Xwp3QFZ/Q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CgpXHKAAAA4gAAAA8AAAAAAAAAAAAAAAAAmAIA&#10;AGRycy9kb3ducmV2LnhtbFBLBQYAAAAABAAEAPUAAACPAwAAAAA=&#10;" fillcolor="#d29e00" stroked="f"/>
                <v:shape id="AutoShape 276" o:spid="_x0000_s1103" style="position:absolute;left:5172;top:1618;width:300;height:419;visibility:visible;mso-wrap-style:square;v-text-anchor:top" coordsize="300,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C1HssA&#10;AADiAAAADwAAAGRycy9kb3ducmV2LnhtbESP0UrDQBRE3wX/YbmCL9JukmJp026LilIpKNjmA26z&#10;t0kwezfsrmnar3cLgo/DzJxhluvBtKIn5xvLCtJxAoK4tLrhSkGxfxvNQPiArLG1TArO5GG9ur1Z&#10;Yq7tib+o34VKRAj7HBXUIXS5lL6syaAf2444ekfrDIYoXSW1w1OEm1ZmSTKVBhuOCzV29FJT+b37&#10;MQo2VdE/FtuPw8WhbD9fe8qetw9K3d8NTwsQgYbwH/5rv2sFkyxN51k6n8L1UrwDcvU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4ILUeywAAAOIAAAAPAAAAAAAAAAAAAAAAAJgC&#10;AABkcnMvZG93bnJldi54bWxQSwUGAAAAAAQABAD1AAAAkAMAAAAA&#10;" path="m300,r,419m,l,419e" filled="f" strokecolor="#d9d9d9">
                  <v:path arrowok="t" o:connecttype="custom" o:connectlocs="300,1619;300,2038;0,1619;0,2038" o:connectangles="0,0,0,0"/>
                </v:shape>
                <v:rect id="Rectangle 275" o:spid="_x0000_s1104" style="position:absolute;left:4934;top:2037;width:839;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encoA&#10;AADiAAAADwAAAGRycy9kb3ducmV2LnhtbESPUWvCMBSF3wf7D+EOfJtp69DZGWUIyhz4oNsPuDR3&#10;TWdy0zWx1n9vBoM9Hs453+EsVoOzoqcuNJ4V5OMMBHHldcO1gs+PzeMziBCRNVrPpOBKAVbL+7sF&#10;ltpf+ED9MdYiQTiUqMDE2JZShsqQwzD2LXHyvnznMCbZ1VJ3eElwZ2WRZVPpsOG0YLCltaHqdDw7&#10;Bbvv921/NpOn5ro/2Wm0P3rWolKjh+H1BUSkIf6H/9pvWsGkyPN5kc9n8Hsp3QG5v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8+np3KAAAA4gAAAA8AAAAAAAAAAAAAAAAAmAIA&#10;AGRycy9kb3ducmV2LnhtbFBLBQYAAAAABAAEAPUAAACPAwAAAAA=&#10;" fillcolor="#d29e00" stroked="f"/>
                <v:line id="Line 274" o:spid="_x0000_s1105" style="position:absolute;visibility:visible;mso-wrap-style:square" from="5773,14830" to="5773,1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XmqcYAAADiAAAADwAAAGRycy9kb3ducmV2LnhtbERPyW7CMBC9I/EP1iD1Bo5TqWpSDCqb&#10;xLXQ7TiKp0lEPE5iFwJfXx8qcXx6+3w52Eacqfe1Yw1qloAgLpypudTwftxNn0H4gGywcUwaruRh&#10;uRiP5pgbd+E3Oh9CKWII+xw1VCG0uZS+qMiin7mWOHI/rrcYIuxLaXq8xHDbyDRJnqTFmmNDhS2t&#10;KypOh1+r4fi5Yvuxr7tv2W1vm+60I/OltH6YDK8vIAIN4S7+d++NhsdUqSxVWdwcL8U7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F5qnGAAAA4gAAAA8AAAAAAAAA&#10;AAAAAAAAoQIAAGRycy9kb3ducmV2LnhtbFBLBQYAAAAABAAEAPkAAACUAwAAAAA=&#10;" strokecolor="#d9d9d9"/>
                <v:shape id="Text Box 273" o:spid="_x0000_s1106" type="#_x0000_t202" style="position:absolute;left:2932;top:1398;width:5190;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PCuswA&#10;AADiAAAADwAAAGRycy9kb3ducmV2LnhtbESPQUvDQBSE74L/YXmCF2k3WWtpYrelCkUpFGxa74/s&#10;Mwlm38bs2qb99a4geBxm5htmvhxsK47U+8axhnScgCAunWm40nDYr0czED4gG2wdk4YzeVgurq/m&#10;mBt34h0di1CJCGGfo4Y6hC6X0pc1WfRj1xFH78P1FkOUfSVNj6cIt61USTKVFhuOCzV29FxT+Vl8&#10;Ww2XyVp9Pb08mNXBzrZ3xfub2kwqrW9vhtUjiEBD+A//tV+NhnuVpplKswx+L8U7IB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rPCuswAAADiAAAADwAAAAAAAAAAAAAAAACY&#10;AgAAZHJzL2Rvd25yZXYueG1sUEsFBgAAAAAEAAQA9QAAAJEDAAAAAA==&#10;" filled="f" strokecolor="#d9d9d9">
                  <v:textbox inset="0,0,0,0">
                    <w:txbxContent>
                      <w:p w:rsidR="00C43B91" w:rsidRDefault="00C43B91">
                        <w:pPr>
                          <w:spacing w:before="10"/>
                          <w:rPr>
                            <w:rFonts w:ascii="Palatino Linotype"/>
                            <w:i/>
                            <w:sz w:val="23"/>
                          </w:rPr>
                        </w:pPr>
                      </w:p>
                      <w:p w:rsidR="00C43B91" w:rsidRDefault="00C43B91">
                        <w:pPr>
                          <w:ind w:left="2613" w:right="120"/>
                          <w:jc w:val="center"/>
                          <w:rPr>
                            <w:rFonts w:ascii="Calibri" w:hAnsi="Calibri"/>
                            <w:sz w:val="18"/>
                          </w:rPr>
                        </w:pPr>
                        <w:r>
                          <w:rPr>
                            <w:rFonts w:ascii="Calibri" w:hAnsi="Calibri"/>
                            <w:color w:val="585858"/>
                            <w:sz w:val="18"/>
                          </w:rPr>
                          <w:t>SORU-20DYK’leriyeterli</w:t>
                        </w:r>
                      </w:p>
                      <w:p w:rsidR="00C43B91" w:rsidRDefault="00C43B91">
                        <w:pPr>
                          <w:spacing w:before="1"/>
                          <w:ind w:left="2610" w:right="120"/>
                          <w:jc w:val="center"/>
                          <w:rPr>
                            <w:rFonts w:ascii="Calibri"/>
                            <w:sz w:val="18"/>
                          </w:rPr>
                        </w:pPr>
                        <w:proofErr w:type="gramStart"/>
                        <w:r>
                          <w:rPr>
                            <w:rFonts w:ascii="Calibri"/>
                            <w:color w:val="585858"/>
                            <w:sz w:val="18"/>
                          </w:rPr>
                          <w:t>buluyorum</w:t>
                        </w:r>
                        <w:proofErr w:type="gramEnd"/>
                        <w:r>
                          <w:rPr>
                            <w:rFonts w:ascii="Calibri"/>
                            <w:color w:val="585858"/>
                            <w:sz w:val="18"/>
                          </w:rPr>
                          <w:t>.</w:t>
                        </w:r>
                      </w:p>
                      <w:p w:rsidR="00C43B91" w:rsidRDefault="00C43B91">
                        <w:pPr>
                          <w:spacing w:before="110"/>
                          <w:ind w:left="2822" w:right="120"/>
                          <w:jc w:val="center"/>
                          <w:rPr>
                            <w:rFonts w:ascii="Calibri"/>
                            <w:sz w:val="18"/>
                          </w:rPr>
                        </w:pPr>
                        <w:r>
                          <w:rPr>
                            <w:rFonts w:ascii="Calibri"/>
                            <w:color w:val="585858"/>
                            <w:sz w:val="18"/>
                          </w:rPr>
                          <w:t>SORU-19Okulkantininde</w:t>
                        </w:r>
                      </w:p>
                      <w:p w:rsidR="00C43B91" w:rsidRDefault="00C43B91">
                        <w:pPr>
                          <w:ind w:left="2822" w:right="120"/>
                          <w:jc w:val="center"/>
                          <w:rPr>
                            <w:rFonts w:ascii="Calibri" w:hAnsi="Calibri"/>
                            <w:sz w:val="18"/>
                          </w:rPr>
                        </w:pPr>
                        <w:proofErr w:type="spellStart"/>
                        <w:r>
                          <w:rPr>
                            <w:rFonts w:ascii="Calibri" w:hAnsi="Calibri"/>
                            <w:color w:val="585858"/>
                            <w:sz w:val="18"/>
                          </w:rPr>
                          <w:t>yeterlivesağlıklıyiyecekler</w:t>
                        </w:r>
                        <w:proofErr w:type="spellEnd"/>
                      </w:p>
                      <w:p w:rsidR="00C43B91" w:rsidRDefault="00C43B91">
                        <w:pPr>
                          <w:ind w:left="2824" w:right="120"/>
                          <w:jc w:val="center"/>
                          <w:rPr>
                            <w:rFonts w:ascii="Calibri"/>
                            <w:sz w:val="18"/>
                          </w:rPr>
                        </w:pPr>
                        <w:proofErr w:type="gramStart"/>
                        <w:r>
                          <w:rPr>
                            <w:rFonts w:ascii="Calibri"/>
                            <w:color w:val="585858"/>
                            <w:sz w:val="18"/>
                          </w:rPr>
                          <w:t>var</w:t>
                        </w:r>
                        <w:proofErr w:type="gramEnd"/>
                        <w:r>
                          <w:rPr>
                            <w:rFonts w:ascii="Calibri"/>
                            <w:color w:val="585858"/>
                            <w:sz w:val="18"/>
                          </w:rPr>
                          <w:t>.</w:t>
                        </w:r>
                      </w:p>
                      <w:p w:rsidR="00C43B91" w:rsidRDefault="00C43B91">
                        <w:pPr>
                          <w:spacing w:before="1" w:line="220" w:lineRule="exact"/>
                          <w:ind w:left="2398" w:right="120"/>
                          <w:jc w:val="center"/>
                          <w:rPr>
                            <w:rFonts w:ascii="Calibri"/>
                            <w:sz w:val="18"/>
                          </w:rPr>
                        </w:pPr>
                        <w:r>
                          <w:rPr>
                            <w:rFonts w:ascii="Calibri"/>
                            <w:color w:val="585858"/>
                            <w:sz w:val="18"/>
                          </w:rPr>
                          <w:t>SORU-18Okulda</w:t>
                        </w:r>
                      </w:p>
                      <w:p w:rsidR="00C43B91" w:rsidRDefault="00C43B91">
                        <w:pPr>
                          <w:ind w:left="2754" w:right="477"/>
                          <w:jc w:val="center"/>
                          <w:rPr>
                            <w:rFonts w:ascii="Calibri" w:hAnsi="Calibri"/>
                            <w:sz w:val="18"/>
                          </w:rPr>
                        </w:pPr>
                        <w:proofErr w:type="spellStart"/>
                        <w:r>
                          <w:rPr>
                            <w:rFonts w:ascii="Calibri" w:hAnsi="Calibri"/>
                            <w:color w:val="585858"/>
                            <w:sz w:val="18"/>
                          </w:rPr>
                          <w:t>öğrencileringörüşleridikkatealınır</w:t>
                        </w:r>
                        <w:proofErr w:type="spellEnd"/>
                        <w:r>
                          <w:rPr>
                            <w:rFonts w:ascii="Calibri" w:hAnsi="Calibri"/>
                            <w:color w:val="585858"/>
                            <w:sz w:val="18"/>
                          </w:rPr>
                          <w:t>.</w:t>
                        </w:r>
                      </w:p>
                      <w:p w:rsidR="00C43B91" w:rsidRDefault="00C43B91">
                        <w:pPr>
                          <w:spacing w:before="2"/>
                          <w:ind w:left="2947" w:right="120"/>
                          <w:jc w:val="center"/>
                          <w:rPr>
                            <w:rFonts w:ascii="Calibri" w:hAnsi="Calibri"/>
                            <w:sz w:val="18"/>
                          </w:rPr>
                        </w:pPr>
                        <w:r>
                          <w:rPr>
                            <w:rFonts w:ascii="Calibri" w:hAnsi="Calibri"/>
                            <w:color w:val="585858"/>
                            <w:sz w:val="18"/>
                          </w:rPr>
                          <w:t xml:space="preserve">SORU-17 Okulda </w:t>
                        </w:r>
                        <w:proofErr w:type="spellStart"/>
                        <w:r>
                          <w:rPr>
                            <w:rFonts w:ascii="Calibri" w:hAnsi="Calibri"/>
                            <w:color w:val="585858"/>
                            <w:sz w:val="18"/>
                          </w:rPr>
                          <w:t>düzenlenensanatsal</w:t>
                        </w:r>
                        <w:proofErr w:type="spellEnd"/>
                        <w:r>
                          <w:rPr>
                            <w:rFonts w:ascii="Calibri" w:hAnsi="Calibri"/>
                            <w:color w:val="585858"/>
                            <w:sz w:val="18"/>
                          </w:rPr>
                          <w:t xml:space="preserve"> ve </w:t>
                        </w:r>
                        <w:proofErr w:type="spellStart"/>
                        <w:r>
                          <w:rPr>
                            <w:rFonts w:ascii="Calibri" w:hAnsi="Calibri"/>
                            <w:color w:val="585858"/>
                            <w:sz w:val="18"/>
                          </w:rPr>
                          <w:t>kültürelfaaliyetleryeterlidir</w:t>
                        </w:r>
                        <w:proofErr w:type="spellEnd"/>
                        <w:r>
                          <w:rPr>
                            <w:rFonts w:ascii="Calibri" w:hAnsi="Calibri"/>
                            <w:color w:val="585858"/>
                            <w:sz w:val="18"/>
                          </w:rPr>
                          <w:t>.</w:t>
                        </w:r>
                      </w:p>
                      <w:p w:rsidR="00C43B91" w:rsidRDefault="00C43B91">
                        <w:pPr>
                          <w:spacing w:before="1"/>
                          <w:ind w:left="2947" w:right="140"/>
                          <w:rPr>
                            <w:rFonts w:ascii="Calibri" w:hAnsi="Calibri"/>
                            <w:sz w:val="18"/>
                          </w:rPr>
                        </w:pPr>
                        <w:r>
                          <w:rPr>
                            <w:rFonts w:ascii="Calibri" w:hAnsi="Calibri"/>
                            <w:color w:val="585858"/>
                            <w:sz w:val="18"/>
                          </w:rPr>
                          <w:t xml:space="preserve">SORU-16 Sınav ve </w:t>
                        </w:r>
                        <w:proofErr w:type="spellStart"/>
                        <w:r>
                          <w:rPr>
                            <w:rFonts w:ascii="Calibri" w:hAnsi="Calibri"/>
                            <w:color w:val="585858"/>
                            <w:sz w:val="18"/>
                          </w:rPr>
                          <w:t>ödevlerinbenideğerlendirmekiçinadil</w:t>
                        </w:r>
                        <w:proofErr w:type="spellEnd"/>
                        <w:r>
                          <w:rPr>
                            <w:rFonts w:ascii="Calibri" w:hAnsi="Calibri"/>
                            <w:color w:val="585858"/>
                            <w:sz w:val="18"/>
                          </w:rPr>
                          <w:t xml:space="preserve"> ve yeterli </w:t>
                        </w:r>
                        <w:proofErr w:type="gramStart"/>
                        <w:r>
                          <w:rPr>
                            <w:rFonts w:ascii="Calibri" w:hAnsi="Calibri"/>
                            <w:color w:val="585858"/>
                            <w:sz w:val="18"/>
                          </w:rPr>
                          <w:t>olduğunu…SORU</w:t>
                        </w:r>
                        <w:proofErr w:type="gramEnd"/>
                        <w:r>
                          <w:rPr>
                            <w:rFonts w:ascii="Calibri" w:hAnsi="Calibri"/>
                            <w:color w:val="585858"/>
                            <w:sz w:val="18"/>
                          </w:rPr>
                          <w:t xml:space="preserve">-15 </w:t>
                        </w:r>
                        <w:proofErr w:type="spellStart"/>
                        <w:r>
                          <w:rPr>
                            <w:rFonts w:ascii="Calibri" w:hAnsi="Calibri"/>
                            <w:color w:val="585858"/>
                            <w:sz w:val="18"/>
                          </w:rPr>
                          <w:t>Öğretmenlerimderslerin</w:t>
                        </w:r>
                        <w:proofErr w:type="spellEnd"/>
                        <w:r>
                          <w:rPr>
                            <w:rFonts w:ascii="Calibri" w:hAnsi="Calibri"/>
                            <w:color w:val="585858"/>
                            <w:sz w:val="18"/>
                          </w:rPr>
                          <w:t xml:space="preserve"> işlenişinde farklı </w:t>
                        </w:r>
                        <w:proofErr w:type="spellStart"/>
                        <w:r>
                          <w:rPr>
                            <w:rFonts w:ascii="Calibri" w:hAnsi="Calibri"/>
                            <w:color w:val="585858"/>
                            <w:sz w:val="18"/>
                          </w:rPr>
                          <w:t>veilgi</w:t>
                        </w:r>
                        <w:proofErr w:type="spellEnd"/>
                        <w:r>
                          <w:rPr>
                            <w:rFonts w:ascii="Calibri" w:hAnsi="Calibri"/>
                            <w:color w:val="585858"/>
                            <w:sz w:val="18"/>
                          </w:rPr>
                          <w:t xml:space="preserve"> çekici yöntemler kullanır.SORU-14 </w:t>
                        </w:r>
                        <w:proofErr w:type="spellStart"/>
                        <w:r>
                          <w:rPr>
                            <w:rFonts w:ascii="Calibri" w:hAnsi="Calibri"/>
                            <w:color w:val="585858"/>
                            <w:sz w:val="18"/>
                          </w:rPr>
                          <w:t>Öğretmenlerimbenidahaiyiperformans</w:t>
                        </w:r>
                        <w:proofErr w:type="spellEnd"/>
                      </w:p>
                      <w:p w:rsidR="00C43B91" w:rsidRDefault="00C43B91">
                        <w:pPr>
                          <w:spacing w:before="4"/>
                          <w:ind w:left="3068" w:right="287" w:hanging="10"/>
                          <w:rPr>
                            <w:rFonts w:ascii="Calibri" w:hAnsi="Calibri"/>
                            <w:sz w:val="18"/>
                          </w:rPr>
                        </w:pPr>
                        <w:r>
                          <w:rPr>
                            <w:rFonts w:ascii="Calibri" w:hAnsi="Calibri"/>
                            <w:color w:val="585858"/>
                            <w:sz w:val="18"/>
                          </w:rPr>
                          <w:t xml:space="preserve">göstermem için </w:t>
                        </w:r>
                        <w:proofErr w:type="gramStart"/>
                        <w:r>
                          <w:rPr>
                            <w:rFonts w:ascii="Calibri" w:hAnsi="Calibri"/>
                            <w:color w:val="585858"/>
                            <w:sz w:val="18"/>
                          </w:rPr>
                          <w:t>teşvik…SORU</w:t>
                        </w:r>
                        <w:proofErr w:type="gramEnd"/>
                        <w:r>
                          <w:rPr>
                            <w:rFonts w:ascii="Calibri" w:hAnsi="Calibri"/>
                            <w:color w:val="585858"/>
                            <w:sz w:val="18"/>
                          </w:rPr>
                          <w:t>-13Öğretmenlerim</w:t>
                        </w:r>
                      </w:p>
                      <w:p w:rsidR="00C43B91" w:rsidRDefault="00C43B91">
                        <w:pPr>
                          <w:spacing w:before="1"/>
                          <w:ind w:left="3486" w:right="149" w:hanging="539"/>
                          <w:rPr>
                            <w:rFonts w:ascii="Calibri" w:hAnsi="Calibri"/>
                            <w:sz w:val="18"/>
                          </w:rPr>
                        </w:pPr>
                        <w:proofErr w:type="gramStart"/>
                        <w:r>
                          <w:rPr>
                            <w:rFonts w:ascii="Calibri" w:hAnsi="Calibri"/>
                            <w:color w:val="585858"/>
                            <w:sz w:val="18"/>
                          </w:rPr>
                          <w:t>sınıfta</w:t>
                        </w:r>
                        <w:proofErr w:type="gramEnd"/>
                        <w:r>
                          <w:rPr>
                            <w:rFonts w:ascii="Calibri" w:hAnsi="Calibri"/>
                            <w:color w:val="585858"/>
                            <w:sz w:val="18"/>
                          </w:rPr>
                          <w:t xml:space="preserve"> adil kurallara </w:t>
                        </w:r>
                        <w:proofErr w:type="spellStart"/>
                        <w:r>
                          <w:rPr>
                            <w:rFonts w:ascii="Calibri" w:hAnsi="Calibri"/>
                            <w:color w:val="585858"/>
                            <w:sz w:val="18"/>
                          </w:rPr>
                          <w:t>sahiplervetarafsızlar</w:t>
                        </w:r>
                        <w:proofErr w:type="spellEnd"/>
                        <w:r>
                          <w:rPr>
                            <w:rFonts w:ascii="Calibri" w:hAnsi="Calibri"/>
                            <w:color w:val="585858"/>
                            <w:sz w:val="18"/>
                          </w:rPr>
                          <w:t>.</w:t>
                        </w:r>
                      </w:p>
                      <w:p w:rsidR="00C43B91" w:rsidRDefault="00C43B91">
                        <w:pPr>
                          <w:spacing w:before="1"/>
                          <w:ind w:left="2947" w:right="244" w:firstLine="57"/>
                          <w:rPr>
                            <w:rFonts w:ascii="Calibri" w:hAnsi="Calibri"/>
                            <w:sz w:val="18"/>
                          </w:rPr>
                        </w:pPr>
                        <w:r>
                          <w:rPr>
                            <w:rFonts w:ascii="Calibri" w:hAnsi="Calibri"/>
                            <w:color w:val="585858"/>
                            <w:sz w:val="18"/>
                          </w:rPr>
                          <w:t xml:space="preserve">SORU-12 Okul </w:t>
                        </w:r>
                        <w:proofErr w:type="spellStart"/>
                        <w:r>
                          <w:rPr>
                            <w:rFonts w:ascii="Calibri" w:hAnsi="Calibri"/>
                            <w:color w:val="585858"/>
                            <w:sz w:val="18"/>
                          </w:rPr>
                          <w:t>kulüpleriamacına</w:t>
                        </w:r>
                        <w:proofErr w:type="spellEnd"/>
                        <w:r>
                          <w:rPr>
                            <w:rFonts w:ascii="Calibri" w:hAnsi="Calibri"/>
                            <w:color w:val="585858"/>
                            <w:sz w:val="18"/>
                          </w:rPr>
                          <w:t xml:space="preserve"> uygun </w:t>
                        </w:r>
                        <w:proofErr w:type="spellStart"/>
                        <w:r>
                          <w:rPr>
                            <w:rFonts w:ascii="Calibri" w:hAnsi="Calibri"/>
                            <w:color w:val="585858"/>
                            <w:sz w:val="18"/>
                          </w:rPr>
                          <w:t>şekildegelişimime</w:t>
                        </w:r>
                        <w:proofErr w:type="spellEnd"/>
                        <w:r>
                          <w:rPr>
                            <w:rFonts w:ascii="Calibri" w:hAnsi="Calibri"/>
                            <w:color w:val="585858"/>
                            <w:sz w:val="18"/>
                          </w:rPr>
                          <w:t xml:space="preserve"> katkı </w:t>
                        </w:r>
                        <w:proofErr w:type="gramStart"/>
                        <w:r>
                          <w:rPr>
                            <w:rFonts w:ascii="Calibri" w:hAnsi="Calibri"/>
                            <w:color w:val="585858"/>
                            <w:sz w:val="18"/>
                          </w:rPr>
                          <w:t>sağlıyor.SORU</w:t>
                        </w:r>
                        <w:proofErr w:type="gramEnd"/>
                        <w:r>
                          <w:rPr>
                            <w:rFonts w:ascii="Calibri" w:hAnsi="Calibri"/>
                            <w:color w:val="585858"/>
                            <w:sz w:val="18"/>
                          </w:rPr>
                          <w:t xml:space="preserve">-11Okul bana </w:t>
                        </w:r>
                        <w:proofErr w:type="spellStart"/>
                        <w:r>
                          <w:rPr>
                            <w:rFonts w:ascii="Calibri" w:hAnsi="Calibri"/>
                            <w:color w:val="585858"/>
                            <w:sz w:val="18"/>
                          </w:rPr>
                          <w:t>yeterlidersdışıetkinlikolanakları</w:t>
                        </w:r>
                        <w:proofErr w:type="spellEnd"/>
                      </w:p>
                      <w:p w:rsidR="00C43B91" w:rsidRDefault="00C43B91">
                        <w:pPr>
                          <w:spacing w:before="2"/>
                          <w:ind w:left="3618"/>
                          <w:rPr>
                            <w:rFonts w:ascii="Calibri"/>
                            <w:sz w:val="18"/>
                          </w:rPr>
                        </w:pPr>
                        <w:proofErr w:type="gramStart"/>
                        <w:r>
                          <w:rPr>
                            <w:rFonts w:ascii="Calibri"/>
                            <w:color w:val="585858"/>
                            <w:sz w:val="18"/>
                          </w:rPr>
                          <w:t>sunuyor</w:t>
                        </w:r>
                        <w:proofErr w:type="gramEnd"/>
                        <w:r>
                          <w:rPr>
                            <w:rFonts w:ascii="Calibri"/>
                            <w:color w:val="585858"/>
                            <w:sz w:val="18"/>
                          </w:rPr>
                          <w:t>.</w:t>
                        </w:r>
                      </w:p>
                      <w:p w:rsidR="00C43B91" w:rsidRDefault="00C43B91">
                        <w:pPr>
                          <w:spacing w:before="111"/>
                          <w:ind w:left="2861" w:right="120"/>
                          <w:jc w:val="center"/>
                          <w:rPr>
                            <w:rFonts w:ascii="Calibri"/>
                            <w:sz w:val="18"/>
                          </w:rPr>
                        </w:pPr>
                        <w:r>
                          <w:rPr>
                            <w:rFonts w:ascii="Calibri"/>
                            <w:color w:val="585858"/>
                            <w:sz w:val="18"/>
                          </w:rPr>
                          <w:t>SORU-10Okulumdayer</w:t>
                        </w:r>
                      </w:p>
                      <w:p w:rsidR="00C43B91" w:rsidRDefault="00C43B91">
                        <w:pPr>
                          <w:ind w:left="2861" w:right="120"/>
                          <w:jc w:val="center"/>
                          <w:rPr>
                            <w:rFonts w:ascii="Calibri" w:hAnsi="Calibri"/>
                            <w:sz w:val="18"/>
                          </w:rPr>
                        </w:pPr>
                        <w:proofErr w:type="spellStart"/>
                        <w:r>
                          <w:rPr>
                            <w:rFonts w:ascii="Calibri" w:hAnsi="Calibri"/>
                            <w:color w:val="585858"/>
                            <w:sz w:val="18"/>
                          </w:rPr>
                          <w:t>almamiçinbirçokfırsatvar</w:t>
                        </w:r>
                        <w:proofErr w:type="spellEnd"/>
                        <w:r>
                          <w:rPr>
                            <w:rFonts w:ascii="Calibri" w:hAnsi="Calibri"/>
                            <w:color w:val="585858"/>
                            <w:sz w:val="18"/>
                          </w:rPr>
                          <w:t>.</w:t>
                        </w:r>
                      </w:p>
                      <w:p w:rsidR="00C43B91" w:rsidRDefault="00C43B91">
                        <w:pPr>
                          <w:spacing w:before="112"/>
                          <w:ind w:left="3187" w:right="134" w:hanging="240"/>
                          <w:rPr>
                            <w:rFonts w:ascii="Calibri" w:hAnsi="Calibri"/>
                            <w:sz w:val="18"/>
                          </w:rPr>
                        </w:pPr>
                        <w:r>
                          <w:rPr>
                            <w:rFonts w:ascii="Calibri" w:hAnsi="Calibri"/>
                            <w:color w:val="585858"/>
                            <w:sz w:val="18"/>
                          </w:rPr>
                          <w:t xml:space="preserve">SORU-9 Okul kişisel </w:t>
                        </w:r>
                        <w:proofErr w:type="spellStart"/>
                        <w:r>
                          <w:rPr>
                            <w:rFonts w:ascii="Calibri" w:hAnsi="Calibri"/>
                            <w:color w:val="585858"/>
                            <w:sz w:val="18"/>
                          </w:rPr>
                          <w:t>hedeflerbelirlememde</w:t>
                        </w:r>
                        <w:proofErr w:type="spellEnd"/>
                        <w:r>
                          <w:rPr>
                            <w:rFonts w:ascii="Calibri" w:hAnsi="Calibri"/>
                            <w:color w:val="585858"/>
                            <w:sz w:val="18"/>
                          </w:rPr>
                          <w:t xml:space="preserve"> ve </w:t>
                        </w:r>
                        <w:proofErr w:type="spellStart"/>
                        <w:r>
                          <w:rPr>
                            <w:rFonts w:ascii="Calibri" w:hAnsi="Calibri"/>
                            <w:color w:val="585858"/>
                            <w:sz w:val="18"/>
                          </w:rPr>
                          <w:t>buhedeflereulaşmamda</w:t>
                        </w:r>
                        <w:proofErr w:type="spellEnd"/>
                        <w:r>
                          <w:rPr>
                            <w:rFonts w:ascii="Calibri" w:hAnsi="Calibri"/>
                            <w:color w:val="585858"/>
                            <w:sz w:val="18"/>
                          </w:rPr>
                          <w:t>…</w:t>
                        </w:r>
                      </w:p>
                      <w:p w:rsidR="00C43B91" w:rsidRDefault="00C43B91">
                        <w:pPr>
                          <w:spacing w:before="1"/>
                          <w:ind w:left="2992"/>
                          <w:rPr>
                            <w:rFonts w:ascii="Calibri"/>
                            <w:sz w:val="18"/>
                          </w:rPr>
                        </w:pPr>
                        <w:r>
                          <w:rPr>
                            <w:rFonts w:ascii="Calibri"/>
                            <w:color w:val="585858"/>
                            <w:sz w:val="18"/>
                          </w:rPr>
                          <w:t>SORU-8Okulrehberlik</w:t>
                        </w:r>
                      </w:p>
                      <w:p w:rsidR="00C43B91" w:rsidRDefault="00C43B91">
                        <w:pPr>
                          <w:ind w:left="3277" w:right="492" w:hanging="330"/>
                          <w:rPr>
                            <w:rFonts w:ascii="Calibri" w:hAnsi="Calibri"/>
                            <w:sz w:val="18"/>
                          </w:rPr>
                        </w:pPr>
                        <w:proofErr w:type="spellStart"/>
                        <w:r>
                          <w:rPr>
                            <w:rFonts w:ascii="Calibri" w:hAnsi="Calibri"/>
                            <w:color w:val="585858"/>
                            <w:spacing w:val="-1"/>
                            <w:sz w:val="18"/>
                          </w:rPr>
                          <w:t>servisinden</w:t>
                        </w:r>
                        <w:r>
                          <w:rPr>
                            <w:rFonts w:ascii="Calibri" w:hAnsi="Calibri"/>
                            <w:color w:val="585858"/>
                            <w:sz w:val="18"/>
                          </w:rPr>
                          <w:t>ihtiyaçlarımdoğrultusunda</w:t>
                        </w:r>
                        <w:proofErr w:type="spellEnd"/>
                        <w:r>
                          <w:rPr>
                            <w:rFonts w:ascii="Calibri" w:hAnsi="Calibri"/>
                            <w:color w:val="585858"/>
                            <w:sz w:val="18"/>
                          </w:rPr>
                          <w:t>…</w:t>
                        </w:r>
                      </w:p>
                      <w:p w:rsidR="00C43B91" w:rsidRDefault="00C43B91">
                        <w:pPr>
                          <w:spacing w:before="2"/>
                          <w:ind w:left="2930" w:right="460"/>
                          <w:jc w:val="center"/>
                          <w:rPr>
                            <w:rFonts w:ascii="Calibri" w:hAnsi="Calibri"/>
                            <w:sz w:val="18"/>
                          </w:rPr>
                        </w:pPr>
                        <w:r>
                          <w:rPr>
                            <w:rFonts w:ascii="Calibri" w:hAnsi="Calibri"/>
                            <w:color w:val="585858"/>
                            <w:sz w:val="18"/>
                          </w:rPr>
                          <w:t xml:space="preserve">SORU-7 Okul </w:t>
                        </w:r>
                        <w:proofErr w:type="spellStart"/>
                        <w:r>
                          <w:rPr>
                            <w:rFonts w:ascii="Calibri" w:hAnsi="Calibri"/>
                            <w:color w:val="585858"/>
                            <w:sz w:val="18"/>
                          </w:rPr>
                          <w:t>müdürüneihtiyaçduyduğumda</w:t>
                        </w:r>
                        <w:proofErr w:type="spellEnd"/>
                      </w:p>
                      <w:p w:rsidR="00C43B91" w:rsidRDefault="00C43B91">
                        <w:pPr>
                          <w:ind w:left="2947" w:right="410" w:hanging="66"/>
                          <w:jc w:val="center"/>
                          <w:rPr>
                            <w:rFonts w:ascii="Calibri" w:hAnsi="Calibri"/>
                            <w:sz w:val="18"/>
                          </w:rPr>
                        </w:pPr>
                        <w:r>
                          <w:rPr>
                            <w:rFonts w:ascii="Calibri" w:hAnsi="Calibri"/>
                            <w:color w:val="585858"/>
                            <w:sz w:val="18"/>
                          </w:rPr>
                          <w:t xml:space="preserve">kolaylıkla </w:t>
                        </w:r>
                        <w:proofErr w:type="gramStart"/>
                        <w:r>
                          <w:rPr>
                            <w:rFonts w:ascii="Calibri" w:hAnsi="Calibri"/>
                            <w:color w:val="585858"/>
                            <w:sz w:val="18"/>
                          </w:rPr>
                          <w:t>görüşebilirim.SORU</w:t>
                        </w:r>
                        <w:proofErr w:type="gramEnd"/>
                        <w:r>
                          <w:rPr>
                            <w:rFonts w:ascii="Calibri" w:hAnsi="Calibri"/>
                            <w:color w:val="585858"/>
                            <w:sz w:val="18"/>
                          </w:rPr>
                          <w:t xml:space="preserve">-6 </w:t>
                        </w:r>
                        <w:proofErr w:type="spellStart"/>
                        <w:r>
                          <w:rPr>
                            <w:rFonts w:ascii="Calibri" w:hAnsi="Calibri"/>
                            <w:color w:val="585858"/>
                            <w:sz w:val="18"/>
                          </w:rPr>
                          <w:t>Öğretmenlerimeihtiyaçduyduğumda</w:t>
                        </w:r>
                        <w:proofErr w:type="spellEnd"/>
                      </w:p>
                      <w:p w:rsidR="00C43B91" w:rsidRDefault="00C43B91">
                        <w:pPr>
                          <w:spacing w:before="1"/>
                          <w:ind w:left="2947" w:right="147" w:firstLine="44"/>
                          <w:rPr>
                            <w:rFonts w:ascii="Calibri" w:hAnsi="Calibri"/>
                            <w:sz w:val="18"/>
                          </w:rPr>
                        </w:pPr>
                        <w:r>
                          <w:rPr>
                            <w:rFonts w:ascii="Calibri" w:hAnsi="Calibri"/>
                            <w:color w:val="585858"/>
                            <w:sz w:val="18"/>
                          </w:rPr>
                          <w:t xml:space="preserve">kolaylıkla </w:t>
                        </w:r>
                        <w:proofErr w:type="gramStart"/>
                        <w:r>
                          <w:rPr>
                            <w:rFonts w:ascii="Calibri" w:hAnsi="Calibri"/>
                            <w:color w:val="585858"/>
                            <w:sz w:val="18"/>
                          </w:rPr>
                          <w:t>görüşebilirim.SORU</w:t>
                        </w:r>
                        <w:proofErr w:type="gramEnd"/>
                        <w:r>
                          <w:rPr>
                            <w:rFonts w:ascii="Calibri" w:hAnsi="Calibri"/>
                            <w:color w:val="585858"/>
                            <w:sz w:val="18"/>
                          </w:rPr>
                          <w:t xml:space="preserve">-5 Farklı </w:t>
                        </w:r>
                        <w:proofErr w:type="spellStart"/>
                        <w:r>
                          <w:rPr>
                            <w:rFonts w:ascii="Calibri" w:hAnsi="Calibri"/>
                            <w:color w:val="585858"/>
                            <w:sz w:val="18"/>
                          </w:rPr>
                          <w:t>kültürlerdengelenöğrencilerinbuokulda</w:t>
                        </w:r>
                        <w:proofErr w:type="spellEnd"/>
                      </w:p>
                      <w:p w:rsidR="00C43B91" w:rsidRDefault="00C43B91">
                        <w:pPr>
                          <w:spacing w:before="1"/>
                          <w:ind w:left="2947" w:right="453" w:firstLine="506"/>
                          <w:rPr>
                            <w:rFonts w:ascii="Calibri" w:hAnsi="Calibri"/>
                            <w:sz w:val="18"/>
                          </w:rPr>
                        </w:pPr>
                        <w:proofErr w:type="gramStart"/>
                        <w:r>
                          <w:rPr>
                            <w:rFonts w:ascii="Calibri" w:hAnsi="Calibri"/>
                            <w:color w:val="585858"/>
                            <w:sz w:val="18"/>
                          </w:rPr>
                          <w:t>memnuniyetle…SORU</w:t>
                        </w:r>
                        <w:proofErr w:type="gramEnd"/>
                        <w:r>
                          <w:rPr>
                            <w:rFonts w:ascii="Calibri" w:hAnsi="Calibri"/>
                            <w:color w:val="585858"/>
                            <w:sz w:val="18"/>
                          </w:rPr>
                          <w:t xml:space="preserve">-4 Okul, yeni </w:t>
                        </w:r>
                        <w:proofErr w:type="spellStart"/>
                        <w:r>
                          <w:rPr>
                            <w:rFonts w:ascii="Calibri" w:hAnsi="Calibri"/>
                            <w:color w:val="585858"/>
                            <w:sz w:val="18"/>
                          </w:rPr>
                          <w:t>kabuledilençocuklarauygun</w:t>
                        </w:r>
                        <w:proofErr w:type="spellEnd"/>
                      </w:p>
                      <w:p w:rsidR="00C43B91" w:rsidRDefault="00C43B91">
                        <w:pPr>
                          <w:spacing w:before="2"/>
                          <w:ind w:left="3309"/>
                          <w:rPr>
                            <w:rFonts w:ascii="Calibri" w:hAnsi="Calibri"/>
                            <w:sz w:val="18"/>
                          </w:rPr>
                        </w:pPr>
                        <w:proofErr w:type="spellStart"/>
                        <w:r>
                          <w:rPr>
                            <w:rFonts w:ascii="Calibri" w:hAnsi="Calibri"/>
                            <w:color w:val="585858"/>
                            <w:sz w:val="18"/>
                          </w:rPr>
                          <w:t>desteğisağlar</w:t>
                        </w:r>
                        <w:proofErr w:type="spellEnd"/>
                        <w:r>
                          <w:rPr>
                            <w:rFonts w:ascii="Calibri" w:hAnsi="Calibri"/>
                            <w:color w:val="585858"/>
                            <w:sz w:val="18"/>
                          </w:rPr>
                          <w:t>.</w:t>
                        </w:r>
                      </w:p>
                      <w:p w:rsidR="00C43B91" w:rsidRDefault="00C43B91">
                        <w:pPr>
                          <w:spacing w:before="111"/>
                          <w:ind w:left="2948"/>
                          <w:rPr>
                            <w:rFonts w:ascii="Calibri"/>
                            <w:sz w:val="18"/>
                          </w:rPr>
                        </w:pPr>
                        <w:r>
                          <w:rPr>
                            <w:rFonts w:ascii="Calibri"/>
                            <w:color w:val="585858"/>
                            <w:sz w:val="18"/>
                          </w:rPr>
                          <w:t>SORU-3Okulunfiziki</w:t>
                        </w:r>
                      </w:p>
                      <w:p w:rsidR="00C43B91" w:rsidRDefault="00C43B91">
                        <w:pPr>
                          <w:ind w:left="2947"/>
                          <w:rPr>
                            <w:rFonts w:ascii="Calibri" w:hAnsi="Calibri"/>
                            <w:sz w:val="18"/>
                          </w:rPr>
                        </w:pPr>
                        <w:proofErr w:type="spellStart"/>
                        <w:r>
                          <w:rPr>
                            <w:rFonts w:ascii="Calibri" w:hAnsi="Calibri"/>
                            <w:color w:val="585858"/>
                            <w:sz w:val="18"/>
                          </w:rPr>
                          <w:t>koşullarınıyeterlidir</w:t>
                        </w:r>
                        <w:proofErr w:type="spellEnd"/>
                        <w:r>
                          <w:rPr>
                            <w:rFonts w:ascii="Calibri" w:hAnsi="Calibri"/>
                            <w:color w:val="585858"/>
                            <w:sz w:val="18"/>
                          </w:rPr>
                          <w:t>.</w:t>
                        </w:r>
                      </w:p>
                      <w:p w:rsidR="00C43B91" w:rsidRDefault="00C43B91">
                        <w:pPr>
                          <w:spacing w:before="1"/>
                          <w:rPr>
                            <w:rFonts w:ascii="Calibri"/>
                            <w:sz w:val="18"/>
                          </w:rPr>
                        </w:pPr>
                      </w:p>
                      <w:p w:rsidR="00C43B91" w:rsidRDefault="00C43B91">
                        <w:pPr>
                          <w:ind w:left="2796" w:right="477"/>
                          <w:jc w:val="center"/>
                          <w:rPr>
                            <w:rFonts w:ascii="Calibri"/>
                            <w:sz w:val="18"/>
                          </w:rPr>
                        </w:pPr>
                        <w:r>
                          <w:rPr>
                            <w:rFonts w:ascii="Calibri"/>
                            <w:color w:val="585858"/>
                            <w:sz w:val="18"/>
                          </w:rPr>
                          <w:t xml:space="preserve">SORU-2 Okul temiz </w:t>
                        </w:r>
                        <w:proofErr w:type="spellStart"/>
                        <w:r>
                          <w:rPr>
                            <w:rFonts w:ascii="Calibri"/>
                            <w:color w:val="585858"/>
                            <w:sz w:val="18"/>
                          </w:rPr>
                          <w:t>vehijyeniktir</w:t>
                        </w:r>
                        <w:proofErr w:type="spellEnd"/>
                        <w:r>
                          <w:rPr>
                            <w:rFonts w:ascii="Calibri"/>
                            <w:color w:val="585858"/>
                            <w:sz w:val="18"/>
                          </w:rPr>
                          <w:t>.</w:t>
                        </w:r>
                      </w:p>
                      <w:p w:rsidR="00C43B91" w:rsidRDefault="00C43B91">
                        <w:pPr>
                          <w:spacing w:before="2"/>
                          <w:rPr>
                            <w:rFonts w:ascii="Calibri"/>
                            <w:sz w:val="18"/>
                          </w:rPr>
                        </w:pPr>
                      </w:p>
                      <w:p w:rsidR="00C43B91" w:rsidRDefault="00C43B91">
                        <w:pPr>
                          <w:ind w:left="2947"/>
                          <w:rPr>
                            <w:rFonts w:ascii="Calibri"/>
                            <w:sz w:val="18"/>
                          </w:rPr>
                        </w:pPr>
                        <w:r>
                          <w:rPr>
                            <w:rFonts w:ascii="Calibri"/>
                            <w:color w:val="585858"/>
                            <w:sz w:val="18"/>
                          </w:rPr>
                          <w:t>SORU-1Okuldakendimi</w:t>
                        </w:r>
                      </w:p>
                      <w:p w:rsidR="00C43B91" w:rsidRDefault="00C43B91">
                        <w:pPr>
                          <w:ind w:left="2953"/>
                          <w:rPr>
                            <w:rFonts w:ascii="Calibri" w:hAnsi="Calibri"/>
                            <w:sz w:val="18"/>
                          </w:rPr>
                        </w:pPr>
                        <w:proofErr w:type="spellStart"/>
                        <w:r>
                          <w:rPr>
                            <w:rFonts w:ascii="Calibri" w:hAnsi="Calibri"/>
                            <w:color w:val="585858"/>
                            <w:sz w:val="18"/>
                          </w:rPr>
                          <w:t>güvendehissediyorum</w:t>
                        </w:r>
                        <w:proofErr w:type="spellEnd"/>
                        <w:r>
                          <w:rPr>
                            <w:rFonts w:ascii="Calibri" w:hAnsi="Calibri"/>
                            <w:color w:val="585858"/>
                            <w:sz w:val="18"/>
                          </w:rPr>
                          <w:t>.</w:t>
                        </w:r>
                      </w:p>
                    </w:txbxContent>
                  </v:textbox>
                </v:shape>
                <w10:wrap anchorx="page" anchory="page"/>
              </v:group>
            </w:pict>
          </mc:Fallback>
        </mc:AlternateContent>
      </w:r>
      <w:r>
        <w:rPr>
          <w:noProof/>
          <w:lang w:eastAsia="tr-TR"/>
        </w:rPr>
        <mc:AlternateContent>
          <mc:Choice Requires="wps">
            <w:drawing>
              <wp:anchor distT="4294967294" distB="4294967294" distL="114298" distR="114298" simplePos="0" relativeHeight="481227264" behindDoc="1" locked="0" layoutInCell="1" allowOverlap="1">
                <wp:simplePos x="0" y="0"/>
                <wp:positionH relativeFrom="page">
                  <wp:posOffset>2523489</wp:posOffset>
                </wp:positionH>
                <wp:positionV relativeFrom="page">
                  <wp:posOffset>9417049</wp:posOffset>
                </wp:positionV>
                <wp:extent cx="0" cy="0"/>
                <wp:effectExtent l="0" t="0" r="0" b="0"/>
                <wp:wrapNone/>
                <wp:docPr id="1565946427" name="Düz Bağlayıcı 1565946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D9D9D9"/>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Düz Bağlayıcı 1565946427" o:spid="_x0000_s1026" style="position:absolute;z-index:-22089216;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page;mso-width-percent:0;mso-height-percent:0;mso-width-relative:page;mso-height-relative:page" from="198.7pt,741.5pt" to="198.7pt,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" strokecolor="#d9d9d9">
                <w10:wrap anchorx="page" anchory="page"/>
              </v:line>
            </w:pict>
          </mc:Fallback>
        </mc:AlternateContent>
      </w:r>
      <w:r>
        <w:rPr>
          <w:noProof/>
          <w:lang w:eastAsia="tr-TR"/>
        </w:rPr>
        <mc:AlternateContent>
          <mc:Choice Requires="wps">
            <w:drawing>
              <wp:anchor distT="4294967294" distB="4294967294" distL="114298" distR="114298" simplePos="0" relativeHeight="481227776" behindDoc="1" locked="0" layoutInCell="1" allowOverlap="1">
                <wp:simplePos x="0" y="0"/>
                <wp:positionH relativeFrom="page">
                  <wp:posOffset>2333624</wp:posOffset>
                </wp:positionH>
                <wp:positionV relativeFrom="page">
                  <wp:posOffset>9417049</wp:posOffset>
                </wp:positionV>
                <wp:extent cx="0" cy="0"/>
                <wp:effectExtent l="0" t="0" r="0" b="0"/>
                <wp:wrapNone/>
                <wp:docPr id="1565946426" name="Düz Bağlayıcı 1565946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D9D9D9"/>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Düz Bağlayıcı 1565946426" o:spid="_x0000_s1026" style="position:absolute;z-index:-22088704;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page;mso-width-percent:0;mso-height-percent:0;mso-width-relative:page;mso-height-relative:page" from="183.75pt,741.5pt" to="183.75pt,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" strokecolor="#d9d9d9">
                <w10:wrap anchorx="page" anchory="page"/>
              </v:line>
            </w:pict>
          </mc:Fallback>
        </mc:AlternateContent>
      </w:r>
      <w:r>
        <w:rPr>
          <w:noProof/>
          <w:lang w:eastAsia="tr-TR"/>
        </w:rPr>
        <mc:AlternateContent>
          <mc:Choice Requires="wps">
            <w:drawing>
              <wp:anchor distT="0" distB="0" distL="114300" distR="114300" simplePos="0" relativeHeight="15732224" behindDoc="0" locked="0" layoutInCell="1" allowOverlap="1">
                <wp:simplePos x="0" y="0"/>
                <wp:positionH relativeFrom="page">
                  <wp:posOffset>251460</wp:posOffset>
                </wp:positionH>
                <wp:positionV relativeFrom="page">
                  <wp:posOffset>1187450</wp:posOffset>
                </wp:positionV>
                <wp:extent cx="922020" cy="8604885"/>
                <wp:effectExtent l="0" t="0" r="11430" b="5715"/>
                <wp:wrapNone/>
                <wp:docPr id="1565946425" name="Metin Kutusu 1565946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8604885"/>
                        </a:xfrm>
                        <a:prstGeom prst="rect">
                          <a:avLst/>
                        </a:prstGeom>
                        <a:noFill/>
                        <a:ln>
                          <a:noFill/>
                        </a:ln>
                      </wps:spPr>
                      <wps:txbx>
                        <w:txbxContent>
                          <w:p w:rsidR="00386F87" w:rsidRDefault="00386F87">
                            <w:pPr>
                              <w:spacing w:before="5"/>
                              <w:ind w:left="728"/>
                              <w:rPr>
                                <w:b/>
                                <w:sz w:val="32"/>
                              </w:rPr>
                            </w:pPr>
                            <w:r>
                              <w:rPr>
                                <w:b/>
                                <w:color w:val="2E5395"/>
                                <w:sz w:val="32"/>
                              </w:rPr>
                              <w:t>ÖĞRENCİANKETSONUÇLARI</w:t>
                            </w:r>
                          </w:p>
                          <w:p w:rsidR="00386F87" w:rsidRDefault="00386F87">
                            <w:pPr>
                              <w:pStyle w:val="GvdeMetni"/>
                              <w:spacing w:before="94" w:line="297" w:lineRule="auto"/>
                              <w:ind w:left="20" w:firstLine="708"/>
                            </w:pPr>
                            <w:r>
                              <w:rPr>
                                <w:b/>
                              </w:rPr>
                              <w:t xml:space="preserve">Olumlu (Başarılı) Yönlerimiz: </w:t>
                            </w:r>
                            <w:r>
                              <w:t>Öğretmenlere ihtiyaç duyduklarında kolaylıkla görüşebilir. Okul müdürüne ihtiyaç duyduklarındakolaylıklagörüşebilirler.Okulrehberlikservisindenihtiyaçlarıdoğrultusundafaydalanabilirler.Öğretmenleritarafındandahaiyiperformans</w:t>
                            </w:r>
                          </w:p>
                          <w:p w:rsidR="00386F87" w:rsidRDefault="00386F87">
                            <w:pPr>
                              <w:pStyle w:val="GvdeMetni"/>
                              <w:spacing w:before="4"/>
                              <w:ind w:left="20"/>
                            </w:pPr>
                            <w:proofErr w:type="spellStart"/>
                            <w:r>
                              <w:t>göstermeleriiçinteşvikedilirler</w:t>
                            </w:r>
                            <w:proofErr w:type="spellEnd"/>
                            <w: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565946425" o:spid="_x0000_s1107" type="#_x0000_t202" style="position:absolute;margin-left:19.8pt;margin-top:93.5pt;width:72.6pt;height:677.55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" filled="f" stroked="f">
                <v:textbox style="layout-flow:vertical;mso-layout-flow-alt:bottom-to-top" inset="0,0,0,0">
                  <w:txbxContent>
                    <w:p w:rsidR="00C43B91" w:rsidRDefault="00C43B91">
                      <w:pPr>
                        <w:spacing w:before="5"/>
                        <w:ind w:left="728"/>
                        <w:rPr>
                          <w:b/>
                          <w:sz w:val="32"/>
                        </w:rPr>
                      </w:pPr>
                      <w:r>
                        <w:rPr>
                          <w:b/>
                          <w:color w:val="2E5395"/>
                          <w:sz w:val="32"/>
                        </w:rPr>
                        <w:t>ÖĞRENCİANKETSONUÇLARI</w:t>
                      </w:r>
                    </w:p>
                    <w:p w:rsidR="00C43B91" w:rsidRDefault="00C43B91">
                      <w:pPr>
                        <w:pStyle w:val="GvdeMetni"/>
                        <w:spacing w:before="94" w:line="297" w:lineRule="auto"/>
                        <w:ind w:left="20" w:firstLine="708"/>
                      </w:pPr>
                      <w:r>
                        <w:rPr>
                          <w:b/>
                        </w:rPr>
                        <w:t xml:space="preserve">Olumlu (Başarılı) Yönlerimiz: </w:t>
                      </w:r>
                      <w:r>
                        <w:t>Öğretmenlere ihtiyaç duyduklarında kolaylıkla görüşebilir. Okul müdürüne ihtiyaç duyduklarındakolaylıklagörüşebilirler.Okulrehberlikservisindenihtiyaçlarıdoğrultusundafaydalanabilirler.Öğretmenleritarafındandahaiyiperformans</w:t>
                      </w:r>
                    </w:p>
                    <w:p w:rsidR="00C43B91" w:rsidRDefault="00C43B91">
                      <w:pPr>
                        <w:pStyle w:val="GvdeMetni"/>
                        <w:spacing w:before="4"/>
                        <w:ind w:left="20"/>
                      </w:pPr>
                      <w:proofErr w:type="spellStart"/>
                      <w:r>
                        <w:t>göstermeleriiçinteşvikedilirler</w:t>
                      </w:r>
                      <w:proofErr w:type="spellEnd"/>
                      <w:r>
                        <w:t>.</w:t>
                      </w:r>
                    </w:p>
                  </w:txbxContent>
                </v:textbox>
                <w10:wrap anchorx="page" anchory="page"/>
              </v:shape>
            </w:pict>
          </mc:Fallback>
        </mc:AlternateContent>
      </w:r>
      <w:r>
        <w:rPr>
          <w:noProof/>
          <w:lang w:eastAsia="tr-TR"/>
        </w:rPr>
        <mc:AlternateContent>
          <mc:Choice Requires="wps">
            <w:drawing>
              <wp:anchor distT="0" distB="0" distL="114300" distR="114300" simplePos="0" relativeHeight="15732736" behindDoc="0" locked="0" layoutInCell="1" allowOverlap="1">
                <wp:simplePos x="0" y="0"/>
                <wp:positionH relativeFrom="page">
                  <wp:posOffset>1418590</wp:posOffset>
                </wp:positionH>
                <wp:positionV relativeFrom="page">
                  <wp:posOffset>1008380</wp:posOffset>
                </wp:positionV>
                <wp:extent cx="412115" cy="8783955"/>
                <wp:effectExtent l="0" t="0" r="6985" b="17145"/>
                <wp:wrapNone/>
                <wp:docPr id="1565946424" name="Metin Kutusu 1565946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8783955"/>
                        </a:xfrm>
                        <a:prstGeom prst="rect">
                          <a:avLst/>
                        </a:prstGeom>
                        <a:noFill/>
                        <a:ln>
                          <a:noFill/>
                        </a:ln>
                      </wps:spPr>
                      <wps:txbx>
                        <w:txbxContent>
                          <w:p w:rsidR="00386F87" w:rsidRDefault="00386F87">
                            <w:pPr>
                              <w:spacing w:before="10"/>
                              <w:ind w:left="728"/>
                              <w:rPr>
                                <w:sz w:val="24"/>
                              </w:rPr>
                            </w:pPr>
                            <w:r>
                              <w:rPr>
                                <w:b/>
                                <w:sz w:val="24"/>
                              </w:rPr>
                              <w:t>Olumsuz(Başarısız)Yönlerimiz:</w:t>
                            </w:r>
                            <w:r>
                              <w:rPr>
                                <w:sz w:val="24"/>
                              </w:rPr>
                              <w:t>Okulumuzdayeterlimiktardasanatsalvekültürelfaaliyetlerdüzenlenmemektedir.Okulunbinasıve</w:t>
                            </w:r>
                          </w:p>
                          <w:p w:rsidR="00386F87" w:rsidRDefault="00386F87">
                            <w:pPr>
                              <w:pStyle w:val="GvdeMetni"/>
                              <w:spacing w:before="67"/>
                              <w:ind w:left="20"/>
                            </w:pPr>
                            <w:proofErr w:type="spellStart"/>
                            <w:proofErr w:type="gramStart"/>
                            <w:r>
                              <w:t>diğerfizikimekanlaryeterlideğildir.Okulkantinibulunmamaktadır</w:t>
                            </w:r>
                            <w:proofErr w:type="spellEnd"/>
                            <w:proofErr w:type="gramEnd"/>
                            <w: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565946424" o:spid="_x0000_s1108" type="#_x0000_t202" style="position:absolute;margin-left:111.7pt;margin-top:79.4pt;width:32.45pt;height:691.65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" filled="f" stroked="f">
                <v:textbox style="layout-flow:vertical;mso-layout-flow-alt:bottom-to-top" inset="0,0,0,0">
                  <w:txbxContent>
                    <w:p w:rsidR="00C43B91" w:rsidRDefault="00C43B91">
                      <w:pPr>
                        <w:spacing w:before="10"/>
                        <w:ind w:left="728"/>
                        <w:rPr>
                          <w:sz w:val="24"/>
                        </w:rPr>
                      </w:pPr>
                      <w:r>
                        <w:rPr>
                          <w:b/>
                          <w:sz w:val="24"/>
                        </w:rPr>
                        <w:t>Olumsuz(Başarısız)Yönlerimiz:</w:t>
                      </w:r>
                      <w:r>
                        <w:rPr>
                          <w:sz w:val="24"/>
                        </w:rPr>
                        <w:t>Okulumuzdayeterlimiktardasanatsalvekültürelfaaliyetlerdüzenlenmemektedir.Okulunbinasıve</w:t>
                      </w:r>
                    </w:p>
                    <w:p w:rsidR="00C43B91" w:rsidRDefault="00C43B91">
                      <w:pPr>
                        <w:pStyle w:val="GvdeMetni"/>
                        <w:spacing w:before="67"/>
                        <w:ind w:left="20"/>
                      </w:pPr>
                      <w:proofErr w:type="spellStart"/>
                      <w:proofErr w:type="gramStart"/>
                      <w:r>
                        <w:t>diğerfizikimekanlaryeterlideğildir.Okulkantinibulunmamaktadır</w:t>
                      </w:r>
                      <w:proofErr w:type="spellEnd"/>
                      <w:proofErr w:type="gramEnd"/>
                      <w:r>
                        <w:t>.</w:t>
                      </w:r>
                    </w:p>
                  </w:txbxContent>
                </v:textbox>
                <w10:wrap anchorx="page" anchory="page"/>
              </v:shape>
            </w:pict>
          </mc:Fallback>
        </mc:AlternateContent>
      </w:r>
      <w:r>
        <w:rPr>
          <w:noProof/>
          <w:lang w:eastAsia="tr-TR"/>
        </w:rPr>
        <mc:AlternateContent>
          <mc:Choice Requires="wps">
            <w:drawing>
              <wp:anchor distT="0" distB="0" distL="114300" distR="114300" simplePos="0" relativeHeight="15733248" behindDoc="0" locked="0" layoutInCell="1" allowOverlap="1">
                <wp:simplePos x="0" y="0"/>
                <wp:positionH relativeFrom="page">
                  <wp:posOffset>1980565</wp:posOffset>
                </wp:positionH>
                <wp:positionV relativeFrom="page">
                  <wp:posOffset>4702175</wp:posOffset>
                </wp:positionV>
                <wp:extent cx="203835" cy="1263650"/>
                <wp:effectExtent l="0" t="0" r="5715" b="12700"/>
                <wp:wrapNone/>
                <wp:docPr id="1565946422" name="Metin Kutusu 1565946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263650"/>
                        </a:xfrm>
                        <a:prstGeom prst="rect">
                          <a:avLst/>
                        </a:prstGeom>
                        <a:noFill/>
                        <a:ln>
                          <a:noFill/>
                        </a:ln>
                      </wps:spPr>
                      <wps:txbx>
                        <w:txbxContent>
                          <w:p w:rsidR="00386F87" w:rsidRDefault="00386F87">
                            <w:pPr>
                              <w:spacing w:line="306" w:lineRule="exact"/>
                              <w:ind w:left="20"/>
                              <w:rPr>
                                <w:rFonts w:ascii="Calibri" w:hAnsi="Calibri"/>
                                <w:sz w:val="28"/>
                              </w:rPr>
                            </w:pPr>
                            <w:r>
                              <w:rPr>
                                <w:rFonts w:ascii="Calibri" w:hAnsi="Calibri"/>
                                <w:color w:val="585858"/>
                                <w:sz w:val="28"/>
                              </w:rPr>
                              <w:t>ÖĞRENCİANKETİ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565946422" o:spid="_x0000_s1109" type="#_x0000_t202" style="position:absolute;margin-left:155.95pt;margin-top:370.25pt;width:16.05pt;height:99.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" filled="f" stroked="f">
                <v:textbox style="layout-flow:vertical;mso-layout-flow-alt:bottom-to-top" inset="0,0,0,0">
                  <w:txbxContent>
                    <w:p w:rsidR="00C43B91" w:rsidRDefault="00C43B91">
                      <w:pPr>
                        <w:spacing w:line="306" w:lineRule="exact"/>
                        <w:ind w:left="20"/>
                        <w:rPr>
                          <w:rFonts w:ascii="Calibri" w:hAnsi="Calibri"/>
                          <w:sz w:val="28"/>
                        </w:rPr>
                      </w:pPr>
                      <w:r>
                        <w:rPr>
                          <w:rFonts w:ascii="Calibri" w:hAnsi="Calibri"/>
                          <w:color w:val="585858"/>
                          <w:sz w:val="28"/>
                        </w:rPr>
                        <w:t>ÖĞRENCİANKETİ</w:t>
                      </w:r>
                    </w:p>
                  </w:txbxContent>
                </v:textbox>
                <w10:wrap anchorx="page" anchory="page"/>
              </v:shape>
            </w:pict>
          </mc:Fallback>
        </mc:AlternateContent>
      </w:r>
      <w:r>
        <w:rPr>
          <w:noProof/>
          <w:lang w:eastAsia="tr-TR"/>
        </w:rPr>
        <mc:AlternateContent>
          <mc:Choice Requires="wps">
            <w:drawing>
              <wp:anchor distT="0" distB="0" distL="114300" distR="114300" simplePos="0" relativeHeight="15733760" behindDoc="0" locked="0" layoutInCell="1" allowOverlap="1">
                <wp:simplePos x="0" y="0"/>
                <wp:positionH relativeFrom="page">
                  <wp:posOffset>2267585</wp:posOffset>
                </wp:positionH>
                <wp:positionV relativeFrom="page">
                  <wp:posOffset>9510395</wp:posOffset>
                </wp:positionV>
                <wp:extent cx="1472565" cy="199390"/>
                <wp:effectExtent l="0" t="0" r="13335" b="10160"/>
                <wp:wrapNone/>
                <wp:docPr id="1565946421" name="Metin Kutusu 1565946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199390"/>
                        </a:xfrm>
                        <a:prstGeom prst="rect">
                          <a:avLst/>
                        </a:prstGeom>
                        <a:noFill/>
                        <a:ln>
                          <a:noFill/>
                        </a:ln>
                      </wps:spPr>
                      <wps:txbx>
                        <w:txbxContent>
                          <w:p w:rsidR="00386F87" w:rsidRDefault="00386F87">
                            <w:pPr>
                              <w:spacing w:line="203" w:lineRule="exact"/>
                              <w:ind w:left="20"/>
                              <w:rPr>
                                <w:rFonts w:ascii="Calibri"/>
                                <w:sz w:val="18"/>
                              </w:rPr>
                            </w:pPr>
                            <w:r>
                              <w:rPr>
                                <w:rFonts w:ascii="Calibri"/>
                                <w:color w:val="585858"/>
                                <w:sz w:val="18"/>
                              </w:rPr>
                              <w:t>750</w:t>
                            </w:r>
                          </w:p>
                          <w:p w:rsidR="00386F87" w:rsidRDefault="00386F87">
                            <w:pPr>
                              <w:spacing w:before="80"/>
                              <w:ind w:left="20"/>
                              <w:rPr>
                                <w:rFonts w:ascii="Calibri"/>
                                <w:sz w:val="18"/>
                              </w:rPr>
                            </w:pPr>
                            <w:r>
                              <w:rPr>
                                <w:rFonts w:ascii="Calibri"/>
                                <w:color w:val="585858"/>
                                <w:sz w:val="18"/>
                              </w:rPr>
                              <w:t>650</w:t>
                            </w:r>
                          </w:p>
                          <w:p w:rsidR="00386F87" w:rsidRDefault="00386F87">
                            <w:pPr>
                              <w:spacing w:before="80"/>
                              <w:ind w:left="20"/>
                              <w:rPr>
                                <w:rFonts w:ascii="Calibri"/>
                                <w:sz w:val="18"/>
                              </w:rPr>
                            </w:pPr>
                            <w:r>
                              <w:rPr>
                                <w:rFonts w:ascii="Calibri"/>
                                <w:color w:val="585858"/>
                                <w:sz w:val="18"/>
                              </w:rPr>
                              <w:t>550</w:t>
                            </w:r>
                          </w:p>
                          <w:p w:rsidR="00386F87" w:rsidRDefault="00386F87">
                            <w:pPr>
                              <w:spacing w:before="80"/>
                              <w:ind w:left="20"/>
                              <w:rPr>
                                <w:rFonts w:ascii="Calibri"/>
                                <w:sz w:val="18"/>
                              </w:rPr>
                            </w:pPr>
                            <w:r>
                              <w:rPr>
                                <w:rFonts w:ascii="Calibri"/>
                                <w:color w:val="585858"/>
                                <w:sz w:val="18"/>
                              </w:rPr>
                              <w:t>450</w:t>
                            </w:r>
                          </w:p>
                          <w:p w:rsidR="00386F87" w:rsidRDefault="00386F87">
                            <w:pPr>
                              <w:spacing w:before="80"/>
                              <w:ind w:left="20"/>
                              <w:rPr>
                                <w:rFonts w:ascii="Calibri"/>
                                <w:sz w:val="18"/>
                              </w:rPr>
                            </w:pPr>
                            <w:r>
                              <w:rPr>
                                <w:rFonts w:ascii="Calibri"/>
                                <w:color w:val="585858"/>
                                <w:sz w:val="18"/>
                              </w:rPr>
                              <w:t>350</w:t>
                            </w:r>
                          </w:p>
                          <w:p w:rsidR="00386F87" w:rsidRDefault="00386F87">
                            <w:pPr>
                              <w:spacing w:before="80"/>
                              <w:ind w:left="20"/>
                              <w:rPr>
                                <w:rFonts w:ascii="Calibri"/>
                                <w:sz w:val="18"/>
                              </w:rPr>
                            </w:pPr>
                            <w:r>
                              <w:rPr>
                                <w:rFonts w:ascii="Calibri"/>
                                <w:color w:val="585858"/>
                                <w:sz w:val="18"/>
                              </w:rPr>
                              <w:t>250</w:t>
                            </w:r>
                          </w:p>
                          <w:p w:rsidR="00386F87" w:rsidRDefault="00386F87">
                            <w:pPr>
                              <w:spacing w:before="80"/>
                              <w:ind w:left="20"/>
                              <w:rPr>
                                <w:rFonts w:ascii="Calibri"/>
                                <w:sz w:val="18"/>
                              </w:rPr>
                            </w:pPr>
                            <w:r>
                              <w:rPr>
                                <w:rFonts w:ascii="Calibri"/>
                                <w:color w:val="585858"/>
                                <w:sz w:val="18"/>
                              </w:rPr>
                              <w:t>150</w:t>
                            </w:r>
                          </w:p>
                          <w:p w:rsidR="00386F87" w:rsidRDefault="00386F87">
                            <w:pPr>
                              <w:spacing w:before="80"/>
                              <w:ind w:left="111"/>
                              <w:rPr>
                                <w:rFonts w:ascii="Calibri"/>
                                <w:sz w:val="18"/>
                              </w:rPr>
                            </w:pPr>
                            <w:r>
                              <w:rPr>
                                <w:rFonts w:ascii="Calibri"/>
                                <w:color w:val="585858"/>
                                <w:sz w:val="18"/>
                              </w:rPr>
                              <w:t>50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565946421" o:spid="_x0000_s1110" type="#_x0000_t202" style="position:absolute;margin-left:178.55pt;margin-top:748.85pt;width:115.95pt;height:15.7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" filled="f" stroked="f">
                <v:textbox style="layout-flow:vertical;mso-layout-flow-alt:bottom-to-top" inset="0,0,0,0">
                  <w:txbxContent>
                    <w:p w:rsidR="00C43B91" w:rsidRDefault="00C43B91">
                      <w:pPr>
                        <w:spacing w:line="203" w:lineRule="exact"/>
                        <w:ind w:left="20"/>
                        <w:rPr>
                          <w:rFonts w:ascii="Calibri"/>
                          <w:sz w:val="18"/>
                        </w:rPr>
                      </w:pPr>
                      <w:r>
                        <w:rPr>
                          <w:rFonts w:ascii="Calibri"/>
                          <w:color w:val="585858"/>
                          <w:sz w:val="18"/>
                        </w:rPr>
                        <w:t>750</w:t>
                      </w:r>
                    </w:p>
                    <w:p w:rsidR="00C43B91" w:rsidRDefault="00C43B91">
                      <w:pPr>
                        <w:spacing w:before="80"/>
                        <w:ind w:left="20"/>
                        <w:rPr>
                          <w:rFonts w:ascii="Calibri"/>
                          <w:sz w:val="18"/>
                        </w:rPr>
                      </w:pPr>
                      <w:r>
                        <w:rPr>
                          <w:rFonts w:ascii="Calibri"/>
                          <w:color w:val="585858"/>
                          <w:sz w:val="18"/>
                        </w:rPr>
                        <w:t>650</w:t>
                      </w:r>
                    </w:p>
                    <w:p w:rsidR="00C43B91" w:rsidRDefault="00C43B91">
                      <w:pPr>
                        <w:spacing w:before="80"/>
                        <w:ind w:left="20"/>
                        <w:rPr>
                          <w:rFonts w:ascii="Calibri"/>
                          <w:sz w:val="18"/>
                        </w:rPr>
                      </w:pPr>
                      <w:r>
                        <w:rPr>
                          <w:rFonts w:ascii="Calibri"/>
                          <w:color w:val="585858"/>
                          <w:sz w:val="18"/>
                        </w:rPr>
                        <w:t>550</w:t>
                      </w:r>
                    </w:p>
                    <w:p w:rsidR="00C43B91" w:rsidRDefault="00C43B91">
                      <w:pPr>
                        <w:spacing w:before="80"/>
                        <w:ind w:left="20"/>
                        <w:rPr>
                          <w:rFonts w:ascii="Calibri"/>
                          <w:sz w:val="18"/>
                        </w:rPr>
                      </w:pPr>
                      <w:r>
                        <w:rPr>
                          <w:rFonts w:ascii="Calibri"/>
                          <w:color w:val="585858"/>
                          <w:sz w:val="18"/>
                        </w:rPr>
                        <w:t>450</w:t>
                      </w:r>
                    </w:p>
                    <w:p w:rsidR="00C43B91" w:rsidRDefault="00C43B91">
                      <w:pPr>
                        <w:spacing w:before="80"/>
                        <w:ind w:left="20"/>
                        <w:rPr>
                          <w:rFonts w:ascii="Calibri"/>
                          <w:sz w:val="18"/>
                        </w:rPr>
                      </w:pPr>
                      <w:r>
                        <w:rPr>
                          <w:rFonts w:ascii="Calibri"/>
                          <w:color w:val="585858"/>
                          <w:sz w:val="18"/>
                        </w:rPr>
                        <w:t>350</w:t>
                      </w:r>
                    </w:p>
                    <w:p w:rsidR="00C43B91" w:rsidRDefault="00C43B91">
                      <w:pPr>
                        <w:spacing w:before="80"/>
                        <w:ind w:left="20"/>
                        <w:rPr>
                          <w:rFonts w:ascii="Calibri"/>
                          <w:sz w:val="18"/>
                        </w:rPr>
                      </w:pPr>
                      <w:r>
                        <w:rPr>
                          <w:rFonts w:ascii="Calibri"/>
                          <w:color w:val="585858"/>
                          <w:sz w:val="18"/>
                        </w:rPr>
                        <w:t>250</w:t>
                      </w:r>
                    </w:p>
                    <w:p w:rsidR="00C43B91" w:rsidRDefault="00C43B91">
                      <w:pPr>
                        <w:spacing w:before="80"/>
                        <w:ind w:left="20"/>
                        <w:rPr>
                          <w:rFonts w:ascii="Calibri"/>
                          <w:sz w:val="18"/>
                        </w:rPr>
                      </w:pPr>
                      <w:r>
                        <w:rPr>
                          <w:rFonts w:ascii="Calibri"/>
                          <w:color w:val="585858"/>
                          <w:sz w:val="18"/>
                        </w:rPr>
                        <w:t>150</w:t>
                      </w:r>
                    </w:p>
                    <w:p w:rsidR="00C43B91" w:rsidRDefault="00C43B91">
                      <w:pPr>
                        <w:spacing w:before="80"/>
                        <w:ind w:left="111"/>
                        <w:rPr>
                          <w:rFonts w:ascii="Calibri"/>
                          <w:sz w:val="18"/>
                        </w:rPr>
                      </w:pPr>
                      <w:r>
                        <w:rPr>
                          <w:rFonts w:ascii="Calibri"/>
                          <w:color w:val="585858"/>
                          <w:sz w:val="18"/>
                        </w:rPr>
                        <w:t>50</w:t>
                      </w:r>
                    </w:p>
                  </w:txbxContent>
                </v:textbox>
                <w10:wrap anchorx="page" anchory="page"/>
              </v:shape>
            </w:pict>
          </mc:Fallback>
        </mc:AlternateContent>
      </w:r>
      <w:r>
        <w:rPr>
          <w:noProof/>
          <w:lang w:eastAsia="tr-TR"/>
        </w:rPr>
        <mc:AlternateContent>
          <mc:Choice Requires="wps">
            <w:drawing>
              <wp:anchor distT="0" distB="0" distL="114300" distR="114300" simplePos="0" relativeHeight="15734272" behindDoc="0" locked="0" layoutInCell="1" allowOverlap="1">
                <wp:simplePos x="0" y="0"/>
                <wp:positionH relativeFrom="page">
                  <wp:posOffset>5298440</wp:posOffset>
                </wp:positionH>
                <wp:positionV relativeFrom="page">
                  <wp:posOffset>8620125</wp:posOffset>
                </wp:positionV>
                <wp:extent cx="152400" cy="1172845"/>
                <wp:effectExtent l="0" t="0" r="0" b="8255"/>
                <wp:wrapNone/>
                <wp:docPr id="1565946420" name="Metin Kutusu 1565946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72845"/>
                        </a:xfrm>
                        <a:prstGeom prst="rect">
                          <a:avLst/>
                        </a:prstGeom>
                        <a:noFill/>
                        <a:ln>
                          <a:noFill/>
                        </a:ln>
                      </wps:spPr>
                      <wps:txbx>
                        <w:txbxContent>
                          <w:p w:rsidR="00386F87" w:rsidRDefault="00386F87">
                            <w:pPr>
                              <w:spacing w:before="12"/>
                              <w:ind w:left="20"/>
                              <w:rPr>
                                <w:i/>
                                <w:sz w:val="18"/>
                              </w:rPr>
                            </w:pPr>
                            <w:r>
                              <w:rPr>
                                <w:i/>
                                <w:sz w:val="18"/>
                              </w:rPr>
                              <w:t>Grafik1:ÖğrenciAnketi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565946420" o:spid="_x0000_s1111" type="#_x0000_t202" style="position:absolute;margin-left:417.2pt;margin-top:678.75pt;width:12pt;height:92.35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" filled="f" stroked="f">
                <v:textbox style="layout-flow:vertical;mso-layout-flow-alt:bottom-to-top" inset="0,0,0,0">
                  <w:txbxContent>
                    <w:p w:rsidR="00C43B91" w:rsidRDefault="00C43B91">
                      <w:pPr>
                        <w:spacing w:before="12"/>
                        <w:ind w:left="20"/>
                        <w:rPr>
                          <w:i/>
                          <w:sz w:val="18"/>
                        </w:rPr>
                      </w:pPr>
                      <w:r>
                        <w:rPr>
                          <w:i/>
                          <w:sz w:val="18"/>
                        </w:rPr>
                        <w:t>Grafik1:ÖğrenciAnketi</w:t>
                      </w:r>
                    </w:p>
                  </w:txbxContent>
                </v:textbox>
                <w10:wrap anchorx="page" anchory="page"/>
              </v:shape>
            </w:pict>
          </mc:Fallback>
        </mc:AlternateContent>
      </w:r>
      <w:bookmarkStart w:id="23" w:name="_bookmark21"/>
      <w:bookmarkStart w:id="24" w:name="_bookmark20"/>
      <w:bookmarkEnd w:id="23"/>
      <w:bookmarkEnd w:id="24"/>
    </w:p>
    <w:p w:rsidR="00165B95" w:rsidRDefault="00165B95">
      <w:pPr>
        <w:rPr>
          <w:rFonts w:ascii="Palatino Linotype"/>
          <w:sz w:val="14"/>
        </w:rPr>
        <w:sectPr w:rsidR="00165B95" w:rsidSect="005321AA">
          <w:pgSz w:w="11920" w:h="16850"/>
          <w:pgMar w:top="1400" w:right="1680" w:bottom="280" w:left="1680" w:header="708" w:footer="708" w:gutter="0"/>
          <w:cols w:space="708"/>
        </w:sectPr>
      </w:pPr>
    </w:p>
    <w:p w:rsidR="00165B95" w:rsidRDefault="00924E91">
      <w:pPr>
        <w:pStyle w:val="GvdeMetni"/>
        <w:spacing w:before="6"/>
        <w:rPr>
          <w:rFonts w:ascii="Palatino Linotype"/>
          <w:i/>
          <w:sz w:val="14"/>
        </w:rPr>
      </w:pPr>
      <w:r>
        <w:rPr>
          <w:noProof/>
          <w:lang w:eastAsia="tr-TR"/>
        </w:rPr>
        <w:lastRenderedPageBreak/>
        <mc:AlternateContent>
          <mc:Choice Requires="wpg">
            <w:drawing>
              <wp:anchor distT="0" distB="0" distL="114300" distR="114300" simplePos="0" relativeHeight="481230848" behindDoc="1" locked="0" layoutInCell="1" allowOverlap="1">
                <wp:simplePos x="0" y="0"/>
                <wp:positionH relativeFrom="page">
                  <wp:posOffset>1841500</wp:posOffset>
                </wp:positionH>
                <wp:positionV relativeFrom="page">
                  <wp:posOffset>883285</wp:posOffset>
                </wp:positionV>
                <wp:extent cx="3505200" cy="8900795"/>
                <wp:effectExtent l="3175" t="6985" r="6350" b="7620"/>
                <wp:wrapNone/>
                <wp:docPr id="78648640"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0" cy="8900795"/>
                          <a:chOff x="2900" y="1391"/>
                          <a:chExt cx="5520" cy="14017"/>
                        </a:xfrm>
                      </wpg:grpSpPr>
                      <wps:wsp>
                        <wps:cNvPr id="78648641" name="AutoShape 264"/>
                        <wps:cNvSpPr>
                          <a:spLocks/>
                        </wps:cNvSpPr>
                        <wps:spPr bwMode="auto">
                          <a:xfrm>
                            <a:off x="5608" y="14119"/>
                            <a:ext cx="2" cy="711"/>
                          </a:xfrm>
                          <a:custGeom>
                            <a:avLst/>
                            <a:gdLst>
                              <a:gd name="T0" fmla="*/ 0 w 2"/>
                              <a:gd name="T1" fmla="*/ 14650 h 711"/>
                              <a:gd name="T2" fmla="*/ 0 w 2"/>
                              <a:gd name="T3" fmla="*/ 14830 h 711"/>
                              <a:gd name="T4" fmla="*/ 0 w 2"/>
                              <a:gd name="T5" fmla="*/ 14119 h 711"/>
                              <a:gd name="T6" fmla="*/ 0 w 2"/>
                              <a:gd name="T7" fmla="*/ 14484 h 7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 h="711">
                                <a:moveTo>
                                  <a:pt x="0" y="531"/>
                                </a:moveTo>
                                <a:lnTo>
                                  <a:pt x="0" y="711"/>
                                </a:lnTo>
                                <a:moveTo>
                                  <a:pt x="0" y="0"/>
                                </a:moveTo>
                                <a:lnTo>
                                  <a:pt x="0" y="365"/>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48642" name="Rectangle 263"/>
                        <wps:cNvSpPr>
                          <a:spLocks noChangeArrowheads="1"/>
                        </wps:cNvSpPr>
                        <wps:spPr bwMode="auto">
                          <a:xfrm>
                            <a:off x="5376" y="14484"/>
                            <a:ext cx="558" cy="16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48643" name="Line 262"/>
                        <wps:cNvCnPr/>
                        <wps:spPr bwMode="auto">
                          <a:xfrm>
                            <a:off x="5609" y="13591"/>
                            <a:ext cx="0" cy="363"/>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78648644" name="Rectangle 261"/>
                        <wps:cNvSpPr>
                          <a:spLocks noChangeArrowheads="1"/>
                        </wps:cNvSpPr>
                        <wps:spPr bwMode="auto">
                          <a:xfrm>
                            <a:off x="5342" y="13953"/>
                            <a:ext cx="592" cy="16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48645" name="Line 260"/>
                        <wps:cNvCnPr/>
                        <wps:spPr bwMode="auto">
                          <a:xfrm>
                            <a:off x="5609" y="13063"/>
                            <a:ext cx="0" cy="363"/>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78648646" name="Rectangle 259"/>
                        <wps:cNvSpPr>
                          <a:spLocks noChangeArrowheads="1"/>
                        </wps:cNvSpPr>
                        <wps:spPr bwMode="auto">
                          <a:xfrm>
                            <a:off x="5342" y="13425"/>
                            <a:ext cx="592" cy="16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48647" name="Line 258"/>
                        <wps:cNvCnPr/>
                        <wps:spPr bwMode="auto">
                          <a:xfrm>
                            <a:off x="5609" y="12535"/>
                            <a:ext cx="0" cy="363"/>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78648648" name="Rectangle 257"/>
                        <wps:cNvSpPr>
                          <a:spLocks noChangeArrowheads="1"/>
                        </wps:cNvSpPr>
                        <wps:spPr bwMode="auto">
                          <a:xfrm>
                            <a:off x="5457" y="12897"/>
                            <a:ext cx="477" cy="16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48649" name="Line 256"/>
                        <wps:cNvCnPr/>
                        <wps:spPr bwMode="auto">
                          <a:xfrm>
                            <a:off x="5609" y="12007"/>
                            <a:ext cx="0" cy="363"/>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78648650" name="Rectangle 255"/>
                        <wps:cNvSpPr>
                          <a:spLocks noChangeArrowheads="1"/>
                        </wps:cNvSpPr>
                        <wps:spPr bwMode="auto">
                          <a:xfrm>
                            <a:off x="5366" y="12369"/>
                            <a:ext cx="568" cy="16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48651" name="Line 254"/>
                        <wps:cNvCnPr/>
                        <wps:spPr bwMode="auto">
                          <a:xfrm>
                            <a:off x="5609" y="11479"/>
                            <a:ext cx="0" cy="363"/>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78648652" name="Rectangle 253"/>
                        <wps:cNvSpPr>
                          <a:spLocks noChangeArrowheads="1"/>
                        </wps:cNvSpPr>
                        <wps:spPr bwMode="auto">
                          <a:xfrm>
                            <a:off x="5376" y="11841"/>
                            <a:ext cx="558" cy="16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48653" name="Line 252"/>
                        <wps:cNvCnPr/>
                        <wps:spPr bwMode="auto">
                          <a:xfrm>
                            <a:off x="5609" y="10421"/>
                            <a:ext cx="0" cy="893"/>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78648654" name="AutoShape 251"/>
                        <wps:cNvSpPr>
                          <a:spLocks/>
                        </wps:cNvSpPr>
                        <wps:spPr bwMode="auto">
                          <a:xfrm>
                            <a:off x="5423" y="10783"/>
                            <a:ext cx="510" cy="696"/>
                          </a:xfrm>
                          <a:custGeom>
                            <a:avLst/>
                            <a:gdLst>
                              <a:gd name="T0" fmla="*/ 510 w 510"/>
                              <a:gd name="T1" fmla="*/ 11314 h 696"/>
                              <a:gd name="T2" fmla="*/ 0 w 510"/>
                              <a:gd name="T3" fmla="*/ 11314 h 696"/>
                              <a:gd name="T4" fmla="*/ 0 w 510"/>
                              <a:gd name="T5" fmla="*/ 11479 h 696"/>
                              <a:gd name="T6" fmla="*/ 510 w 510"/>
                              <a:gd name="T7" fmla="*/ 11479 h 696"/>
                              <a:gd name="T8" fmla="*/ 510 w 510"/>
                              <a:gd name="T9" fmla="*/ 11314 h 696"/>
                              <a:gd name="T10" fmla="*/ 510 w 510"/>
                              <a:gd name="T11" fmla="*/ 10783 h 696"/>
                              <a:gd name="T12" fmla="*/ 286 w 510"/>
                              <a:gd name="T13" fmla="*/ 10783 h 696"/>
                              <a:gd name="T14" fmla="*/ 286 w 510"/>
                              <a:gd name="T15" fmla="*/ 10949 h 696"/>
                              <a:gd name="T16" fmla="*/ 510 w 510"/>
                              <a:gd name="T17" fmla="*/ 10949 h 696"/>
                              <a:gd name="T18" fmla="*/ 510 w 510"/>
                              <a:gd name="T19" fmla="*/ 10783 h 69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10" h="696">
                                <a:moveTo>
                                  <a:pt x="510" y="531"/>
                                </a:moveTo>
                                <a:lnTo>
                                  <a:pt x="0" y="531"/>
                                </a:lnTo>
                                <a:lnTo>
                                  <a:pt x="0" y="696"/>
                                </a:lnTo>
                                <a:lnTo>
                                  <a:pt x="510" y="696"/>
                                </a:lnTo>
                                <a:lnTo>
                                  <a:pt x="510" y="531"/>
                                </a:lnTo>
                                <a:close/>
                                <a:moveTo>
                                  <a:pt x="510" y="0"/>
                                </a:moveTo>
                                <a:lnTo>
                                  <a:pt x="286" y="0"/>
                                </a:lnTo>
                                <a:lnTo>
                                  <a:pt x="286" y="166"/>
                                </a:lnTo>
                                <a:lnTo>
                                  <a:pt x="510" y="166"/>
                                </a:lnTo>
                                <a:lnTo>
                                  <a:pt x="51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48655" name="Line 250"/>
                        <wps:cNvCnPr/>
                        <wps:spPr bwMode="auto">
                          <a:xfrm>
                            <a:off x="5609" y="9893"/>
                            <a:ext cx="0" cy="362"/>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78648656" name="Rectangle 249"/>
                        <wps:cNvSpPr>
                          <a:spLocks noChangeArrowheads="1"/>
                        </wps:cNvSpPr>
                        <wps:spPr bwMode="auto">
                          <a:xfrm>
                            <a:off x="5400" y="10255"/>
                            <a:ext cx="534" cy="16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48657" name="Line 248"/>
                        <wps:cNvCnPr/>
                        <wps:spPr bwMode="auto">
                          <a:xfrm>
                            <a:off x="5609" y="9365"/>
                            <a:ext cx="0" cy="362"/>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78648658" name="Rectangle 247"/>
                        <wps:cNvSpPr>
                          <a:spLocks noChangeArrowheads="1"/>
                        </wps:cNvSpPr>
                        <wps:spPr bwMode="auto">
                          <a:xfrm>
                            <a:off x="5431" y="9727"/>
                            <a:ext cx="503" cy="16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48659" name="Line 246"/>
                        <wps:cNvCnPr/>
                        <wps:spPr bwMode="auto">
                          <a:xfrm>
                            <a:off x="5609" y="8837"/>
                            <a:ext cx="0" cy="362"/>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78648661" name="Rectangle 245"/>
                        <wps:cNvSpPr>
                          <a:spLocks noChangeArrowheads="1"/>
                        </wps:cNvSpPr>
                        <wps:spPr bwMode="auto">
                          <a:xfrm>
                            <a:off x="5486" y="9199"/>
                            <a:ext cx="448" cy="16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48662" name="Line 244"/>
                        <wps:cNvCnPr/>
                        <wps:spPr bwMode="auto">
                          <a:xfrm>
                            <a:off x="5609" y="8306"/>
                            <a:ext cx="0" cy="365"/>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78648663" name="Rectangle 243"/>
                        <wps:cNvSpPr>
                          <a:spLocks noChangeArrowheads="1"/>
                        </wps:cNvSpPr>
                        <wps:spPr bwMode="auto">
                          <a:xfrm>
                            <a:off x="5294" y="8671"/>
                            <a:ext cx="640" cy="16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48664" name="Line 242"/>
                        <wps:cNvCnPr/>
                        <wps:spPr bwMode="auto">
                          <a:xfrm>
                            <a:off x="5609" y="7778"/>
                            <a:ext cx="0" cy="363"/>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78648665" name="Rectangle 241"/>
                        <wps:cNvSpPr>
                          <a:spLocks noChangeArrowheads="1"/>
                        </wps:cNvSpPr>
                        <wps:spPr bwMode="auto">
                          <a:xfrm>
                            <a:off x="5328" y="8140"/>
                            <a:ext cx="606" cy="16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48666" name="Line 240"/>
                        <wps:cNvCnPr/>
                        <wps:spPr bwMode="auto">
                          <a:xfrm>
                            <a:off x="5609" y="7250"/>
                            <a:ext cx="0" cy="363"/>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78648667" name="Rectangle 239"/>
                        <wps:cNvSpPr>
                          <a:spLocks noChangeArrowheads="1"/>
                        </wps:cNvSpPr>
                        <wps:spPr bwMode="auto">
                          <a:xfrm>
                            <a:off x="5409" y="7612"/>
                            <a:ext cx="525" cy="16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48668" name="Line 238"/>
                        <wps:cNvCnPr/>
                        <wps:spPr bwMode="auto">
                          <a:xfrm>
                            <a:off x="5609" y="6722"/>
                            <a:ext cx="0" cy="363"/>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78648669" name="Rectangle 237"/>
                        <wps:cNvSpPr>
                          <a:spLocks noChangeArrowheads="1"/>
                        </wps:cNvSpPr>
                        <wps:spPr bwMode="auto">
                          <a:xfrm>
                            <a:off x="5496" y="7084"/>
                            <a:ext cx="438" cy="16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48670" name="Line 236"/>
                        <wps:cNvCnPr/>
                        <wps:spPr bwMode="auto">
                          <a:xfrm>
                            <a:off x="5609" y="6194"/>
                            <a:ext cx="0" cy="363"/>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78648671" name="Rectangle 235"/>
                        <wps:cNvSpPr>
                          <a:spLocks noChangeArrowheads="1"/>
                        </wps:cNvSpPr>
                        <wps:spPr bwMode="auto">
                          <a:xfrm>
                            <a:off x="5349" y="6556"/>
                            <a:ext cx="585" cy="16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946400" name="Line 234"/>
                        <wps:cNvCnPr/>
                        <wps:spPr bwMode="auto">
                          <a:xfrm>
                            <a:off x="5609" y="5664"/>
                            <a:ext cx="0" cy="365"/>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1565946401" name="Rectangle 233"/>
                        <wps:cNvSpPr>
                          <a:spLocks noChangeArrowheads="1"/>
                        </wps:cNvSpPr>
                        <wps:spPr bwMode="auto">
                          <a:xfrm>
                            <a:off x="5368" y="6028"/>
                            <a:ext cx="566" cy="16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946402" name="Line 232"/>
                        <wps:cNvCnPr/>
                        <wps:spPr bwMode="auto">
                          <a:xfrm>
                            <a:off x="5609" y="5136"/>
                            <a:ext cx="0" cy="362"/>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1565946403" name="Rectangle 231"/>
                        <wps:cNvSpPr>
                          <a:spLocks noChangeArrowheads="1"/>
                        </wps:cNvSpPr>
                        <wps:spPr bwMode="auto">
                          <a:xfrm>
                            <a:off x="5320" y="5498"/>
                            <a:ext cx="614" cy="16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946404" name="Line 230"/>
                        <wps:cNvCnPr/>
                        <wps:spPr bwMode="auto">
                          <a:xfrm>
                            <a:off x="5609" y="4608"/>
                            <a:ext cx="0" cy="362"/>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1565946405" name="Rectangle 229"/>
                        <wps:cNvSpPr>
                          <a:spLocks noChangeArrowheads="1"/>
                        </wps:cNvSpPr>
                        <wps:spPr bwMode="auto">
                          <a:xfrm>
                            <a:off x="5364" y="4970"/>
                            <a:ext cx="570" cy="16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946406" name="Line 228"/>
                        <wps:cNvCnPr/>
                        <wps:spPr bwMode="auto">
                          <a:xfrm>
                            <a:off x="5609" y="4080"/>
                            <a:ext cx="0" cy="362"/>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1565946407" name="Rectangle 227"/>
                        <wps:cNvSpPr>
                          <a:spLocks noChangeArrowheads="1"/>
                        </wps:cNvSpPr>
                        <wps:spPr bwMode="auto">
                          <a:xfrm>
                            <a:off x="5431" y="4442"/>
                            <a:ext cx="503" cy="16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946408" name="Line 226"/>
                        <wps:cNvCnPr/>
                        <wps:spPr bwMode="auto">
                          <a:xfrm>
                            <a:off x="5609" y="3552"/>
                            <a:ext cx="0" cy="362"/>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1565946409" name="Rectangle 225"/>
                        <wps:cNvSpPr>
                          <a:spLocks noChangeArrowheads="1"/>
                        </wps:cNvSpPr>
                        <wps:spPr bwMode="auto">
                          <a:xfrm>
                            <a:off x="5450" y="3914"/>
                            <a:ext cx="484" cy="16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946410" name="Line 224"/>
                        <wps:cNvCnPr/>
                        <wps:spPr bwMode="auto">
                          <a:xfrm>
                            <a:off x="5609" y="3022"/>
                            <a:ext cx="0" cy="364"/>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1565946411" name="Rectangle 223"/>
                        <wps:cNvSpPr>
                          <a:spLocks noChangeArrowheads="1"/>
                        </wps:cNvSpPr>
                        <wps:spPr bwMode="auto">
                          <a:xfrm>
                            <a:off x="5532" y="3386"/>
                            <a:ext cx="402" cy="16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946412" name="Line 222"/>
                        <wps:cNvCnPr/>
                        <wps:spPr bwMode="auto">
                          <a:xfrm>
                            <a:off x="5609" y="2494"/>
                            <a:ext cx="0" cy="362"/>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1565946413" name="Rectangle 221"/>
                        <wps:cNvSpPr>
                          <a:spLocks noChangeArrowheads="1"/>
                        </wps:cNvSpPr>
                        <wps:spPr bwMode="auto">
                          <a:xfrm>
                            <a:off x="5496" y="2856"/>
                            <a:ext cx="438" cy="16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946414" name="Line 220"/>
                        <wps:cNvCnPr/>
                        <wps:spPr bwMode="auto">
                          <a:xfrm>
                            <a:off x="5609" y="1966"/>
                            <a:ext cx="0" cy="362"/>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1565946415" name="Rectangle 219"/>
                        <wps:cNvSpPr>
                          <a:spLocks noChangeArrowheads="1"/>
                        </wps:cNvSpPr>
                        <wps:spPr bwMode="auto">
                          <a:xfrm>
                            <a:off x="5373" y="2328"/>
                            <a:ext cx="561" cy="16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946416" name="Line 218"/>
                        <wps:cNvCnPr/>
                        <wps:spPr bwMode="auto">
                          <a:xfrm>
                            <a:off x="5609" y="1619"/>
                            <a:ext cx="0" cy="181"/>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1565946417" name="Rectangle 217"/>
                        <wps:cNvSpPr>
                          <a:spLocks noChangeArrowheads="1"/>
                        </wps:cNvSpPr>
                        <wps:spPr bwMode="auto">
                          <a:xfrm>
                            <a:off x="5359" y="1800"/>
                            <a:ext cx="575" cy="16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946418" name="Line 216"/>
                        <wps:cNvCnPr/>
                        <wps:spPr bwMode="auto">
                          <a:xfrm>
                            <a:off x="5934" y="14830"/>
                            <a:ext cx="0"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1565946419" name="Rectangle 215"/>
                        <wps:cNvSpPr>
                          <a:spLocks noChangeArrowheads="1"/>
                        </wps:cNvSpPr>
                        <wps:spPr bwMode="auto">
                          <a:xfrm>
                            <a:off x="2907" y="1398"/>
                            <a:ext cx="5505" cy="14002"/>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 o:spid="_x0000_s1026" style="position:absolute;margin-left:145pt;margin-top:69.55pt;width:276pt;height:700.85pt;z-index:-22085632;mso-position-horizontal-relative:page;mso-position-vertical-relative:page" coordorigin="2900,1391" coordsize="5520,14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">
                <v:shape id="AutoShape 264" o:spid="_x0000_s1027" style="position:absolute;left:5608;top:14119;width:2;height:711;visibility:visible;mso-wrap-style:square;v-text-anchor:top" coordsize="2,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sGcgA&#10;AADhAAAADwAAAGRycy9kb3ducmV2LnhtbERPy2rCQBTdF/yH4Ra6qxNDfUVHkbZicafGhbtL5jaJ&#10;Zu6kmdHEv3cKhcLZHM6LM192phI3alxpWcGgH4EgzqwuOVeQHtavExDOI2usLJOCOzlYLnpPc0y0&#10;bXlHt73PRShhl6CCwvs6kdJlBRl0fVsTB+3bNgZ9oE0udYNtKDeVjKNoJA2WHBYKrOm9oOyyvxoF&#10;21WLn7FPN+d4ePxpP6bD9Hw/KfXy3K1mIDx1/t/8l/7SCsaT0VvAAH4fhTc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lawZyAAAAOEAAAAPAAAAAAAAAAAAAAAAAJgCAABk&#10;cnMvZG93bnJldi54bWxQSwUGAAAAAAQABAD1AAAAjQMAAAAA&#10;" path="m,531l,711m,l,365e" filled="f" strokecolor="#d9d9d9">
                  <v:path arrowok="t" o:connecttype="custom" o:connectlocs="0,14650;0,14830;0,14119;0,14484" o:connectangles="0,0,0,0"/>
                </v:shape>
                <v:rect id="Rectangle 263" o:spid="_x0000_s1028" style="position:absolute;left:5376;top:14484;width:558;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QvsgA&#10;AADhAAAADwAAAGRycy9kb3ducmV2LnhtbERPTWvCQBS8F/ofllfwVjcGsSFmI1Ja8SAVUw8en9ln&#10;Esy+TbOrxv76bqFQmMswX0y2GEwrrtS7xrKCyTgCQVxa3XClYP/5/pyAcB5ZY2uZFNzJwSJ/fMgw&#10;1fbGO7oWvhKhhF2KCmrvu1RKV9Zk0I1tRxy0k+0N+kD7Suoeb6HctDKOopk02HBYqLGj15rKc3Ex&#10;CuJNfFjZt1XzfTzw5Mt+bKOi2yo1ehqWcxCeBv9v/kuvtYKXZDYNiOH3UXgDM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71C+yAAAAOEAAAAPAAAAAAAAAAAAAAAAAJgCAABk&#10;cnMvZG93bnJldi54bWxQSwUGAAAAAAQABAD1AAAAjQMAAAAA&#10;" fillcolor="#ffc000" stroked="f"/>
                <v:line id="Line 262" o:spid="_x0000_s1029" style="position:absolute;visibility:visible;mso-wrap-style:square" from="5609,13591" to="5609,1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CtJcUAAADhAAAADwAAAGRycy9kb3ducmV2LnhtbERPy4rCMBTdC/5DuII7TR0HlWoU5yG4&#10;Hd/LS3Nti81N22S049cbYUA4m8N5cWaLxhTiSrXLLSsY9CMQxInVOacKdttVbwLCeWSNhWVS8EcO&#10;FvN2a4axtjf+oevGpyKUsItRQeZ9GUvpkowMur4tiYN2trVBH2idSl3jLZSbQr5F0UgazDksZFjS&#10;Z0bJZfNrFGwPH2z267w6yer7/lVdVqSPA6W6nWY5BeGp8S/zf3qtFYwno/eAITwfhTc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CtJcUAAADhAAAADwAAAAAAAAAA&#10;AAAAAAChAgAAZHJzL2Rvd25yZXYueG1sUEsFBgAAAAAEAAQA+QAAAJMDAAAAAA==&#10;" strokecolor="#d9d9d9"/>
                <v:rect id="Rectangle 261" o:spid="_x0000_s1030" style="position:absolute;left:5342;top:13953;width:592;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tUcgA&#10;AADhAAAADwAAAGRycy9kb3ducmV2LnhtbERPTWvCQBS8C/6H5RV6041BNERXKWKlB6mY9uDxmX1N&#10;QrNvY3arsb/eFQRhLsN8MfNlZ2pxptZVlhWMhhEI4tzqigsF31/vgwSE88gaa8uk4EoOlot+b46p&#10;thfe0znzhQgl7FJUUHrfpFK6vCSDbmgb4qD92NagD7QtpG7xEspNLeMomkiDFYeFEhtalZT/Zn9G&#10;QbyNDxu73lT/xwOPTvZzF2XNTqnXl+5tBsJT55/mR/pDK5gmk3HAGO6Pwhu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Sm1RyAAAAOEAAAAPAAAAAAAAAAAAAAAAAJgCAABk&#10;cnMvZG93bnJldi54bWxQSwUGAAAAAAQABAD1AAAAjQMAAAAA&#10;" fillcolor="#ffc000" stroked="f"/>
                <v:line id="Line 260" o:spid="_x0000_s1031" style="position:absolute;visibility:visible;mso-wrap-style:square" from="5609,13063" to="5609,13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WQysUAAADhAAAADwAAAGRycy9kb3ducmV2LnhtbERPy4rCMBTdC/5DuII7TR0clWoU5yG4&#10;Hd/LS3Nti81N22S049cbYUA4m8N5cWaLxhTiSrXLLSsY9CMQxInVOacKdttVbwLCeWSNhWVS8EcO&#10;FvN2a4axtjf+oevGpyKUsItRQeZ9GUvpkowMur4tiYN2trVBH2idSl3jLZSbQr5F0UgazDksZFjS&#10;Z0bJZfNrFGwPH2z267w6yer7/lVdVqSPA6W6nWY5BeGp8S/zf3qtFYwno2HAOzwfhTc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WQysUAAADhAAAADwAAAAAAAAAA&#10;AAAAAAChAgAAZHJzL2Rvd25yZXYueG1sUEsFBgAAAAAEAAQA+QAAAJMDAAAAAA==&#10;" strokecolor="#d9d9d9"/>
                <v:rect id="Rectangle 259" o:spid="_x0000_s1032" style="position:absolute;left:5342;top:13425;width:592;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WvcgA&#10;AADhAAAADwAAAGRycy9kb3ducmV2LnhtbERPTWvCQBS8F/wPyxN6qxtDSSW6CSJWeigVowePz+wz&#10;CWbfptmtpv313UJBmMswX8wiH0wrrtS7xrKC6SQCQVxa3XCl4LB/fZqBcB5ZY2uZFHyTgzwbPSww&#10;1fbGO7oWvhKhhF2KCmrvu1RKV9Zk0E1sRxy0s+0N+kD7Suoeb6HctDKOokQabDgs1NjRqqbyUnwZ&#10;BfF7fNzY9ab5OR15+mk/tlHRbZV6HA/LOQhPg7+b/9NvWsHLLHkOSODvUXgDMv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1Fa9yAAAAOEAAAAPAAAAAAAAAAAAAAAAAJgCAABk&#10;cnMvZG93bnJldi54bWxQSwUGAAAAAAQABAD1AAAAjQMAAAAA&#10;" fillcolor="#ffc000" stroked="f"/>
                <v:line id="Line 258" o:spid="_x0000_s1033" style="position:absolute;visibility:visible;mso-wrap-style:square" from="5609,12535" to="5609,1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urJsUAAADhAAAADwAAAGRycy9kb3ducmV2LnhtbERPy4rCMBTdC/MP4Q6401QRlWqUGR/g&#10;1rfLS3Nti81N22S0M19vBgThbA7nxZnOG1OIO9Uut6yg141AECdW55wqOOzXnTEI55E1FpZJwS85&#10;mM8+WlOMtX3wlu47n4pQwi5GBZn3ZSylSzIy6Lq2JA7a1dYGfaB1KnWNj1BuCtmPoqE0mHNYyLCk&#10;RUbJbfdjFOxP32yOm7y6yGr1t6xua9LnnlLtz+ZrAsJT49/mV3qjFYzGw0HACP4fhTcgZ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urJsUAAADhAAAADwAAAAAAAAAA&#10;AAAAAAChAgAAZHJzL2Rvd25yZXYueG1sUEsFBgAAAAAEAAQA+QAAAJMDAAAAAA==&#10;" strokecolor="#d9d9d9"/>
                <v:rect id="Rectangle 257" o:spid="_x0000_s1034" style="position:absolute;left:5457;top:12897;width:477;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nVMgA&#10;AADhAAAADwAAAGRycy9kb3ducmV2LnhtbERPTWvCQBS8F/wPyxN6qxtDsSFmIyJWeihK0x48PrOv&#10;SWj2bcxuNfrrXaFQmMswX0y2GEwrTtS7xrKC6SQCQVxa3XCl4Ovz9SkB4TyyxtYyKbiQg0U+esgw&#10;1fbMH3QqfCVCCbsUFdTed6mUrqzJoJvYjjho37Y36APtK6l7PIdy08o4imbSYMNhocaOVjWVP8Wv&#10;URC/x/uNXW+a62HP06Pd7qKi2yn1OB6WcxCeBv9v/ku/aQUvyez5Drg/Cm9A5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B2dUyAAAAOEAAAAPAAAAAAAAAAAAAAAAAJgCAABk&#10;cnMvZG93bnJldi54bWxQSwUGAAAAAAQABAD1AAAAjQMAAAAA&#10;" fillcolor="#ffc000" stroked="f"/>
                <v:line id="Line 256" o:spid="_x0000_s1035" style="position:absolute;visibility:visible;mso-wrap-style:square" from="5609,12007" to="5609,12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iaz8YAAADhAAAADwAAAGRycy9kb3ducmV2LnhtbERPy2rCQBTdF/oPwy24qxNFoqaO0moF&#10;t75dXjK3STBzJ8mMmvbrO4IgnM3hvDiTWWtKcaXGFZYV9LoRCOLU6oIzBbvt8n0EwnlkjaVlUvBL&#10;DmbT15cJJtreeE3Xjc9EKGGXoILc+yqR0qU5GXRdWxEH7cc2Bn2gTSZ1g7dQbkrZj6JYGiw4LORY&#10;0Tyn9Ly5GAXbwxeb/aqoT7L+/lvU5yXpY0+pzlv7+QHCU+uf5kd6pRUMR/EgYAz3R+ENyO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oms/GAAAA4QAAAA8AAAAAAAAA&#10;AAAAAAAAoQIAAGRycy9kb3ducmV2LnhtbFBLBQYAAAAABAAEAPkAAACUAwAAAAA=&#10;" strokecolor="#d9d9d9"/>
                <v:rect id="Rectangle 255" o:spid="_x0000_s1036" style="position:absolute;left:5366;top:12369;width:568;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9j8kA&#10;AADhAAAADwAAAGRycy9kb3ducmV2LnhtbESPzWrCQBSF9wXfYbiCuzox2Biio4hU6aJUTLtwec3c&#10;JqGZO2lm1NSndxZCl4fzx7dY9aYRF+pcbVnBZByBIC6srrlU8PW5fU5BOI+ssbFMCv7IwWo5eFpg&#10;pu2VD3TJfSnCCLsMFVTet5mUrqjIoBvbljh437Yz6IPsSqk7vIZx08g4ihJpsObwUGFLm4qKn/xs&#10;FMTv8XFnX3f17XTkya/92Ed5u1dqNOzXcxCeev8ffrTftIJZmkzT5CUwBKJAA3J5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aj9j8kAAADhAAAADwAAAAAAAAAAAAAAAACYAgAA&#10;ZHJzL2Rvd25yZXYueG1sUEsFBgAAAAAEAAQA9QAAAI4DAAAAAA==&#10;" fillcolor="#ffc000" stroked="f"/>
                <v:line id="Line 254" o:spid="_x0000_s1037" style="position:absolute;visibility:visible;mso-wrap-style:square" from="5609,11479" to="5609,1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cAFMkAAADhAAAADwAAAGRycy9kb3ducmV2LnhtbESPT2vCQBTE74V+h+UVequbSI0hdZXa&#10;KnhV++/4yL4mwezbJLtq9NO7guBxmJnfMJNZb2pxoM5VlhXEgwgEcW51xYWCr+3yJQXhPLLG2jIp&#10;OJGD2fTxYYKZtkde02HjCxEg7DJUUHrfZFK6vCSDbmAb4uD9286gD7IrpO7wGOCmlsMoSqTBisNC&#10;iQ19lJTvNnujYPszZ/O9qto/2S7On+1uSfo3Vur5qX9/A+Gp9/fwrb3SCsZp8pomoxiuj8IbkNML&#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SHABTJAAAA4QAAAA8AAAAA&#10;AAAAAAAAAAAAoQIAAGRycy9kb3ducmV2LnhtbFBLBQYAAAAABAAEAPkAAACXAwAAAAA=&#10;" strokecolor="#d9d9d9"/>
                <v:rect id="Rectangle 253" o:spid="_x0000_s1038" style="position:absolute;left:5376;top:11841;width:558;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bGY8oA&#10;AADhAAAADwAAAGRycy9kb3ducmV2LnhtbESPQWvCQBSE7wX/w/KE3urG0MYQXUWKSg9SafTg8Zl9&#10;JsHs2zS71dRf3y0Uehxm5htmtuhNI67UudqygvEoAkFcWF1zqeCwXz+lIJxH1thYJgXf5GAxHzzM&#10;MNP2xh90zX0pAoRdhgoq79tMSldUZNCNbEscvLPtDPogu1LqDm8BbhoZR1EiDdYcFips6bWi4pJ/&#10;GQXxNj5u7GpT309HHn/a912UtzulHof9cgrCU+//w3/tN61gkibPafISw++j8Abk/A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Y2xmPKAAAA4QAAAA8AAAAAAAAAAAAAAAAAmAIA&#10;AGRycy9kb3ducmV2LnhtbFBLBQYAAAAABAAEAPUAAACPAwAAAAA=&#10;" fillcolor="#ffc000" stroked="f"/>
                <v:line id="Line 252" o:spid="_x0000_s1039" style="position:absolute;visibility:visible;mso-wrap-style:square" from="5609,10421" to="5609,1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k7+MkAAADhAAAADwAAAGRycy9kb3ducmV2LnhtbESPzW7CMBCE75X6DtZW4lYcCg1RwKBC&#10;i8S1/B9X8ZJExOskdiH06etKlXoczcw3mum8M5W4UutKywoG/QgEcWZ1ybmC3Xb1nIBwHlljZZkU&#10;3MnBfPb4MMVU2xt/0nXjcxEg7FJUUHhfp1K6rCCDrm9r4uCdbWvQB9nmUrd4C3BTyZcoiqXBksNC&#10;gTUtC8oumy+jYHtYsNmvy+Ykm4/v9+ayIn0cKNV76t4mIDx1/j/8115rBeMkHiXx6xB+H4U3IG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sZO/jJAAAA4QAAAA8AAAAA&#10;AAAAAAAAAAAAoQIAAGRycy9kb3ducmV2LnhtbFBLBQYAAAAABAAEAPkAAACXAwAAAAA=&#10;" strokecolor="#d9d9d9"/>
                <v:shape id="AutoShape 251" o:spid="_x0000_s1040" style="position:absolute;left:5423;top:10783;width:510;height:696;visibility:visible;mso-wrap-style:square;v-text-anchor:top" coordsize="510,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tjNMsA&#10;AADhAAAADwAAAGRycy9kb3ducmV2LnhtbESPQWvCQBSE7wX/w/IEL6VuatMYUlcpBaH2IDT14PGZ&#10;fSah2bdpdjXRX98VCj0OM/MNs1gNphFn6lxtWcHjNAJBXFhdc6lg97V+SEE4j6yxsUwKLuRgtRzd&#10;LTDTtudPOue+FAHCLkMFlfdtJqUrKjLoprYlDt7RdgZ9kF0pdYd9gJtGzqIokQZrDgsVtvRWUfGd&#10;n4yCPr//uG52Pwe9r4f+Evvt0zYmpSbj4fUFhKfB/4f/2u9awTxN4jR5juH2KLwBufw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VS2M0ywAAAOEAAAAPAAAAAAAAAAAAAAAAAJgC&#10;AABkcnMvZG93bnJldi54bWxQSwUGAAAAAAQABAD1AAAAkAMAAAAA&#10;" path="m510,531l,531,,696r510,l510,531xm510,l286,r,166l510,166,510,xe" fillcolor="#ffc000" stroked="f">
                  <v:path arrowok="t" o:connecttype="custom" o:connectlocs="510,11314;0,11314;0,11479;510,11479;510,11314;510,10783;286,10783;286,10949;510,10949;510,10783" o:connectangles="0,0,0,0,0,0,0,0,0,0"/>
                </v:shape>
                <v:line id="Line 250" o:spid="_x0000_s1041" style="position:absolute;visibility:visible;mso-wrap-style:square" from="5609,9893" to="5609,1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wGF8kAAADhAAAADwAAAGRycy9kb3ducmV2LnhtbESPQWvCQBSE70L/w/IKvenGojFEV2mr&#10;gteqrR4f2WcSzL5NsluN/fVdoeBxmJlvmNmiM5W4UOtKywqGgwgEcWZ1ybmC/W7dT0A4j6yxskwK&#10;buRgMX/qzTDV9sqfdNn6XAQIuxQVFN7XqZQuK8igG9iaOHgn2xr0Qba51C1eA9xU8jWKYmmw5LBQ&#10;YE0fBWXn7Y9RsPt+Z/O1KZujbFa/y+a8Jn0YKvXy3L1NQXjq/CP8395oBZMkHiXxeAz3R+ENyP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u8BhfJAAAA4QAAAA8AAAAA&#10;AAAAAAAAAAAAoQIAAGRycy9kb3ducmV2LnhtbFBLBQYAAAAABAAEAPkAAACXAwAAAAA=&#10;" strokecolor="#d9d9d9"/>
                <v:rect id="Rectangle 249" o:spid="_x0000_s1042" style="position:absolute;left:5400;top:10255;width:534;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3AYMoA&#10;AADhAAAADwAAAGRycy9kb3ducmV2LnhtbESPQWvCQBSE7wX/w/KE3urG0MYQXUWKSg9SafTg8Zl9&#10;JsHs2zS71dRf3y0Uehxm5htmtuhNI67UudqygvEoAkFcWF1zqeCwXz+lIJxH1thYJgXf5GAxHzzM&#10;MNP2xh90zX0pAoRdhgoq79tMSldUZNCNbEscvLPtDPogu1LqDm8BbhoZR1EiDdYcFips6bWi4pJ/&#10;GQXxNj5u7GpT309HHn/a912UtzulHof9cgrCU+//w3/tN61gkibPafKSwO+j8Abk/A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kNwGDKAAAA4QAAAA8AAAAAAAAAAAAAAAAAmAIA&#10;AGRycy9kb3ducmV2LnhtbFBLBQYAAAAABAAEAPUAAACPAwAAAAA=&#10;" fillcolor="#ffc000" stroked="f"/>
                <v:line id="Line 248" o:spid="_x0000_s1043" style="position:absolute;visibility:visible;mso-wrap-style:square" from="5609,9365" to="5609,9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I9+8kAAADhAAAADwAAAGRycy9kb3ducmV2LnhtbESPQWvCQBSE7wX/w/KE3urGYmOIrqK1&#10;gteqrR4f2WcSzL5NsluN/vpuoeBxmJlvmOm8M5W4UOtKywqGgwgEcWZ1ybmC/W79koBwHlljZZkU&#10;3MjBfNZ7mmKq7ZU/6bL1uQgQdikqKLyvUyldVpBBN7A1cfBOtjXog2xzqVu8Brip5GsUxdJgyWGh&#10;wJreC8rO2x+jYPe9ZPO1KZujbD7uq+a8Jn0YKvXc7xYTEJ46/wj/tzdawTiJR0n8Noa/R+ENyNk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QiPfvJAAAA4QAAAA8AAAAA&#10;AAAAAAAAAAAAoQIAAGRycy9kb3ducmV2LnhtbFBLBQYAAAAABAAEAPkAAACXAwAAAAA=&#10;" strokecolor="#d9d9d9"/>
                <v:rect id="Rectangle 247" o:spid="_x0000_s1044" style="position:absolute;left:5431;top:9727;width:503;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7xicgA&#10;AADhAAAADwAAAGRycy9kb3ducmV2LnhtbERPTWvCQBC9F/wPywje6sZgY4iuIlKlh1Ix7cHjmJ0m&#10;odnZNLtq6q93D0KPj/e9WPWmERfqXG1ZwWQcgSAurK65VPD1uX1OQTiPrLGxTAr+yMFqOXhaYKbt&#10;lQ90yX0pQgi7DBVU3reZlK6oyKAb25Y4cN+2M+gD7EqpO7yGcNPIOIoSabDm0FBhS5uKip/8bBTE&#10;7/FxZ1939e105Mmv/dhHebtXajTs13MQnnr/L36437SCWZpM0+QlTA6Pwhu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3vGJyAAAAOEAAAAPAAAAAAAAAAAAAAAAAJgCAABk&#10;cnMvZG93bnJldi54bWxQSwUGAAAAAAQABAD1AAAAjQMAAAAA&#10;" fillcolor="#ffc000" stroked="f"/>
                <v:line id="Line 246" o:spid="_x0000_s1045" style="position:absolute;visibility:visible;mso-wrap-style:square" from="5609,8837" to="5609,9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EMEskAAADhAAAADwAAAGRycy9kb3ducmV2LnhtbESPzW7CMBCE70h9B2srcQOHioaQYlCh&#10;ReJa/o+reJtExOskdiHt09eVKnEczcw3mtmiM5W4UutKywpGwwgEcWZ1ybmC/W49SEA4j6yxskwK&#10;vsnBYv7Qm2Gq7Y0/6Lr1uQgQdikqKLyvUyldVpBBN7Q1cfA+bWvQB9nmUrd4C3BTyacoiqXBksNC&#10;gTWtCsou2y+jYHdcsjlsyuYsm/eft+ayJn0aKdV/7F5fQHjq/D38395oBZMkHifx8xT+HoU3I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rxDBLJAAAA4QAAAA8AAAAA&#10;AAAAAAAAAAAAoQIAAGRycy9kb3ducmV2LnhtbFBLBQYAAAAABAAEAPkAAACXAwAAAAA=&#10;" strokecolor="#d9d9d9"/>
                <v:rect id="Rectangle 245" o:spid="_x0000_s1046" style="position:absolute;left:5486;top:9199;width:448;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iSqcoA&#10;AADhAAAADwAAAGRycy9kb3ducmV2LnhtbESPQWvCQBSE70L/w/IKvekmocSQukoRlR6KYuzB42v2&#10;NQnNvo3Zrab++m5B8DjMzDfMbDGYVpypd41lBfEkAkFcWt1wpeDjsB5nIJxH1thaJgW/5GAxfxjN&#10;MNf2wns6F74SAcIuRwW1910upStrMugmtiMO3pftDfog+0rqHi8BblqZRFEqDTYcFmrsaFlT+V38&#10;GAXJe3Lc2NWmuX4eOT7Z7S4qup1ST4/D6wsIT4O/h2/tN61gmqXPWZrG8P8ovAE5/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iIkqnKAAAA4QAAAA8AAAAAAAAAAAAAAAAAmAIA&#10;AGRycy9kb3ducmV2LnhtbFBLBQYAAAAABAAEAPUAAACPAwAAAAA=&#10;" fillcolor="#ffc000" stroked="f"/>
                <v:line id="Line 244" o:spid="_x0000_s1047" style="position:absolute;visibility:visible;mso-wrap-style:square" from="5609,8306" to="5609,8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lU3sgAAADhAAAADwAAAGRycy9kb3ducmV2LnhtbESPT2vCQBTE70K/w/IK3nSjSAypq7T+&#10;Aa/Vtnp8ZF+TYPZtkl01+undgtDjMDO/YWaLzlTiQq0rLSsYDSMQxJnVJecKvvabQQLCeWSNlWVS&#10;cCMHi/lLb4aptlf+pMvO5yJA2KWooPC+TqV0WUEG3dDWxMH7ta1BH2SbS93iNcBNJcdRFEuDJYeF&#10;AmtaFpSddmejYP/zweZ7WzZH2azvq+a0IX0YKdV/7d7fQHjq/H/42d5qBdMkniRxPIa/R+ENyP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jlU3sgAAADhAAAADwAAAAAA&#10;AAAAAAAAAAChAgAAZHJzL2Rvd25yZXYueG1sUEsFBgAAAAAEAAQA+QAAAJYDAAAAAA==&#10;" strokecolor="#d9d9d9"/>
                <v:rect id="Rectangle 243" o:spid="_x0000_s1048" style="position:absolute;left:5294;top:8671;width:640;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pRcoA&#10;AADhAAAADwAAAGRycy9kb3ducmV2LnhtbESPQWvCQBSE7wX/w/KE3urGtMQQXUWKSg9SafTg8Zl9&#10;JsHs2zS71dRf3y0Uehxm5htmtuhNI67UudqygvEoAkFcWF1zqeCwXz+lIJxH1thYJgXf5GAxHzzM&#10;MNP2xh90zX0pAoRdhgoq79tMSldUZNCNbEscvLPtDPogu1LqDm8BbhoZR1EiDdYcFips6bWi4pJ/&#10;GQXxNj5u7GpT309HHn/a912UtzulHof9cgrCU+//w3/tN61gkiYvaZI8w++j8Abk/A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cWqUXKAAAA4QAAAA8AAAAAAAAAAAAAAAAAmAIA&#10;AGRycy9kb3ducmV2LnhtbFBLBQYAAAAABAAEAPUAAACPAwAAAAA=&#10;" fillcolor="#ffc000" stroked="f"/>
                <v:line id="Line 242" o:spid="_x0000_s1049" style="position:absolute;visibility:visible;mso-wrap-style:square" from="5609,7778" to="5609,8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pMcgAAADhAAAADwAAAGRycy9kb3ducmV2LnhtbESPT2vCQBTE70K/w/IK3nSjSAypq7T+&#10;Aa/Vtnp8ZF+TYPZtkl01+undgtDjMDO/YWaLzlTiQq0rLSsYDSMQxJnVJecKvvabQQLCeWSNlWVS&#10;cCMHi/lLb4aptlf+pMvO5yJA2KWooPC+TqV0WUEG3dDWxMH7ta1BH2SbS93iNcBNJcdRFEuDJYeF&#10;AmtaFpSddmejYP/zweZ7WzZH2azvq+a0IX0YKdV/7d7fQHjq/H/42d5qBdMkniRxPIG/R+ENyP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pxpMcgAAADhAAAADwAAAAAA&#10;AAAAAAAAAAChAgAAZHJzL2Rvd25yZXYueG1sUEsFBgAAAAAEAAQA+QAAAJYDAAAAAA==&#10;" strokecolor="#d9d9d9"/>
                <v:rect id="Rectangle 241" o:spid="_x0000_s1050" style="position:absolute;left:5328;top:8140;width:606;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UqsoA&#10;AADhAAAADwAAAGRycy9kb3ducmV2LnhtbESPQWvCQBSE7wX/w/KE3urG0MYQXUWKSg9SafTg8Zl9&#10;JsHs2zS71dRf3y0Uehxm5htmtuhNI67UudqygvEoAkFcWF1zqeCwXz+lIJxH1thYJgXf5GAxHzzM&#10;MNP2xh90zX0pAoRdhgoq79tMSldUZNCNbEscvLPtDPogu1LqDm8BbhoZR1EiDdYcFips6bWi4pJ/&#10;GQXxNj5u7GpT309HHn/a912UtzulHof9cgrCU+//w3/tN61gkibPaZK8wO+j8Abk/A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ezlKrKAAAA4QAAAA8AAAAAAAAAAAAAAAAAmAIA&#10;AGRycy9kb3ducmV2LnhtbFBLBQYAAAAABAAEAPUAAACPAwAAAAA=&#10;" fillcolor="#ffc000" stroked="f"/>
                <v:line id="Line 240" o:spid="_x0000_s1051" style="position:absolute;visibility:visible;mso-wrap-style:square" from="5609,7250" to="5609,7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JS3cgAAADhAAAADwAAAGRycy9kb3ducmV2LnhtbESPS2/CMBCE75X4D9Yi9VYcEHKjFIPK&#10;S+IK9HVcxdskIl4nsQtpf32NhMRxNDPfaGaL3tbiTJ2vHGsYjxIQxLkzFRca3o7bpxSED8gGa8ek&#10;4Zc8LOaDhxlmxl14T+dDKESEsM9QQxlCk0np85Is+pFriKP37TqLIcqukKbDS4TbWk6SREmLFceF&#10;EhtalZSfDj9Ww/FjyfZ9V7Vfst38rdvTlsznWOvHYf/6AiJQH+7hW3tnNDynapoqpeD6KL4BOf8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QJS3cgAAADhAAAADwAAAAAA&#10;AAAAAAAAAAChAgAAZHJzL2Rvd25yZXYueG1sUEsFBgAAAAAEAAQA+QAAAJYDAAAAAA==&#10;" strokecolor="#d9d9d9"/>
                <v:rect id="Rectangle 239" o:spid="_x0000_s1052" style="position:absolute;left:5409;top:7612;width:525;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2vRsoA&#10;AADhAAAADwAAAGRycy9kb3ducmV2LnhtbESPQWvCQBSE74X+h+UJ3urGUGKIriKlFQ+imPbg8Zl9&#10;TUKzb9PsqtFf3xUKHoeZ+YaZLXrTiDN1rrasYDyKQBAXVtdcKvj6/HhJQTiPrLGxTAqu5GAxf36a&#10;Yabthfd0zn0pAoRdhgoq79tMSldUZNCNbEscvG/bGfRBdqXUHV4C3DQyjqJEGqw5LFTY0ltFxU9+&#10;MgriTXxY2fdVfTseePxrt7sob3dKDQf9cgrCU+8f4f/2WiuYpMlrmiQTuD8Kb0D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gtr0bKAAAA4QAAAA8AAAAAAAAAAAAAAAAAmAIA&#10;AGRycy9kb3ducmV2LnhtbFBLBQYAAAAABAAEAPUAAACPAwAAAAA=&#10;" fillcolor="#ffc000" stroked="f"/>
                <v:line id="Line 238" o:spid="_x0000_s1053" style="position:absolute;visibility:visible;mso-wrap-style:square" from="5609,6722" to="5609,7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FjNMYAAADhAAAADwAAAGRycy9kb3ducmV2LnhtbERPy26CQBTdm/QfJrdJdzJoDBLqQNqq&#10;iVu1r+UNcwtE5g4wU6X9emdh4vLkvFfFaFpxpsE1lhXMohgEcWl1w5WC9+N2moJwHllja5kU/JGD&#10;In+YrDDT9sJ7Oh98JUIIuwwV1N53mZSurMmgi2xHHLgfOxj0AQ6V1ANeQrhp5TyOE2mw4dBQY0dv&#10;NZWnw69RcPx8ZfOxa/pv2W/+1/1pS/prptTT4/jyDMLT6O/im3unFSzTZJEmSZgcHoU3I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RYzTGAAAA4QAAAA8AAAAAAAAA&#10;AAAAAAAAoQIAAGRycy9kb3ducmV2LnhtbFBLBQYAAAAABAAEAPkAAACUAwAAAAA=&#10;" strokecolor="#d9d9d9"/>
                <v:rect id="Rectangle 237" o:spid="_x0000_s1054" style="position:absolute;left:5496;top:7084;width:438;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6er8oA&#10;AADhAAAADwAAAGRycy9kb3ducmV2LnhtbESPQWvCQBSE7wX/w/KE3urGIGmMriJSpYdSMXrw+Mw+&#10;k2D2bZrdatpf3y0Uehxm5htmvuxNI27UudqygvEoAkFcWF1zqeB42DylIJxH1thYJgVf5GC5GDzM&#10;MdP2znu65b4UAcIuQwWV920mpSsqMuhGtiUO3sV2Bn2QXSl1h/cAN42MoyiRBmsOCxW2tK6ouOaf&#10;RkH8Fp+29mVbf59PPP6w77sob3dKPQ771QyEp97/h//ar1rBc5pM0iSZwu+j8Abk4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b+nq/KAAAA4QAAAA8AAAAAAAAAAAAAAAAAmAIA&#10;AGRycy9kb3ducmV2LnhtbFBLBQYAAAAABAAEAPUAAACPAwAAAAA=&#10;" fillcolor="#ffc000" stroked="f"/>
                <v:line id="Line 236" o:spid="_x0000_s1055" style="position:absolute;visibility:visible;mso-wrap-style:square" from="5609,6194" to="5609,6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7578gAAADhAAAADwAAAGRycy9kb3ducmV2LnhtbESPy2rCQBSG94LvMByhO51YSgzRSdC2&#10;gttqvSwPmWMSzJxJMlNN+/SdRaHLn//Gt8oH04g79a62rGA+i0AQF1bXXCr4PGynCQjnkTU2lknB&#10;NznIs/Foham2D/6g+96XIoywS1FB5X2bSumKigy6mW2Jg3e1vUEfZF9K3eMjjJtGPkdRLA3WHB4q&#10;bOm1ouK2/zIKDqcNm+Ou7i6ye/95625b0ue5Uk+TYb0E4Wnw/+G/9k4rWCTxSxIvAkMgCjQg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H7578gAAADhAAAADwAAAAAA&#10;AAAAAAAAAAChAgAAZHJzL2Rvd25yZXYueG1sUEsFBgAAAAAEAAQA+QAAAJYDAAAAAA==&#10;" strokecolor="#d9d9d9"/>
                <v:rect id="Rectangle 235" o:spid="_x0000_s1056" style="position:absolute;left:5349;top:6556;width:585;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EdMoA&#10;AADhAAAADwAAAGRycy9kb3ducmV2LnhtbESPQWvCQBSE7wX/w/IEb3WTUGKIriLSSg+lYtqDx2f2&#10;mQSzb9Psqml/fbdQ8DjMzDfMYjWYVlypd41lBfE0AkFcWt1wpeDz4+UxA+E8ssbWMin4Jger5ehh&#10;gbm2N97TtfCVCBB2OSqove9yKV1Zk0E3tR1x8E62N+iD7Cupe7wFuGllEkWpNNhwWKixo01N5bm4&#10;GAXJW3LY2udt83M8cPxl33dR0e2UmoyH9RyEp8Hfw//tV61glqVPWTqL4e9ReANy+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1RBHTKAAAA4QAAAA8AAAAAAAAAAAAAAAAAmAIA&#10;AGRycy9kb3ducmV2LnhtbFBLBQYAAAAABAAEAPUAAACPAwAAAAA=&#10;" fillcolor="#ffc000" stroked="f"/>
                <v:line id="Line 234" o:spid="_x0000_s1057" style="position:absolute;visibility:visible;mso-wrap-style:square" from="5609,5664" to="5609,6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cIQ8R8sAAADjAAAADwAA&#10;AAAAAAAAAAAAAAChAgAAZHJzL2Rvd25yZXYueG1sUEsFBgAAAAAEAAQA+QAAAJkDAAAAAA==&#10;" strokecolor="#d9d9d9"/>
                <v:rect id="Rectangle 233" o:spid="_x0000_s1058" style="position:absolute;left:5368;top:6028;width:566;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MrFckA&#10;AADjAAAADwAAAGRycy9kb3ducmV2LnhtbERPzU7CQBC+m/gOmzHxBrttoMHKQowB4oFIqB44jt2x&#10;bezO1u4Klad3SUg8zvc/8+VgW3Gk3jeONSRjBYK4dKbhSsP723o0A+EDssHWMWn4JQ/Lxe3NHHPj&#10;TrynYxEqEUPY56ihDqHLpfRlTRb92HXEkft0vcUQz76SpsdTDLetTJXKpMWGY0ONHT3XVH4VP1ZD&#10;uk0PG7faNOePAyff7nWnim6n9f3d8PQIItAQ/sVX94uJ86fZ9GGSTVQCl58iAHLx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eMrFckAAADjAAAADwAAAAAAAAAAAAAAAACYAgAA&#10;ZHJzL2Rvd25yZXYueG1sUEsFBgAAAAAEAAQA9QAAAI4DAAAAAA==&#10;" fillcolor="#ffc000" stroked="f"/>
                <v:line id="Line 232" o:spid="_x0000_s1059" style="position:absolute;visibility:visible;mso-wrap-style:square" from="5609,5136" to="5609,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oHq8YAAADjAAAADwAAAGRycy9kb3ducmV2LnhtbERPS4vCMBC+C/6HMMLeNFW0rF2j7Evw&#10;6tvj0My2xWbSNlnt+uuNIOxxvvfMFq0pxYUaV1hWMBxEIIhTqwvOFOy2y/4rCOeRNZaWScEfOVjM&#10;u50ZJtpeeU2Xjc9ECGGXoILc+yqR0qU5GXQDWxEH7sc2Bn04m0zqBq8h3JRyFEWxNFhwaMixos+c&#10;0vPm1yjYHj7Y7FdFfZL19+2rPi9JH4dKvfTa9zcQnlr/L366VzrMn8ST6TgeRyN4/BQA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aB6vGAAAA4wAAAA8AAAAAAAAA&#10;AAAAAAAAoQIAAGRycy9kb3ducmV2LnhtbFBLBQYAAAAABAAEAPkAAACUAwAAAAA=&#10;" strokecolor="#d9d9d9"/>
                <v:rect id="Rectangle 231" o:spid="_x0000_s1060" style="position:absolute;left:5320;top:5498;width:614;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0Q+ckA&#10;AADjAAAADwAAAGRycy9kb3ducmV2LnhtbERPzU7CQBC+m/gOmzHxJrsUaKCyEGKQeDASCgeOQ3ds&#10;G7qztbtC9eldExOP8/3PfNnbRlyo87VjDcOBAkFcOFNzqeGwf36YgvAB2WDjmDR8kYfl4vZmjplx&#10;V97RJQ+liCHsM9RQhdBmUvqiIot+4FriyL27zmKIZ1dK0+E1httGJkql0mLNsaHClp4qKs75p9WQ&#10;vCbHjVtv6u/TkYcf7m2r8nar9f1dv3oEEagP/+I/94uJ8yfpZDZOx2oEvz9FAOTi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n0Q+ckAAADjAAAADwAAAAAAAAAAAAAAAACYAgAA&#10;ZHJzL2Rvd25yZXYueG1sUEsFBgAAAAAEAAQA9QAAAI4DAAAAAA==&#10;" fillcolor="#ffc000" stroked="f"/>
                <v:line id="Line 230" o:spid="_x0000_s1061" style="position:absolute;visibility:visible;mso-wrap-style:square" from="5609,4608" to="5609,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86RMYAAADjAAAADwAAAGRycy9kb3ducmV2LnhtbERPS2vCQBC+C/6HZQq96cYSg0ZXsQ/B&#10;q2+PQ3aaBLOzSXaraX99tyD0ON975svOVOJGrSstKxgNIxDEmdUl5woO+/VgAsJ5ZI2VZVLwTQ6W&#10;i35vjqm2d97SbedzEULYpaig8L5OpXRZQQbd0NbEgfu0rUEfzjaXusV7CDeVfImiRBosOTQUWNNb&#10;Qdl192UU7E+vbI6bsrnI5uPnvbmuSZ9HSj0/dasZCE+d/xc/3Bsd5o+T8TRO4iiGv58CAH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kTGAAAA4wAAAA8AAAAAAAAA&#10;AAAAAAAAoQIAAGRycy9kb3ducmV2LnhtbFBLBQYAAAAABAAEAPkAAACUAwAAAAA=&#10;" strokecolor="#d9d9d9"/>
                <v:rect id="Rectangle 229" o:spid="_x0000_s1062" style="position:absolute;left:5364;top:4970;width:570;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tFskA&#10;AADjAAAADwAAAGRycy9kb3ducmV2LnhtbERPzU7CQBC+m/gOmzHxBrs0tNHCQoxR4oFIrBw4Dt2h&#10;bezO1u4Klad3SUg8zvc/8+VgW3Gk3jeONUzGCgRx6UzDlYbt5+voAYQPyAZbx6ThlzwsF7c3c8yN&#10;O/EHHYtQiRjCPkcNdQhdLqUva7Lox64jjtzB9RZDPPtKmh5PMdy2MlEqkxYbjg01dvRcU/lV/FgN&#10;yTrZrdzLqjnvdzz5du8bVXQbre/vhqcZiEBD+Bdf3W8mzk+z9HGaTVUKl58iAHLx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tgtFskAAADjAAAADwAAAAAAAAAAAAAAAACYAgAA&#10;ZHJzL2Rvd25yZXYueG1sUEsFBgAAAAAEAAQA9QAAAI4DAAAAAA==&#10;" fillcolor="#ffc000" stroked="f"/>
                <v:line id="Line 228" o:spid="_x0000_s1063" style="position:absolute;visibility:visible;mso-wrap-style:square" from="5609,4080" to="5609,4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EBqMcAAADjAAAADwAAAGRycy9kb3ducmV2LnhtbERPS4vCMBC+C/6HMII3TV20uNUo7kPw&#10;uuruehyasS02k7aJ2vXXG2HB43zvmS9bU4oLNa6wrGA0jEAQp1YXnCnY79aDKQjnkTWWlknBHzlY&#10;LrqdOSbaXvmLLlufiRDCLkEFufdVIqVLczLohrYiDtzRNgZ9OJtM6gavIdyU8iWKYmmw4NCQY0Xv&#10;OaWn7dko2P28sfneFPVB1p+3j/q0Jv07Uqrfa1czEJ5a/xT/uzc6zJ/Ek9dxPI5iePwUAJ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IQGoxwAAAOMAAAAPAAAAAAAA&#10;AAAAAAAAAKECAABkcnMvZG93bnJldi54bWxQSwUGAAAAAAQABAD5AAAAlQMAAAAA&#10;" strokecolor="#d9d9d9"/>
                <v:rect id="Rectangle 227" o:spid="_x0000_s1064" style="position:absolute;left:5431;top:4442;width:503;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W+skA&#10;AADjAAAADwAAAGRycy9kb3ducmV2LnhtbERPzU7CQBC+m/gOmzHhJrs0UKGyEGKQeDASCgeOQ3ds&#10;G7qztbtC9eldExOP8/3PfNnbRlyo87VjDaOhAkFcOFNzqeGwf76fgvAB2WDjmDR8kYfl4vZmjplx&#10;V97RJQ+liCHsM9RQhdBmUvqiIot+6FriyL27zmKIZ1dK0+E1httGJkql0mLNsaHClp4qKs75p9WQ&#10;vCbHjVtv6u/TkUcf7m2r8nar9eCuXz2CCNSHf/Gf+8XE+ZN0MhunY/UAvz9FAOTi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UYW+skAAADjAAAADwAAAAAAAAAAAAAAAACYAgAA&#10;ZHJzL2Rvd25yZXYueG1sUEsFBgAAAAAEAAQA9QAAAI4DAAAAAA==&#10;" fillcolor="#ffc000" stroked="f"/>
                <v:line id="Line 226" o:spid="_x0000_s1065" style="position:absolute;visibility:visible;mso-wrap-style:square" from="5609,3552" to="5609,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jvIwQcsAAADjAAAADwAA&#10;AAAAAAAAAAAAAAChAgAAZHJzL2Rvd25yZXYueG1sUEsFBgAAAAAEAAQA+QAAAJkDAAAAAA==&#10;" strokecolor="#d9d9d9"/>
                <v:rect id="Rectangle 225" o:spid="_x0000_s1066" style="position:absolute;left:5450;top:3914;width:484;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nE8kA&#10;AADjAAAADwAAAGRycy9kb3ducmV2LnhtbERPzUrDQBC+F3yHZQRvdrehDSbNpoho8SAWo4cex+w0&#10;CWZnY3Zto0/vCkKP8/1PsZlsL440+s6xhsVcgSCunem40fD2+nB9A8IHZIO9Y9LwTR425cWswNy4&#10;E7/QsQqNiCHsc9TQhjDkUvq6JYt+7gbiyB3caDHEc2ykGfEUw20vE6VSabHj2NDiQHct1R/Vl9WQ&#10;PCX7rbvfdj/ve158uuedqoad1leX0+0aRKApnMX/7kcT56/SVbZMlyqDv58iALL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5UnE8kAAADjAAAADwAAAAAAAAAAAAAAAACYAgAA&#10;ZHJzL2Rvd25yZXYueG1sUEsFBgAAAAAEAAQA9QAAAI4DAAAAAA==&#10;" fillcolor="#ffc000" stroked="f"/>
                <v:line id="Line 224" o:spid="_x0000_s1067" style="position:absolute;visibility:visible;mso-wrap-style:square" from="5609,3022" to="5609,3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9V2qmssAAADjAAAADwAA&#10;AAAAAAAAAAAAAAChAgAAZHJzL2Rvd25yZXYueG1sUEsFBgAAAAAEAAQA+QAAAJkDAAAAAA==&#10;" strokecolor="#d9d9d9"/>
                <v:rect id="Rectangle 223" o:spid="_x0000_s1068" style="position:absolute;left:5532;top:3386;width:402;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q9yMkA&#10;AADjAAAADwAAAGRycy9kb3ducmV2LnhtbERPzWrCQBC+C77DMoXe6iZBg01dRaSVHkQx7cHjNDtN&#10;QrOzMbvV1Kd3hYLH+f5ntuhNI07UudqygngUgSAurK65VPD58fY0BeE8ssbGMin4IweL+XAww0zb&#10;M+/plPtShBB2GSqovG8zKV1RkUE3si1x4L5tZ9CHsyul7vAcwk0jkyhKpcGaQ0OFLa0qKn7yX6Mg&#10;2SSHtX1d15evA8dHu91FebtT6vGhX76A8NT7u/jf/a7D/Ek6eR6n4ziG208BADm/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Dq9yMkAAADjAAAADwAAAAAAAAAAAAAAAACYAgAA&#10;ZHJzL2Rvd25yZXYueG1sUEsFBgAAAAAEAAQA9QAAAI4DAAAAAA==&#10;" fillcolor="#ffc000" stroked="f"/>
                <v:line id="Line 222" o:spid="_x0000_s1069" style="position:absolute;visibility:visible;mso-wrap-style:square" from="5609,2494" to="5609,2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ORdscAAADjAAAADwAAAGRycy9kb3ducmV2LnhtbERPS2vCQBC+F/oflil4q5uIhhpdpQ8F&#10;r/XVHofsmASzs0l21eivd4VCj/O9ZzrvTCXO1LrSsoK4H4EgzqwuOVew3Sxf30A4j6yxskwKruRg&#10;Pnt+mmKq7YW/6bz2uQgh7FJUUHhfp1K6rCCDrm9r4sAdbGvQh7PNpW7xEsJNJQdRlEiDJYeGAmv6&#10;LCg7rk9GwWb/wWa3Kptf2SxuX81xSfonVqr30r1PQHjq/L/4z73SYf4oGY2HyTAewOOnAI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w5F2xwAAAOMAAAAPAAAAAAAA&#10;AAAAAAAAAKECAABkcnMvZG93bnJldi54bWxQSwUGAAAAAAQABAD5AAAAlQMAAAAA&#10;" strokecolor="#d9d9d9"/>
                <v:rect id="Rectangle 221" o:spid="_x0000_s1070" style="position:absolute;left:5496;top:2856;width:438;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SGJMoA&#10;AADjAAAADwAAAGRycy9kb3ducmV2LnhtbERPzU7CQBC+k/gOmzHhBttWaLSyEGOEcCASqweOY3ds&#10;G7uztbtA4elZExKO8/3PbNGbRhyoc7VlBfE4AkFcWF1zqeDrczl6BOE8ssbGMik4kYPF/G4ww0zb&#10;I3/QIfelCCHsMlRQed9mUrqiIoNubFviwP3YzqAPZ1dK3eExhJtGJlGUSoM1h4YKW3qtqPjN90ZB&#10;skl2K/u2qs/fO47/7Ps2ytutUsP7/uUZhKfe38RX91qH+dN0+jRJJ/ED/P8UAJDz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ukhiTKAAAA4wAAAA8AAAAAAAAAAAAAAAAAmAIA&#10;AGRycy9kb3ducmV2LnhtbFBLBQYAAAAABAAEAPUAAACPAwAAAAA=&#10;" fillcolor="#ffc000" stroked="f"/>
                <v:line id="Line 220" o:spid="_x0000_s1071" style="position:absolute;visibility:visible;mso-wrap-style:square" from="5609,1966" to="5609,2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asmccAAADjAAAADwAAAGRycy9kb3ducmV2LnhtbERPS2vCQBC+C/0Pywi96SYlBpu6SusD&#10;vFbt4zhkxySYnU2yW4399V2h4HG+98wWvanFmTpXWVYQjyMQxLnVFRcKDvvNaArCeWSNtWVScCUH&#10;i/nDYIaZthd+p/POFyKEsMtQQel9k0np8pIMurFtiAN3tJ1BH86ukLrDSwg3tXyKolQarDg0lNjQ&#10;sqT8tPsxCvafb2w+tlX7Ldv176o9bUh/xUo9DvvXFxCeen8X/7u3OsyfpJPnJE3iBG4/BQD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ZqyZxwAAAOMAAAAPAAAAAAAA&#10;AAAAAAAAAKECAABkcnMvZG93bnJldi54bWxQSwUGAAAAAAQABAD5AAAAlQMAAAAA&#10;" strokecolor="#d9d9d9"/>
                <v:rect id="Rectangle 219" o:spid="_x0000_s1072" style="position:absolute;left:5373;top:2328;width:561;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7y8kA&#10;AADjAAAADwAAAGRycy9kb3ducmV2LnhtbERPzU7CQBC+m/gOmzHxJts2tJHCQgxR4sFALBw4Dt2h&#10;bezOlu4K1adnSUw8zvc/s8VgWnGm3jWWFcSjCARxaXXDlYLd9u3pGYTzyBpby6Tghxws5vd3M8y1&#10;vfAnnQtfiRDCLkcFtfddLqUrazLoRrYjDtzR9gZ9OPtK6h4vIdy0MomiTBpsODTU2NGypvKr+DYK&#10;ko9kv7Kvq+b3sOf4ZNebqOg2Sj0+DC9TEJ4G/y/+c7/rMD/N0sk4G8cp3H4KAMj5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wG7y8kAAADjAAAADwAAAAAAAAAAAAAAAACYAgAA&#10;ZHJzL2Rvd25yZXYueG1sUEsFBgAAAAAEAAQA9QAAAI4DAAAAAA==&#10;" fillcolor="#ffc000" stroked="f"/>
                <v:line id="Line 218" o:spid="_x0000_s1073" style="position:absolute;visibility:visible;mso-wrap-style:square" from="5609,1619" to="5609,1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iXdccAAADjAAAADwAAAGRycy9kb3ducmV2LnhtbERPzWrCQBC+F3yHZQRvdZOiwaauYrWC&#10;16rVHofsmASzs0l21dSndwuFHuf7n+m8M5W4UutKywriYQSCOLO65FzBfrd+noBwHlljZZkU/JCD&#10;+az3NMVU2xt/0nXrcxFC2KWooPC+TqV0WUEG3dDWxIE72dagD2ebS93iLYSbSr5EUSINlhwaCqxp&#10;WVB23l6Mgt3hnc3Xpmy+ZfNxXzXnNeljrNSg3y3eQHjq/L/4z73RYf44Gb+OklGcwO9PAQA5e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Jd1xwAAAOMAAAAPAAAAAAAA&#10;AAAAAAAAAKECAABkcnMvZG93bnJldi54bWxQSwUGAAAAAAQABAD5AAAAlQMAAAAA&#10;" strokecolor="#d9d9d9"/>
                <v:rect id="Rectangle 217" o:spid="_x0000_s1074" style="position:absolute;left:5359;top:1800;width:575;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J8oA&#10;AADjAAAADwAAAGRycy9kb3ducmV2LnhtbERPzU7CQBC+m/AOmyHxJts2ULSyEEKUcDASqweOY3ds&#10;G7qzpbtA8eldEhOO8/3PbNGbRpyoc7VlBfEoAkFcWF1zqeDr8/XhEYTzyBoby6TgQg4W88HdDDNt&#10;z/xBp9yXIoSwy1BB5X2bSemKigy6kW2JA/djO4M+nF0pdYfnEG4amURRKg3WHBoqbGlVUbHPj0ZB&#10;8pbs1vZlXf9+7zg+2PdtlLdbpe6H/fIZhKfe38T/7o0O8yfp5GmcjuMpXH8KAMj5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SfgCfKAAAA4wAAAA8AAAAAAAAAAAAAAAAAmAIA&#10;AGRycy9kb3ducmV2LnhtbFBLBQYAAAAABAAEAPUAAACPAwAAAAA=&#10;" fillcolor="#ffc000" stroked="f"/>
                <v:line id="Line 216" o:spid="_x0000_s1075" style="position:absolute;visibility:visible;mso-wrap-style:square" from="5934,14830" to="5934,1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CyumnMsAAADjAAAADwAA&#10;AAAAAAAAAAAAAAChAgAAZHJzL2Rvd25yZXYueG1sUEsFBgAAAAAEAAQA+QAAAJkDAAAAAA==&#10;" strokecolor="#d9d9d9"/>
                <v:rect id="Rectangle 215" o:spid="_x0000_s1076" style="position:absolute;left:2907;top:1398;width:5505;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btM8oA&#10;AADjAAAADwAAAGRycy9kb3ducmV2LnhtbERPS2vCQBC+F/wPyxS81Y1FY01dpQpSK3po+oDexuw0&#10;WczOhuyq8d93C4Ue53vPbNHZWpyp9caxguEgAUFcOG24VPD+tr57AOEDssbaMSm4kofFvHczw0y7&#10;C7/SOQ+liCHsM1RQhdBkUvqiIot+4BriyH271mKIZ1tK3eIlhtta3idJKi0ajg0VNrSqqDjmJ6ug&#10;cXuT70z58vn1oQ/Fcnl43tYTpfq33dMjiEBd+Bf/uTc6zh+n4+koHQ2n8PtTBEDO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iW7TPKAAAA4wAAAA8AAAAAAAAAAAAAAAAAmAIA&#10;AGRycy9kb3ducmV2LnhtbFBLBQYAAAAABAAEAPUAAACPAwAAAAA=&#10;" filled="f" strokecolor="#d9d9d9"/>
                <w10:wrap anchorx="page" anchory="page"/>
              </v:group>
            </w:pict>
          </mc:Fallback>
        </mc:AlternateContent>
      </w:r>
      <w:r>
        <w:rPr>
          <w:noProof/>
          <w:lang w:eastAsia="tr-TR"/>
        </w:rPr>
        <mc:AlternateContent>
          <mc:Choice Requires="wps">
            <w:drawing>
              <wp:anchor distT="0" distB="0" distL="114300" distR="114300" simplePos="0" relativeHeight="481234432" behindDoc="1" locked="0" layoutInCell="1" allowOverlap="1">
                <wp:simplePos x="0" y="0"/>
                <wp:positionH relativeFrom="page">
                  <wp:posOffset>253365</wp:posOffset>
                </wp:positionH>
                <wp:positionV relativeFrom="page">
                  <wp:posOffset>844550</wp:posOffset>
                </wp:positionV>
                <wp:extent cx="920750" cy="8947785"/>
                <wp:effectExtent l="0" t="0" r="12700" b="5715"/>
                <wp:wrapNone/>
                <wp:docPr id="1166239071" name="Metin Kutusu 1166239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8947785"/>
                        </a:xfrm>
                        <a:prstGeom prst="rect">
                          <a:avLst/>
                        </a:prstGeom>
                        <a:noFill/>
                        <a:ln>
                          <a:noFill/>
                        </a:ln>
                      </wps:spPr>
                      <wps:txbx>
                        <w:txbxContent>
                          <w:p w:rsidR="00386F87" w:rsidRDefault="00386F87">
                            <w:pPr>
                              <w:spacing w:before="5"/>
                              <w:ind w:left="728"/>
                              <w:rPr>
                                <w:b/>
                                <w:sz w:val="32"/>
                              </w:rPr>
                            </w:pPr>
                            <w:r>
                              <w:rPr>
                                <w:b/>
                                <w:color w:val="2E5395"/>
                                <w:sz w:val="32"/>
                              </w:rPr>
                              <w:t>VELİANKETİSONUÇLARI</w:t>
                            </w:r>
                          </w:p>
                          <w:p w:rsidR="00386F87" w:rsidRDefault="00386F87">
                            <w:pPr>
                              <w:pStyle w:val="GvdeMetni"/>
                              <w:spacing w:before="92" w:line="297" w:lineRule="auto"/>
                              <w:ind w:left="20" w:firstLine="708"/>
                            </w:pPr>
                            <w:r>
                              <w:rPr>
                                <w:b/>
                              </w:rPr>
                              <w:t xml:space="preserve">Olumlu (Başarılı) Yönlerimiz: </w:t>
                            </w:r>
                            <w:r>
                              <w:t xml:space="preserve">Velilerimiz ihtiyaç duyduklarında okul çalışanlarıyla rahatlıkla görüşebilmektedir. Velilerimiz ihtiyaçduyduklarındaokulçalışanlarıylarahatlıklagörüşebilmektedir.Velilerimiz </w:t>
                            </w:r>
                            <w:proofErr w:type="gramStart"/>
                            <w:r>
                              <w:t>okulyöneticilerineveöğretmenlerinegüvenmektedirler.Öğrenciişleri</w:t>
                            </w:r>
                            <w:proofErr w:type="gramEnd"/>
                          </w:p>
                          <w:p w:rsidR="00386F87" w:rsidRDefault="00386F87">
                            <w:pPr>
                              <w:pStyle w:val="GvdeMetni"/>
                              <w:spacing w:before="4"/>
                              <w:ind w:left="20"/>
                            </w:pPr>
                            <w:proofErr w:type="spellStart"/>
                            <w:r>
                              <w:t>ilgilibelgelerezamanındaulaşmaktadırlar</w:t>
                            </w:r>
                            <w:proofErr w:type="spellEnd"/>
                            <w: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166239071" o:spid="_x0000_s1112" type="#_x0000_t202" style="position:absolute;margin-left:19.95pt;margin-top:66.5pt;width:72.5pt;height:704.55pt;z-index:-2208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" filled="f" stroked="f">
                <v:textbox style="layout-flow:vertical;mso-layout-flow-alt:bottom-to-top" inset="0,0,0,0">
                  <w:txbxContent>
                    <w:p w:rsidR="00C43B91" w:rsidRDefault="00C43B91">
                      <w:pPr>
                        <w:spacing w:before="5"/>
                        <w:ind w:left="728"/>
                        <w:rPr>
                          <w:b/>
                          <w:sz w:val="32"/>
                        </w:rPr>
                      </w:pPr>
                      <w:r>
                        <w:rPr>
                          <w:b/>
                          <w:color w:val="2E5395"/>
                          <w:sz w:val="32"/>
                        </w:rPr>
                        <w:t>VELİANKETİSONUÇLARI</w:t>
                      </w:r>
                    </w:p>
                    <w:p w:rsidR="00C43B91" w:rsidRDefault="00C43B91">
                      <w:pPr>
                        <w:pStyle w:val="GvdeMetni"/>
                        <w:spacing w:before="92" w:line="297" w:lineRule="auto"/>
                        <w:ind w:left="20" w:firstLine="708"/>
                      </w:pPr>
                      <w:r>
                        <w:rPr>
                          <w:b/>
                        </w:rPr>
                        <w:t xml:space="preserve">Olumlu (Başarılı) Yönlerimiz: </w:t>
                      </w:r>
                      <w:r>
                        <w:t xml:space="preserve">Velilerimiz ihtiyaç duyduklarında okul çalışanlarıyla rahatlıkla görüşebilmektedir. Velilerimiz ihtiyaçduyduklarındaokulçalışanlarıylarahatlıklagörüşebilmektedir.Velilerimiz </w:t>
                      </w:r>
                      <w:proofErr w:type="gramStart"/>
                      <w:r>
                        <w:t>okulyöneticilerineveöğretmenlerinegüvenmektedirler.Öğrenciişleri</w:t>
                      </w:r>
                      <w:proofErr w:type="gramEnd"/>
                    </w:p>
                    <w:p w:rsidR="00C43B91" w:rsidRDefault="00C43B91">
                      <w:pPr>
                        <w:pStyle w:val="GvdeMetni"/>
                        <w:spacing w:before="4"/>
                        <w:ind w:left="20"/>
                      </w:pPr>
                      <w:proofErr w:type="spellStart"/>
                      <w:r>
                        <w:t>ilgilibelgelerezamanındaulaşmaktadırlar</w:t>
                      </w:r>
                      <w:proofErr w:type="spellEnd"/>
                      <w:r>
                        <w:t>.</w:t>
                      </w:r>
                    </w:p>
                  </w:txbxContent>
                </v:textbox>
                <w10:wrap anchorx="page" anchory="page"/>
              </v:shape>
            </w:pict>
          </mc:Fallback>
        </mc:AlternateContent>
      </w:r>
      <w:r>
        <w:rPr>
          <w:noProof/>
          <w:lang w:eastAsia="tr-TR"/>
        </w:rPr>
        <mc:AlternateContent>
          <mc:Choice Requires="wps">
            <w:drawing>
              <wp:anchor distT="0" distB="0" distL="114300" distR="114300" simplePos="0" relativeHeight="15738880" behindDoc="0" locked="0" layoutInCell="1" allowOverlap="1">
                <wp:simplePos x="0" y="0"/>
                <wp:positionH relativeFrom="page">
                  <wp:posOffset>1299845</wp:posOffset>
                </wp:positionH>
                <wp:positionV relativeFrom="page">
                  <wp:posOffset>941070</wp:posOffset>
                </wp:positionV>
                <wp:extent cx="414020" cy="8851900"/>
                <wp:effectExtent l="0" t="0" r="5080" b="6350"/>
                <wp:wrapNone/>
                <wp:docPr id="1166239070" name="Metin Kutusu 1166239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8851900"/>
                        </a:xfrm>
                        <a:prstGeom prst="rect">
                          <a:avLst/>
                        </a:prstGeom>
                        <a:noFill/>
                        <a:ln>
                          <a:noFill/>
                        </a:ln>
                      </wps:spPr>
                      <wps:txbx>
                        <w:txbxContent>
                          <w:p w:rsidR="00386F87" w:rsidRDefault="00386F87">
                            <w:pPr>
                              <w:spacing w:before="10"/>
                              <w:ind w:left="728"/>
                              <w:rPr>
                                <w:sz w:val="24"/>
                              </w:rPr>
                            </w:pPr>
                            <w:r>
                              <w:rPr>
                                <w:b/>
                                <w:sz w:val="24"/>
                              </w:rPr>
                              <w:t>Olumsuz(Başarısız)</w:t>
                            </w:r>
                            <w:proofErr w:type="gramStart"/>
                            <w:r>
                              <w:rPr>
                                <w:b/>
                                <w:sz w:val="24"/>
                              </w:rPr>
                              <w:t>Yönlerimiz:</w:t>
                            </w:r>
                            <w:r>
                              <w:rPr>
                                <w:sz w:val="24"/>
                              </w:rPr>
                              <w:t>Okulumuzunbinasıvediğerfizikimekanlaryeterlideğildir</w:t>
                            </w:r>
                            <w:proofErr w:type="gramEnd"/>
                            <w:r>
                              <w:rPr>
                                <w:sz w:val="24"/>
                              </w:rPr>
                              <w:t>.Okulumuzdayeterlimiktardasanatsalve</w:t>
                            </w:r>
                          </w:p>
                          <w:p w:rsidR="00386F87" w:rsidRDefault="00386F87">
                            <w:pPr>
                              <w:pStyle w:val="GvdeMetni"/>
                              <w:spacing w:before="69"/>
                              <w:ind w:left="20"/>
                            </w:pPr>
                            <w:proofErr w:type="gramStart"/>
                            <w:r>
                              <w:t>kültürelfaaliyetlerdüzenlenmemektedir.Okulumuzdayabancıkişilerekarşıgüvenlikönlemlerialınmamaktadır</w:t>
                            </w:r>
                            <w:proofErr w:type="gramEnd"/>
                            <w: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166239070" o:spid="_x0000_s1113" type="#_x0000_t202" style="position:absolute;margin-left:102.35pt;margin-top:74.1pt;width:32.6pt;height:697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" filled="f" stroked="f">
                <v:textbox style="layout-flow:vertical;mso-layout-flow-alt:bottom-to-top" inset="0,0,0,0">
                  <w:txbxContent>
                    <w:p w:rsidR="00C43B91" w:rsidRDefault="00C43B91">
                      <w:pPr>
                        <w:spacing w:before="10"/>
                        <w:ind w:left="728"/>
                        <w:rPr>
                          <w:sz w:val="24"/>
                        </w:rPr>
                      </w:pPr>
                      <w:r>
                        <w:rPr>
                          <w:b/>
                          <w:sz w:val="24"/>
                        </w:rPr>
                        <w:t>Olumsuz(Başarısız)</w:t>
                      </w:r>
                      <w:proofErr w:type="gramStart"/>
                      <w:r>
                        <w:rPr>
                          <w:b/>
                          <w:sz w:val="24"/>
                        </w:rPr>
                        <w:t>Yönlerimiz:</w:t>
                      </w:r>
                      <w:r>
                        <w:rPr>
                          <w:sz w:val="24"/>
                        </w:rPr>
                        <w:t>Okulumuzunbinasıvediğerfizikimekanlaryeterlideğildir</w:t>
                      </w:r>
                      <w:proofErr w:type="gramEnd"/>
                      <w:r>
                        <w:rPr>
                          <w:sz w:val="24"/>
                        </w:rPr>
                        <w:t>.Okulumuzdayeterlimiktardasanatsalve</w:t>
                      </w:r>
                    </w:p>
                    <w:p w:rsidR="00C43B91" w:rsidRDefault="00C43B91">
                      <w:pPr>
                        <w:pStyle w:val="GvdeMetni"/>
                        <w:spacing w:before="69"/>
                        <w:ind w:left="20"/>
                      </w:pPr>
                      <w:proofErr w:type="gramStart"/>
                      <w:r>
                        <w:t>kültürelfaaliyetlerdüzenlenmemektedir.Okulumuzdayabancıkişilerekarşıgüvenlikönlemlerialınmamaktadır</w:t>
                      </w:r>
                      <w:proofErr w:type="gramEnd"/>
                      <w:r>
                        <w:t>.</w:t>
                      </w:r>
                    </w:p>
                  </w:txbxContent>
                </v:textbox>
                <w10:wrap anchorx="page" anchory="page"/>
              </v:shape>
            </w:pict>
          </mc:Fallback>
        </mc:AlternateContent>
      </w:r>
    </w:p>
    <w:p w:rsidR="00165B95" w:rsidRDefault="00924E91">
      <w:pPr>
        <w:spacing w:before="64"/>
        <w:ind w:left="4603" w:right="2190" w:hanging="234"/>
        <w:rPr>
          <w:rFonts w:ascii="Calibri" w:hAnsi="Calibri"/>
          <w:sz w:val="18"/>
        </w:rPr>
      </w:pPr>
      <w:r>
        <w:rPr>
          <w:noProof/>
          <w:lang w:eastAsia="tr-TR"/>
        </w:rPr>
        <mc:AlternateContent>
          <mc:Choice Requires="wps">
            <w:drawing>
              <wp:anchor distT="4294967294" distB="4294967294" distL="114298" distR="114298" simplePos="0" relativeHeight="481231360" behindDoc="1" locked="0" layoutInCell="1" allowOverlap="1">
                <wp:simplePos x="0" y="0"/>
                <wp:positionH relativeFrom="page">
                  <wp:posOffset>3354069</wp:posOffset>
                </wp:positionH>
                <wp:positionV relativeFrom="paragraph">
                  <wp:posOffset>8403589</wp:posOffset>
                </wp:positionV>
                <wp:extent cx="0" cy="0"/>
                <wp:effectExtent l="0" t="0" r="0" b="0"/>
                <wp:wrapNone/>
                <wp:docPr id="1166239069" name="Düz Bağlayıcı 1166239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D9D9D9"/>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Düz Bağlayıcı 1166239069" o:spid="_x0000_s1026" style="position:absolute;z-index:-22085120;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264.1pt,661.7pt" to="264.1pt,6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" strokecolor="#d9d9d9">
                <w10:wrap anchorx="page"/>
              </v:line>
            </w:pict>
          </mc:Fallback>
        </mc:AlternateContent>
      </w:r>
      <w:r>
        <w:rPr>
          <w:noProof/>
          <w:lang w:eastAsia="tr-TR"/>
        </w:rPr>
        <mc:AlternateContent>
          <mc:Choice Requires="wps">
            <w:drawing>
              <wp:anchor distT="4294967294" distB="4294967294" distL="114298" distR="114298" simplePos="0" relativeHeight="481231872" behindDoc="1" locked="0" layoutInCell="1" allowOverlap="1">
                <wp:simplePos x="0" y="0"/>
                <wp:positionH relativeFrom="page">
                  <wp:posOffset>3147059</wp:posOffset>
                </wp:positionH>
                <wp:positionV relativeFrom="paragraph">
                  <wp:posOffset>8403589</wp:posOffset>
                </wp:positionV>
                <wp:extent cx="0" cy="0"/>
                <wp:effectExtent l="0" t="0" r="0" b="0"/>
                <wp:wrapNone/>
                <wp:docPr id="1166239068" name="Düz Bağlayıcı 1166239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D9D9D9"/>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Düz Bağlayıcı 1166239068" o:spid="_x0000_s1026" style="position:absolute;z-index:-22084608;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247.8pt,661.7pt" to="247.8pt,6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" strokecolor="#d9d9d9">
                <w10:wrap anchorx="page"/>
              </v:line>
            </w:pict>
          </mc:Fallback>
        </mc:AlternateContent>
      </w:r>
      <w:r>
        <w:rPr>
          <w:noProof/>
          <w:lang w:eastAsia="tr-TR"/>
        </w:rPr>
        <mc:AlternateContent>
          <mc:Choice Requires="wps">
            <w:drawing>
              <wp:anchor distT="4294967294" distB="4294967294" distL="114298" distR="114298" simplePos="0" relativeHeight="481232384" behindDoc="1" locked="0" layoutInCell="1" allowOverlap="1">
                <wp:simplePos x="0" y="0"/>
                <wp:positionH relativeFrom="page">
                  <wp:posOffset>2940049</wp:posOffset>
                </wp:positionH>
                <wp:positionV relativeFrom="paragraph">
                  <wp:posOffset>8403589</wp:posOffset>
                </wp:positionV>
                <wp:extent cx="0" cy="0"/>
                <wp:effectExtent l="0" t="0" r="0" b="0"/>
                <wp:wrapNone/>
                <wp:docPr id="1166239067" name="Düz Bağlayıcı 1166239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D9D9D9"/>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Düz Bağlayıcı 1166239067" o:spid="_x0000_s1026" style="position:absolute;z-index:-22084096;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231.5pt,661.7pt" to="231.5pt,6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" strokecolor="#d9d9d9">
                <w10:wrap anchorx="page"/>
              </v:line>
            </w:pict>
          </mc:Fallback>
        </mc:AlternateContent>
      </w:r>
      <w:r>
        <w:rPr>
          <w:noProof/>
          <w:lang w:eastAsia="tr-TR"/>
        </w:rPr>
        <mc:AlternateContent>
          <mc:Choice Requires="wps">
            <w:drawing>
              <wp:anchor distT="4294967294" distB="4294967294" distL="114298" distR="114298" simplePos="0" relativeHeight="481232896" behindDoc="1" locked="0" layoutInCell="1" allowOverlap="1">
                <wp:simplePos x="0" y="0"/>
                <wp:positionH relativeFrom="page">
                  <wp:posOffset>2732404</wp:posOffset>
                </wp:positionH>
                <wp:positionV relativeFrom="paragraph">
                  <wp:posOffset>8403589</wp:posOffset>
                </wp:positionV>
                <wp:extent cx="0" cy="0"/>
                <wp:effectExtent l="0" t="0" r="0" b="0"/>
                <wp:wrapNone/>
                <wp:docPr id="1166239066" name="Düz Bağlayıcı 1166239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D9D9D9"/>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Düz Bağlayıcı 1166239066" o:spid="_x0000_s1026" style="position:absolute;z-index:-22083584;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215.15pt,661.7pt" to="215.15pt,6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" strokecolor="#d9d9d9">
                <w10:wrap anchorx="page"/>
              </v:line>
            </w:pict>
          </mc:Fallback>
        </mc:AlternateContent>
      </w:r>
      <w:r>
        <w:rPr>
          <w:noProof/>
          <w:lang w:eastAsia="tr-TR"/>
        </w:rPr>
        <mc:AlternateContent>
          <mc:Choice Requires="wps">
            <w:drawing>
              <wp:anchor distT="4294967294" distB="4294967294" distL="114298" distR="114298" simplePos="0" relativeHeight="481233408" behindDoc="1" locked="0" layoutInCell="1" allowOverlap="1">
                <wp:simplePos x="0" y="0"/>
                <wp:positionH relativeFrom="page">
                  <wp:posOffset>2525394</wp:posOffset>
                </wp:positionH>
                <wp:positionV relativeFrom="paragraph">
                  <wp:posOffset>8403589</wp:posOffset>
                </wp:positionV>
                <wp:extent cx="0" cy="0"/>
                <wp:effectExtent l="0" t="0" r="0" b="0"/>
                <wp:wrapNone/>
                <wp:docPr id="1166239065" name="Düz Bağlayıcı 1166239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D9D9D9"/>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Düz Bağlayıcı 1166239065" o:spid="_x0000_s1026" style="position:absolute;z-index:-22083072;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198.85pt,661.7pt" to="198.85pt,6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" strokecolor="#d9d9d9">
                <w10:wrap anchorx="page"/>
              </v:line>
            </w:pict>
          </mc:Fallback>
        </mc:AlternateContent>
      </w:r>
      <w:r>
        <w:rPr>
          <w:noProof/>
          <w:lang w:eastAsia="tr-TR"/>
        </w:rPr>
        <mc:AlternateContent>
          <mc:Choice Requires="wps">
            <w:drawing>
              <wp:anchor distT="4294967294" distB="4294967294" distL="114298" distR="114298" simplePos="0" relativeHeight="481233920" behindDoc="1" locked="0" layoutInCell="1" allowOverlap="1">
                <wp:simplePos x="0" y="0"/>
                <wp:positionH relativeFrom="page">
                  <wp:posOffset>2317749</wp:posOffset>
                </wp:positionH>
                <wp:positionV relativeFrom="paragraph">
                  <wp:posOffset>8403589</wp:posOffset>
                </wp:positionV>
                <wp:extent cx="0" cy="0"/>
                <wp:effectExtent l="0" t="0" r="0" b="0"/>
                <wp:wrapNone/>
                <wp:docPr id="1166239064" name="Düz Bağlayıcı 1166239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D9D9D9"/>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Düz Bağlayıcı 1166239064" o:spid="_x0000_s1026" style="position:absolute;z-index:-22082560;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182.5pt,661.7pt" to="182.5pt,6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" strokecolor="#d9d9d9">
                <w10:wrap anchorx="page"/>
              </v:line>
            </w:pict>
          </mc:Fallback>
        </mc:AlternateContent>
      </w:r>
      <w:bookmarkStart w:id="25" w:name="_bookmark23"/>
      <w:bookmarkStart w:id="26" w:name="_bookmark22"/>
      <w:bookmarkEnd w:id="25"/>
      <w:bookmarkEnd w:id="26"/>
      <w:r w:rsidR="00BF66D5">
        <w:rPr>
          <w:rFonts w:ascii="Calibri" w:hAnsi="Calibri"/>
          <w:color w:val="585858"/>
          <w:sz w:val="18"/>
        </w:rPr>
        <w:t xml:space="preserve">SORU-25Seçmeli dersler </w:t>
      </w:r>
      <w:proofErr w:type="spellStart"/>
      <w:r w:rsidR="00BF66D5">
        <w:rPr>
          <w:rFonts w:ascii="Calibri" w:hAnsi="Calibri"/>
          <w:color w:val="585858"/>
          <w:sz w:val="18"/>
        </w:rPr>
        <w:t>vealanseçimi</w:t>
      </w:r>
      <w:proofErr w:type="spellEnd"/>
      <w:r w:rsidR="00BF66D5">
        <w:rPr>
          <w:rFonts w:ascii="Calibri" w:hAnsi="Calibri"/>
          <w:color w:val="585858"/>
          <w:sz w:val="18"/>
        </w:rPr>
        <w:t xml:space="preserve"> hakkında…</w:t>
      </w:r>
    </w:p>
    <w:p w:rsidR="00165B95" w:rsidRDefault="00EF129A">
      <w:pPr>
        <w:spacing w:before="89"/>
        <w:ind w:left="4744" w:right="2231" w:hanging="375"/>
        <w:rPr>
          <w:rFonts w:ascii="Calibri" w:hAnsi="Calibri"/>
          <w:sz w:val="18"/>
        </w:rPr>
      </w:pPr>
      <w:r>
        <w:rPr>
          <w:rFonts w:ascii="Calibri" w:hAnsi="Calibri"/>
          <w:color w:val="585858"/>
          <w:sz w:val="18"/>
        </w:rPr>
        <w:t xml:space="preserve">SORU-24 Okulda </w:t>
      </w:r>
      <w:proofErr w:type="spellStart"/>
      <w:r>
        <w:rPr>
          <w:rFonts w:ascii="Calibri" w:hAnsi="Calibri"/>
          <w:color w:val="585858"/>
          <w:sz w:val="18"/>
        </w:rPr>
        <w:t>öğrencimolumlubirkişilik</w:t>
      </w:r>
      <w:proofErr w:type="spellEnd"/>
      <w:r>
        <w:rPr>
          <w:rFonts w:ascii="Calibri" w:hAnsi="Calibri"/>
          <w:color w:val="585858"/>
          <w:sz w:val="18"/>
        </w:rPr>
        <w:t>…</w:t>
      </w:r>
    </w:p>
    <w:p w:rsidR="00165B95" w:rsidRDefault="00EF129A">
      <w:pPr>
        <w:spacing w:before="89"/>
        <w:ind w:left="4401" w:right="2108" w:hanging="32"/>
        <w:rPr>
          <w:rFonts w:ascii="Calibri" w:hAnsi="Calibri"/>
          <w:sz w:val="18"/>
        </w:rPr>
      </w:pPr>
      <w:r>
        <w:rPr>
          <w:rFonts w:ascii="Calibri" w:hAnsi="Calibri"/>
          <w:color w:val="585858"/>
          <w:sz w:val="18"/>
        </w:rPr>
        <w:t xml:space="preserve">SORU-23 Öğrenci </w:t>
      </w:r>
      <w:proofErr w:type="spellStart"/>
      <w:r>
        <w:rPr>
          <w:rFonts w:ascii="Calibri" w:hAnsi="Calibri"/>
          <w:color w:val="585858"/>
          <w:sz w:val="18"/>
        </w:rPr>
        <w:t>başarılarıdeğerlendirilirkentarafsız</w:t>
      </w:r>
      <w:proofErr w:type="spellEnd"/>
      <w:r>
        <w:rPr>
          <w:rFonts w:ascii="Calibri" w:hAnsi="Calibri"/>
          <w:color w:val="585858"/>
          <w:sz w:val="18"/>
        </w:rPr>
        <w:t>…</w:t>
      </w:r>
    </w:p>
    <w:p w:rsidR="00165B95" w:rsidRDefault="00EF129A">
      <w:pPr>
        <w:spacing w:before="89"/>
        <w:ind w:left="4699" w:right="2096" w:hanging="331"/>
        <w:rPr>
          <w:rFonts w:ascii="Calibri" w:hAnsi="Calibri"/>
          <w:sz w:val="18"/>
        </w:rPr>
      </w:pPr>
      <w:r>
        <w:rPr>
          <w:rFonts w:ascii="Calibri" w:hAnsi="Calibri"/>
          <w:color w:val="585858"/>
          <w:sz w:val="18"/>
        </w:rPr>
        <w:t xml:space="preserve">SORU-22 Okulda </w:t>
      </w:r>
      <w:proofErr w:type="spellStart"/>
      <w:r>
        <w:rPr>
          <w:rFonts w:ascii="Calibri" w:hAnsi="Calibri"/>
          <w:color w:val="585858"/>
          <w:sz w:val="18"/>
        </w:rPr>
        <w:t>öğrenciminfarkındaolmadığım</w:t>
      </w:r>
      <w:proofErr w:type="spellEnd"/>
      <w:r>
        <w:rPr>
          <w:rFonts w:ascii="Calibri" w:hAnsi="Calibri"/>
          <w:color w:val="585858"/>
          <w:sz w:val="18"/>
        </w:rPr>
        <w:t>…</w:t>
      </w:r>
    </w:p>
    <w:p w:rsidR="00165B95" w:rsidRDefault="00EF129A">
      <w:pPr>
        <w:spacing w:before="89"/>
        <w:ind w:left="4942" w:right="2232" w:hanging="574"/>
        <w:rPr>
          <w:rFonts w:ascii="Calibri" w:hAnsi="Calibri"/>
          <w:sz w:val="18"/>
        </w:rPr>
      </w:pPr>
      <w:r>
        <w:rPr>
          <w:rFonts w:ascii="Calibri" w:hAnsi="Calibri"/>
          <w:color w:val="585858"/>
          <w:sz w:val="18"/>
        </w:rPr>
        <w:t xml:space="preserve">SORU-21 Öğrencim </w:t>
      </w:r>
      <w:proofErr w:type="spellStart"/>
      <w:r>
        <w:rPr>
          <w:rFonts w:ascii="Calibri" w:hAnsi="Calibri"/>
          <w:color w:val="585858"/>
          <w:sz w:val="18"/>
        </w:rPr>
        <w:t>okuldasosyalleşti</w:t>
      </w:r>
      <w:proofErr w:type="spellEnd"/>
      <w:r>
        <w:rPr>
          <w:rFonts w:ascii="Calibri" w:hAnsi="Calibri"/>
          <w:color w:val="585858"/>
          <w:sz w:val="18"/>
        </w:rPr>
        <w:t>.</w:t>
      </w:r>
    </w:p>
    <w:p w:rsidR="00165B95" w:rsidRDefault="00EF129A">
      <w:pPr>
        <w:spacing w:before="90" w:line="220" w:lineRule="exact"/>
        <w:ind w:left="4369"/>
        <w:rPr>
          <w:rFonts w:ascii="Calibri"/>
          <w:sz w:val="18"/>
        </w:rPr>
      </w:pPr>
      <w:r>
        <w:rPr>
          <w:rFonts w:ascii="Calibri"/>
          <w:color w:val="585858"/>
          <w:sz w:val="18"/>
        </w:rPr>
        <w:t>SORU-20Okuldakisosyal</w:t>
      </w:r>
    </w:p>
    <w:p w:rsidR="00165B95" w:rsidRDefault="00EF129A">
      <w:pPr>
        <w:ind w:left="4484"/>
        <w:rPr>
          <w:rFonts w:ascii="Calibri" w:hAnsi="Calibri"/>
          <w:sz w:val="18"/>
        </w:rPr>
      </w:pPr>
      <w:proofErr w:type="spellStart"/>
      <w:r>
        <w:rPr>
          <w:rFonts w:ascii="Calibri" w:hAnsi="Calibri"/>
          <w:color w:val="585858"/>
          <w:sz w:val="18"/>
        </w:rPr>
        <w:t>etkinlikleröğrencimin</w:t>
      </w:r>
      <w:proofErr w:type="spellEnd"/>
      <w:r>
        <w:rPr>
          <w:rFonts w:ascii="Calibri" w:hAnsi="Calibri"/>
          <w:color w:val="585858"/>
          <w:sz w:val="18"/>
        </w:rPr>
        <w:t>…</w:t>
      </w:r>
    </w:p>
    <w:p w:rsidR="00165B95" w:rsidRDefault="00EF129A">
      <w:pPr>
        <w:spacing w:before="89"/>
        <w:ind w:left="4379" w:right="1972" w:hanging="11"/>
        <w:rPr>
          <w:rFonts w:ascii="Calibri" w:hAnsi="Calibri"/>
          <w:sz w:val="18"/>
        </w:rPr>
      </w:pPr>
      <w:r>
        <w:rPr>
          <w:rFonts w:ascii="Calibri" w:hAnsi="Calibri"/>
          <w:color w:val="585858"/>
          <w:sz w:val="18"/>
        </w:rPr>
        <w:t xml:space="preserve">SORU-19 </w:t>
      </w:r>
      <w:proofErr w:type="spellStart"/>
      <w:r>
        <w:rPr>
          <w:rFonts w:ascii="Calibri" w:hAnsi="Calibri"/>
          <w:color w:val="585858"/>
          <w:sz w:val="18"/>
        </w:rPr>
        <w:t>Çocuğumasınıftaöğrenmesiiçineşitfırsatlar</w:t>
      </w:r>
      <w:proofErr w:type="spellEnd"/>
      <w:r>
        <w:rPr>
          <w:rFonts w:ascii="Calibri" w:hAnsi="Calibri"/>
          <w:color w:val="585858"/>
          <w:sz w:val="18"/>
        </w:rPr>
        <w:t>…</w:t>
      </w:r>
    </w:p>
    <w:p w:rsidR="00165B95" w:rsidRDefault="00EF129A">
      <w:pPr>
        <w:spacing w:before="89" w:line="219" w:lineRule="exact"/>
        <w:ind w:left="4369"/>
        <w:rPr>
          <w:rFonts w:ascii="Calibri" w:hAnsi="Calibri"/>
          <w:sz w:val="18"/>
        </w:rPr>
      </w:pPr>
      <w:r>
        <w:rPr>
          <w:rFonts w:ascii="Calibri" w:hAnsi="Calibri"/>
          <w:color w:val="585858"/>
          <w:sz w:val="18"/>
        </w:rPr>
        <w:t>SORU-18Öğrenciişleriileilgili</w:t>
      </w:r>
    </w:p>
    <w:p w:rsidR="00165B95" w:rsidRDefault="00EF129A">
      <w:pPr>
        <w:spacing w:line="219" w:lineRule="exact"/>
        <w:ind w:left="4676"/>
        <w:rPr>
          <w:rFonts w:ascii="Calibri" w:hAnsi="Calibri"/>
          <w:sz w:val="18"/>
        </w:rPr>
      </w:pPr>
      <w:r>
        <w:rPr>
          <w:rFonts w:ascii="Calibri" w:hAnsi="Calibri"/>
          <w:color w:val="585858"/>
          <w:sz w:val="18"/>
        </w:rPr>
        <w:t>belgeler(</w:t>
      </w:r>
      <w:proofErr w:type="spellStart"/>
      <w:r>
        <w:rPr>
          <w:rFonts w:ascii="Calibri" w:hAnsi="Calibri"/>
          <w:color w:val="585858"/>
          <w:sz w:val="18"/>
        </w:rPr>
        <w:t>nakil,karne</w:t>
      </w:r>
      <w:proofErr w:type="spellEnd"/>
      <w:proofErr w:type="gramStart"/>
      <w:r>
        <w:rPr>
          <w:rFonts w:ascii="Calibri" w:hAnsi="Calibri"/>
          <w:color w:val="585858"/>
          <w:sz w:val="18"/>
        </w:rPr>
        <w:t>,…</w:t>
      </w:r>
      <w:proofErr w:type="gramEnd"/>
    </w:p>
    <w:p w:rsidR="00165B95" w:rsidRDefault="00EF129A">
      <w:pPr>
        <w:spacing w:before="90"/>
        <w:ind w:left="4397" w:right="1972" w:hanging="29"/>
        <w:rPr>
          <w:rFonts w:ascii="Calibri" w:hAnsi="Calibri"/>
          <w:sz w:val="18"/>
        </w:rPr>
      </w:pPr>
      <w:r>
        <w:rPr>
          <w:rFonts w:ascii="Calibri" w:hAnsi="Calibri"/>
          <w:color w:val="585858"/>
          <w:sz w:val="18"/>
        </w:rPr>
        <w:t xml:space="preserve">SORU-17 Öğrencimin </w:t>
      </w:r>
      <w:proofErr w:type="spellStart"/>
      <w:r>
        <w:rPr>
          <w:rFonts w:ascii="Calibri" w:hAnsi="Calibri"/>
          <w:color w:val="585858"/>
          <w:sz w:val="18"/>
        </w:rPr>
        <w:t>notlarınırahatlıklatakipedebiliyorum</w:t>
      </w:r>
      <w:proofErr w:type="spellEnd"/>
      <w:r>
        <w:rPr>
          <w:rFonts w:ascii="Calibri" w:hAnsi="Calibri"/>
          <w:color w:val="585858"/>
          <w:sz w:val="18"/>
        </w:rPr>
        <w:t>.</w:t>
      </w:r>
    </w:p>
    <w:p w:rsidR="00165B95" w:rsidRDefault="00EF129A">
      <w:pPr>
        <w:spacing w:before="89"/>
        <w:ind w:left="4719" w:right="2027" w:hanging="351"/>
        <w:rPr>
          <w:rFonts w:ascii="Calibri" w:hAnsi="Calibri"/>
          <w:sz w:val="18"/>
        </w:rPr>
      </w:pPr>
      <w:r>
        <w:rPr>
          <w:rFonts w:ascii="Calibri" w:hAnsi="Calibri"/>
          <w:color w:val="585858"/>
          <w:sz w:val="18"/>
        </w:rPr>
        <w:t xml:space="preserve">SORU-16 Öğrenci </w:t>
      </w:r>
      <w:proofErr w:type="spellStart"/>
      <w:r>
        <w:rPr>
          <w:rFonts w:ascii="Calibri" w:hAnsi="Calibri"/>
          <w:color w:val="585858"/>
          <w:sz w:val="18"/>
        </w:rPr>
        <w:t>devamsızlıkbilgilerinerahatlıkla</w:t>
      </w:r>
      <w:proofErr w:type="spellEnd"/>
      <w:r>
        <w:rPr>
          <w:rFonts w:ascii="Calibri" w:hAnsi="Calibri"/>
          <w:color w:val="585858"/>
          <w:sz w:val="18"/>
        </w:rPr>
        <w:t>…</w:t>
      </w:r>
    </w:p>
    <w:p w:rsidR="00165B95" w:rsidRDefault="00EF129A">
      <w:pPr>
        <w:spacing w:before="89"/>
        <w:ind w:left="4369" w:right="1972" w:firstLine="127"/>
        <w:rPr>
          <w:rFonts w:ascii="Calibri" w:hAnsi="Calibri"/>
          <w:sz w:val="18"/>
        </w:rPr>
      </w:pPr>
      <w:r>
        <w:rPr>
          <w:rFonts w:ascii="Calibri" w:hAnsi="Calibri"/>
          <w:color w:val="585858"/>
          <w:sz w:val="18"/>
        </w:rPr>
        <w:t xml:space="preserve">SORU-15 Okuldan </w:t>
      </w:r>
      <w:proofErr w:type="spellStart"/>
      <w:r>
        <w:rPr>
          <w:rFonts w:ascii="Calibri" w:hAnsi="Calibri"/>
          <w:color w:val="585858"/>
          <w:sz w:val="18"/>
        </w:rPr>
        <w:t>kişiselsorunlarımileilgilirehberlik</w:t>
      </w:r>
      <w:proofErr w:type="spellEnd"/>
      <w:r>
        <w:rPr>
          <w:rFonts w:ascii="Calibri" w:hAnsi="Calibri"/>
          <w:color w:val="585858"/>
          <w:sz w:val="18"/>
        </w:rPr>
        <w:t>…</w:t>
      </w:r>
    </w:p>
    <w:p w:rsidR="00165B95" w:rsidRDefault="00924E91">
      <w:pPr>
        <w:spacing w:before="89"/>
        <w:ind w:left="4412" w:right="2190" w:hanging="43"/>
        <w:rPr>
          <w:rFonts w:ascii="Calibri" w:hAnsi="Calibri"/>
          <w:sz w:val="18"/>
        </w:rPr>
      </w:pPr>
      <w:r>
        <w:rPr>
          <w:noProof/>
          <w:lang w:eastAsia="tr-TR"/>
        </w:rPr>
        <mc:AlternateContent>
          <mc:Choice Requires="wps">
            <w:drawing>
              <wp:anchor distT="0" distB="0" distL="114300" distR="114300" simplePos="0" relativeHeight="15739392" behindDoc="0" locked="0" layoutInCell="1" allowOverlap="1">
                <wp:simplePos x="0" y="0"/>
                <wp:positionH relativeFrom="page">
                  <wp:posOffset>1964690</wp:posOffset>
                </wp:positionH>
                <wp:positionV relativeFrom="paragraph">
                  <wp:posOffset>192405</wp:posOffset>
                </wp:positionV>
                <wp:extent cx="203835" cy="904240"/>
                <wp:effectExtent l="0" t="0" r="5715" b="10160"/>
                <wp:wrapNone/>
                <wp:docPr id="1166239063" name="Metin Kutusu 1166239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904240"/>
                        </a:xfrm>
                        <a:prstGeom prst="rect">
                          <a:avLst/>
                        </a:prstGeom>
                        <a:noFill/>
                        <a:ln>
                          <a:noFill/>
                        </a:ln>
                      </wps:spPr>
                      <wps:txbx>
                        <w:txbxContent>
                          <w:p w:rsidR="00386F87" w:rsidRDefault="00386F87">
                            <w:pPr>
                              <w:spacing w:line="306" w:lineRule="exact"/>
                              <w:ind w:left="20"/>
                              <w:rPr>
                                <w:rFonts w:ascii="Calibri" w:hAnsi="Calibri"/>
                                <w:sz w:val="28"/>
                              </w:rPr>
                            </w:pPr>
                            <w:r>
                              <w:rPr>
                                <w:rFonts w:ascii="Calibri" w:hAnsi="Calibri"/>
                                <w:color w:val="585858"/>
                                <w:sz w:val="28"/>
                              </w:rPr>
                              <w:t>VELİANKETİ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166239063" o:spid="_x0000_s1114" type="#_x0000_t202" style="position:absolute;left:0;text-align:left;margin-left:154.7pt;margin-top:15.15pt;width:16.05pt;height:71.2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" filled="f" stroked="f">
                <v:textbox style="layout-flow:vertical;mso-layout-flow-alt:bottom-to-top" inset="0,0,0,0">
                  <w:txbxContent>
                    <w:p w:rsidR="00C43B91" w:rsidRDefault="00C43B91">
                      <w:pPr>
                        <w:spacing w:line="306" w:lineRule="exact"/>
                        <w:ind w:left="20"/>
                        <w:rPr>
                          <w:rFonts w:ascii="Calibri" w:hAnsi="Calibri"/>
                          <w:sz w:val="28"/>
                        </w:rPr>
                      </w:pPr>
                      <w:r>
                        <w:rPr>
                          <w:rFonts w:ascii="Calibri" w:hAnsi="Calibri"/>
                          <w:color w:val="585858"/>
                          <w:sz w:val="28"/>
                        </w:rPr>
                        <w:t>VELİANKETİ</w:t>
                      </w:r>
                    </w:p>
                  </w:txbxContent>
                </v:textbox>
                <w10:wrap anchorx="page"/>
              </v:shape>
            </w:pict>
          </mc:Fallback>
        </mc:AlternateContent>
      </w:r>
      <w:r w:rsidR="00BF66D5">
        <w:rPr>
          <w:rFonts w:ascii="Calibri" w:hAnsi="Calibri"/>
          <w:color w:val="585858"/>
          <w:sz w:val="18"/>
        </w:rPr>
        <w:t xml:space="preserve">SORU-14 Okulun </w:t>
      </w:r>
      <w:proofErr w:type="spellStart"/>
      <w:r w:rsidR="00BF66D5">
        <w:rPr>
          <w:rFonts w:ascii="Calibri" w:hAnsi="Calibri"/>
          <w:color w:val="585858"/>
          <w:sz w:val="18"/>
        </w:rPr>
        <w:t>diğer</w:t>
      </w:r>
      <w:r w:rsidR="00BF66D5">
        <w:rPr>
          <w:rFonts w:ascii="Calibri" w:hAnsi="Calibri"/>
          <w:color w:val="585858"/>
          <w:spacing w:val="-1"/>
          <w:sz w:val="18"/>
        </w:rPr>
        <w:t>personeline</w:t>
      </w:r>
      <w:proofErr w:type="spellEnd"/>
      <w:r w:rsidR="00BF66D5">
        <w:rPr>
          <w:rFonts w:ascii="Calibri" w:hAnsi="Calibri"/>
          <w:color w:val="585858"/>
          <w:sz w:val="18"/>
        </w:rPr>
        <w:t>(Memur</w:t>
      </w:r>
      <w:proofErr w:type="gramStart"/>
      <w:r w:rsidR="00BF66D5">
        <w:rPr>
          <w:rFonts w:ascii="Calibri" w:hAnsi="Calibri"/>
          <w:color w:val="585858"/>
          <w:sz w:val="18"/>
        </w:rPr>
        <w:t>,…</w:t>
      </w:r>
      <w:proofErr w:type="gramEnd"/>
    </w:p>
    <w:p w:rsidR="00165B95" w:rsidRDefault="00EF129A">
      <w:pPr>
        <w:spacing w:before="89"/>
        <w:ind w:left="4577" w:right="2388"/>
        <w:jc w:val="center"/>
        <w:rPr>
          <w:rFonts w:ascii="Calibri"/>
          <w:sz w:val="18"/>
        </w:rPr>
      </w:pPr>
      <w:r>
        <w:rPr>
          <w:rFonts w:ascii="Calibri"/>
          <w:color w:val="585858"/>
          <w:sz w:val="18"/>
        </w:rPr>
        <w:t>SORU-13Okulun</w:t>
      </w:r>
    </w:p>
    <w:p w:rsidR="00165B95" w:rsidRDefault="00EF129A">
      <w:pPr>
        <w:ind w:left="4369"/>
        <w:rPr>
          <w:rFonts w:ascii="Calibri" w:hAnsi="Calibri"/>
          <w:sz w:val="18"/>
        </w:rPr>
      </w:pPr>
      <w:proofErr w:type="spellStart"/>
      <w:r>
        <w:rPr>
          <w:rFonts w:ascii="Calibri" w:hAnsi="Calibri"/>
          <w:color w:val="585858"/>
          <w:sz w:val="18"/>
        </w:rPr>
        <w:t>öğretmenlerinegüvenirim</w:t>
      </w:r>
      <w:proofErr w:type="spellEnd"/>
      <w:r>
        <w:rPr>
          <w:rFonts w:ascii="Calibri" w:hAnsi="Calibri"/>
          <w:color w:val="585858"/>
          <w:sz w:val="18"/>
        </w:rPr>
        <w:t>.</w:t>
      </w:r>
    </w:p>
    <w:p w:rsidR="00165B95" w:rsidRDefault="00EF129A">
      <w:pPr>
        <w:spacing w:before="89"/>
        <w:ind w:left="5014" w:right="2102" w:hanging="646"/>
        <w:rPr>
          <w:rFonts w:ascii="Calibri" w:hAnsi="Calibri"/>
          <w:sz w:val="18"/>
        </w:rPr>
      </w:pPr>
      <w:r>
        <w:rPr>
          <w:rFonts w:ascii="Calibri" w:hAnsi="Calibri"/>
          <w:color w:val="585858"/>
          <w:sz w:val="18"/>
        </w:rPr>
        <w:t xml:space="preserve">SORU-12 Okul </w:t>
      </w:r>
      <w:proofErr w:type="spellStart"/>
      <w:r>
        <w:rPr>
          <w:rFonts w:ascii="Calibri" w:hAnsi="Calibri"/>
          <w:color w:val="585858"/>
          <w:sz w:val="18"/>
        </w:rPr>
        <w:t>yöneticilerinegüvenirim</w:t>
      </w:r>
      <w:proofErr w:type="spellEnd"/>
      <w:r>
        <w:rPr>
          <w:rFonts w:ascii="Calibri" w:hAnsi="Calibri"/>
          <w:color w:val="585858"/>
          <w:sz w:val="18"/>
        </w:rPr>
        <w:t>.</w:t>
      </w:r>
    </w:p>
    <w:p w:rsidR="00165B95" w:rsidRDefault="00EF129A">
      <w:pPr>
        <w:spacing w:before="89"/>
        <w:ind w:left="4603" w:right="2025" w:hanging="234"/>
        <w:rPr>
          <w:rFonts w:ascii="Calibri" w:hAnsi="Calibri"/>
          <w:sz w:val="18"/>
        </w:rPr>
      </w:pPr>
      <w:r>
        <w:rPr>
          <w:rFonts w:ascii="Calibri" w:hAnsi="Calibri"/>
          <w:color w:val="585858"/>
          <w:sz w:val="18"/>
        </w:rPr>
        <w:t xml:space="preserve">SORU-11 Okula ilettiğim </w:t>
      </w:r>
      <w:proofErr w:type="spellStart"/>
      <w:r>
        <w:rPr>
          <w:rFonts w:ascii="Calibri" w:hAnsi="Calibri"/>
          <w:color w:val="585858"/>
          <w:sz w:val="18"/>
        </w:rPr>
        <w:t>istekveşikayetlerimdikkate</w:t>
      </w:r>
      <w:proofErr w:type="spellEnd"/>
      <w:r>
        <w:rPr>
          <w:rFonts w:ascii="Calibri" w:hAnsi="Calibri"/>
          <w:color w:val="585858"/>
          <w:sz w:val="18"/>
        </w:rPr>
        <w:t>…</w:t>
      </w:r>
    </w:p>
    <w:p w:rsidR="00165B95" w:rsidRDefault="00EF129A">
      <w:pPr>
        <w:spacing w:before="89" w:line="220" w:lineRule="exact"/>
        <w:ind w:left="4369"/>
        <w:rPr>
          <w:rFonts w:ascii="Calibri"/>
          <w:sz w:val="18"/>
        </w:rPr>
      </w:pPr>
      <w:r>
        <w:rPr>
          <w:rFonts w:ascii="Calibri"/>
          <w:color w:val="585858"/>
          <w:sz w:val="18"/>
        </w:rPr>
        <w:t>SORU-10Okulileilgiliistekve</w:t>
      </w:r>
    </w:p>
    <w:p w:rsidR="00165B95" w:rsidRDefault="00EF129A">
      <w:pPr>
        <w:ind w:left="4769"/>
        <w:rPr>
          <w:rFonts w:ascii="Calibri" w:hAnsi="Calibri"/>
          <w:sz w:val="18"/>
        </w:rPr>
      </w:pPr>
      <w:proofErr w:type="spellStart"/>
      <w:r>
        <w:rPr>
          <w:rFonts w:ascii="Calibri" w:hAnsi="Calibri"/>
          <w:color w:val="585858"/>
          <w:sz w:val="18"/>
        </w:rPr>
        <w:t>şikayetlerimiokula</w:t>
      </w:r>
      <w:proofErr w:type="spellEnd"/>
      <w:r>
        <w:rPr>
          <w:rFonts w:ascii="Calibri" w:hAnsi="Calibri"/>
          <w:color w:val="585858"/>
          <w:sz w:val="18"/>
        </w:rPr>
        <w:t>…</w:t>
      </w:r>
    </w:p>
    <w:p w:rsidR="00165B95" w:rsidRDefault="00EF129A">
      <w:pPr>
        <w:spacing w:before="90" w:line="219" w:lineRule="exact"/>
        <w:ind w:left="4577" w:right="2412"/>
        <w:jc w:val="center"/>
        <w:rPr>
          <w:rFonts w:ascii="Calibri"/>
          <w:sz w:val="18"/>
        </w:rPr>
      </w:pPr>
      <w:r>
        <w:rPr>
          <w:rFonts w:ascii="Calibri"/>
          <w:color w:val="585858"/>
          <w:sz w:val="18"/>
        </w:rPr>
        <w:t>SORU-9Okulumuzun</w:t>
      </w:r>
    </w:p>
    <w:p w:rsidR="00165B95" w:rsidRDefault="00EF129A">
      <w:pPr>
        <w:spacing w:line="219" w:lineRule="exact"/>
        <w:ind w:left="4369"/>
        <w:rPr>
          <w:rFonts w:ascii="Calibri" w:hAnsi="Calibri"/>
          <w:sz w:val="18"/>
        </w:rPr>
      </w:pPr>
      <w:proofErr w:type="spellStart"/>
      <w:r>
        <w:rPr>
          <w:rFonts w:ascii="Calibri" w:hAnsi="Calibri"/>
          <w:color w:val="585858"/>
          <w:sz w:val="18"/>
        </w:rPr>
        <w:t>düzenlediğivelitoplantıları</w:t>
      </w:r>
      <w:proofErr w:type="spellEnd"/>
      <w:r>
        <w:rPr>
          <w:rFonts w:ascii="Calibri" w:hAnsi="Calibri"/>
          <w:color w:val="585858"/>
          <w:sz w:val="18"/>
        </w:rPr>
        <w:t>…</w:t>
      </w:r>
    </w:p>
    <w:p w:rsidR="00165B95" w:rsidRDefault="00EF129A">
      <w:pPr>
        <w:spacing w:before="89" w:line="220" w:lineRule="exact"/>
        <w:ind w:left="4387"/>
        <w:rPr>
          <w:rFonts w:ascii="Calibri" w:hAnsi="Calibri"/>
          <w:sz w:val="18"/>
        </w:rPr>
      </w:pPr>
      <w:r>
        <w:rPr>
          <w:rFonts w:ascii="Calibri" w:hAnsi="Calibri"/>
          <w:color w:val="585858"/>
          <w:sz w:val="18"/>
        </w:rPr>
        <w:t>SORU-8Sınıföğretmenimiz</w:t>
      </w:r>
    </w:p>
    <w:p w:rsidR="00165B95" w:rsidRDefault="00EF129A">
      <w:pPr>
        <w:ind w:left="4369"/>
        <w:rPr>
          <w:rFonts w:ascii="Calibri" w:hAnsi="Calibri"/>
          <w:sz w:val="18"/>
        </w:rPr>
      </w:pPr>
      <w:proofErr w:type="spellStart"/>
      <w:r>
        <w:rPr>
          <w:rFonts w:ascii="Calibri" w:hAnsi="Calibri"/>
          <w:color w:val="585858"/>
          <w:sz w:val="18"/>
        </w:rPr>
        <w:t>düzenlisınıfvelitoplantıları</w:t>
      </w:r>
      <w:proofErr w:type="spellEnd"/>
      <w:r>
        <w:rPr>
          <w:rFonts w:ascii="Calibri" w:hAnsi="Calibri"/>
          <w:color w:val="585858"/>
          <w:sz w:val="18"/>
        </w:rPr>
        <w:t>…</w:t>
      </w:r>
    </w:p>
    <w:p w:rsidR="00165B95" w:rsidRDefault="00EF129A">
      <w:pPr>
        <w:spacing w:before="89"/>
        <w:ind w:left="4369" w:right="1972" w:firstLine="210"/>
        <w:rPr>
          <w:rFonts w:ascii="Calibri" w:hAnsi="Calibri"/>
          <w:sz w:val="18"/>
        </w:rPr>
      </w:pPr>
      <w:r>
        <w:rPr>
          <w:rFonts w:ascii="Calibri" w:hAnsi="Calibri"/>
          <w:color w:val="585858"/>
          <w:sz w:val="18"/>
        </w:rPr>
        <w:t xml:space="preserve">SORU-7 Okulda, </w:t>
      </w:r>
      <w:proofErr w:type="spellStart"/>
      <w:r>
        <w:rPr>
          <w:rFonts w:ascii="Calibri" w:hAnsi="Calibri"/>
          <w:color w:val="585858"/>
          <w:sz w:val="18"/>
        </w:rPr>
        <w:t>diğerçalışanlarilesağlıklıiletişim</w:t>
      </w:r>
      <w:proofErr w:type="spellEnd"/>
      <w:r>
        <w:rPr>
          <w:rFonts w:ascii="Calibri" w:hAnsi="Calibri"/>
          <w:color w:val="585858"/>
          <w:sz w:val="18"/>
        </w:rPr>
        <w:t>…</w:t>
      </w:r>
    </w:p>
    <w:p w:rsidR="00165B95" w:rsidRDefault="00EF129A">
      <w:pPr>
        <w:spacing w:before="89"/>
        <w:ind w:left="4793" w:right="2052" w:hanging="425"/>
        <w:rPr>
          <w:rFonts w:ascii="Calibri" w:hAnsi="Calibri"/>
          <w:sz w:val="18"/>
        </w:rPr>
      </w:pPr>
      <w:r>
        <w:rPr>
          <w:rFonts w:ascii="Calibri" w:hAnsi="Calibri"/>
          <w:color w:val="585858"/>
          <w:sz w:val="18"/>
        </w:rPr>
        <w:t xml:space="preserve">SORU-6 Okulda, </w:t>
      </w:r>
      <w:proofErr w:type="spellStart"/>
      <w:r>
        <w:rPr>
          <w:rFonts w:ascii="Calibri" w:hAnsi="Calibri"/>
          <w:color w:val="585858"/>
          <w:sz w:val="18"/>
        </w:rPr>
        <w:t>öğretmenlerile</w:t>
      </w:r>
      <w:proofErr w:type="spellEnd"/>
      <w:r>
        <w:rPr>
          <w:rFonts w:ascii="Calibri" w:hAnsi="Calibri"/>
          <w:color w:val="585858"/>
          <w:sz w:val="18"/>
        </w:rPr>
        <w:t xml:space="preserve"> </w:t>
      </w:r>
      <w:proofErr w:type="spellStart"/>
      <w:r>
        <w:rPr>
          <w:rFonts w:ascii="Calibri" w:hAnsi="Calibri"/>
          <w:color w:val="585858"/>
          <w:sz w:val="18"/>
        </w:rPr>
        <w:t>sağlıklıiletişim</w:t>
      </w:r>
      <w:proofErr w:type="spellEnd"/>
      <w:r>
        <w:rPr>
          <w:rFonts w:ascii="Calibri" w:hAnsi="Calibri"/>
          <w:color w:val="585858"/>
          <w:sz w:val="18"/>
        </w:rPr>
        <w:t>…</w:t>
      </w:r>
    </w:p>
    <w:p w:rsidR="00165B95" w:rsidRDefault="00EF129A">
      <w:pPr>
        <w:spacing w:before="89"/>
        <w:ind w:left="4535" w:right="1959" w:hanging="167"/>
        <w:rPr>
          <w:rFonts w:ascii="Calibri" w:hAnsi="Calibri"/>
          <w:sz w:val="18"/>
        </w:rPr>
      </w:pPr>
      <w:r>
        <w:rPr>
          <w:rFonts w:ascii="Calibri" w:hAnsi="Calibri"/>
          <w:color w:val="585858"/>
          <w:sz w:val="18"/>
        </w:rPr>
        <w:t xml:space="preserve">SORU-5 Okulda tüm </w:t>
      </w:r>
      <w:proofErr w:type="spellStart"/>
      <w:r>
        <w:rPr>
          <w:rFonts w:ascii="Calibri" w:hAnsi="Calibri"/>
          <w:color w:val="585858"/>
          <w:sz w:val="18"/>
        </w:rPr>
        <w:t>duyurularvelilerezamanındailetilir</w:t>
      </w:r>
      <w:proofErr w:type="spellEnd"/>
      <w:r>
        <w:rPr>
          <w:rFonts w:ascii="Calibri" w:hAnsi="Calibri"/>
          <w:color w:val="585858"/>
          <w:sz w:val="18"/>
        </w:rPr>
        <w:t>.</w:t>
      </w:r>
    </w:p>
    <w:p w:rsidR="00165B95" w:rsidRDefault="00EF129A">
      <w:pPr>
        <w:spacing w:before="89"/>
        <w:ind w:left="4455" w:right="2096" w:hanging="87"/>
        <w:rPr>
          <w:rFonts w:ascii="Calibri" w:hAnsi="Calibri"/>
          <w:sz w:val="18"/>
        </w:rPr>
      </w:pPr>
      <w:r>
        <w:rPr>
          <w:rFonts w:ascii="Calibri" w:hAnsi="Calibri"/>
          <w:color w:val="585858"/>
          <w:sz w:val="18"/>
        </w:rPr>
        <w:t xml:space="preserve">SORU-4 Okuldan, </w:t>
      </w:r>
      <w:proofErr w:type="spellStart"/>
      <w:r>
        <w:rPr>
          <w:rFonts w:ascii="Calibri" w:hAnsi="Calibri"/>
          <w:color w:val="585858"/>
          <w:sz w:val="18"/>
        </w:rPr>
        <w:t>ihtiyacımolankonulardarehberlik</w:t>
      </w:r>
      <w:proofErr w:type="spellEnd"/>
      <w:r>
        <w:rPr>
          <w:rFonts w:ascii="Calibri" w:hAnsi="Calibri"/>
          <w:color w:val="585858"/>
          <w:sz w:val="18"/>
        </w:rPr>
        <w:t>…</w:t>
      </w:r>
    </w:p>
    <w:p w:rsidR="00165B95" w:rsidRDefault="00924E91" w:rsidP="004C5E9D">
      <w:pPr>
        <w:spacing w:before="89"/>
        <w:ind w:left="4654" w:right="2080" w:hanging="286"/>
        <w:rPr>
          <w:rFonts w:ascii="Calibri" w:hAnsi="Calibri"/>
          <w:sz w:val="18"/>
        </w:rPr>
        <w:sectPr w:rsidR="00165B95" w:rsidSect="005321AA">
          <w:pgSz w:w="11920" w:h="16850"/>
          <w:pgMar w:top="1400" w:right="1680" w:bottom="280" w:left="1680" w:header="708" w:footer="708" w:gutter="0"/>
          <w:cols w:space="708"/>
        </w:sectPr>
      </w:pPr>
      <w:r>
        <w:rPr>
          <w:noProof/>
          <w:lang w:eastAsia="tr-TR"/>
        </w:rPr>
        <mc:AlternateContent>
          <mc:Choice Requires="wps">
            <w:drawing>
              <wp:anchor distT="0" distB="0" distL="114300" distR="114300" simplePos="0" relativeHeight="15740416" behindDoc="0" locked="0" layoutInCell="1" allowOverlap="1">
                <wp:simplePos x="0" y="0"/>
                <wp:positionH relativeFrom="page">
                  <wp:posOffset>5492115</wp:posOffset>
                </wp:positionH>
                <wp:positionV relativeFrom="paragraph">
                  <wp:posOffset>93345</wp:posOffset>
                </wp:positionV>
                <wp:extent cx="152400" cy="982345"/>
                <wp:effectExtent l="0" t="0" r="0" b="8255"/>
                <wp:wrapNone/>
                <wp:docPr id="1166239062" name="Metin Kutusu 1166239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982345"/>
                        </a:xfrm>
                        <a:prstGeom prst="rect">
                          <a:avLst/>
                        </a:prstGeom>
                        <a:noFill/>
                        <a:ln>
                          <a:noFill/>
                        </a:ln>
                      </wps:spPr>
                      <wps:txbx>
                        <w:txbxContent>
                          <w:p w:rsidR="00386F87" w:rsidRDefault="00386F87">
                            <w:pPr>
                              <w:spacing w:before="12"/>
                              <w:ind w:left="20"/>
                              <w:rPr>
                                <w:i/>
                                <w:sz w:val="18"/>
                              </w:rPr>
                            </w:pPr>
                            <w:r>
                              <w:rPr>
                                <w:i/>
                                <w:sz w:val="18"/>
                              </w:rPr>
                              <w:t>Grafik2: Veli Anketi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166239062" o:spid="_x0000_s1115" type="#_x0000_t202" style="position:absolute;left:0;text-align:left;margin-left:432.45pt;margin-top:7.35pt;width:12pt;height:77.3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" filled="f" stroked="f">
                <v:textbox style="layout-flow:vertical;mso-layout-flow-alt:bottom-to-top" inset="0,0,0,0">
                  <w:txbxContent>
                    <w:p w:rsidR="00C43B91" w:rsidRDefault="00C43B91">
                      <w:pPr>
                        <w:spacing w:before="12"/>
                        <w:ind w:left="20"/>
                        <w:rPr>
                          <w:i/>
                          <w:sz w:val="18"/>
                        </w:rPr>
                      </w:pPr>
                      <w:r>
                        <w:rPr>
                          <w:i/>
                          <w:sz w:val="18"/>
                        </w:rPr>
                        <w:t>Grafik2: Veli Anketi</w:t>
                      </w:r>
                    </w:p>
                  </w:txbxContent>
                </v:textbox>
                <w10:wrap anchorx="page"/>
              </v:shape>
            </w:pict>
          </mc:Fallback>
        </mc:AlternateContent>
      </w:r>
      <w:r>
        <w:rPr>
          <w:noProof/>
          <w:lang w:eastAsia="tr-TR"/>
        </w:rPr>
        <mc:AlternateContent>
          <mc:Choice Requires="wps">
            <w:drawing>
              <wp:anchor distT="0" distB="0" distL="114300" distR="114300" simplePos="0" relativeHeight="15739904" behindDoc="0" locked="0" layoutInCell="1" allowOverlap="1">
                <wp:simplePos x="0" y="0"/>
                <wp:positionH relativeFrom="page">
                  <wp:posOffset>2251075</wp:posOffset>
                </wp:positionH>
                <wp:positionV relativeFrom="paragraph">
                  <wp:posOffset>458470</wp:posOffset>
                </wp:positionV>
                <wp:extent cx="1591310" cy="199390"/>
                <wp:effectExtent l="0" t="0" r="8890" b="10160"/>
                <wp:wrapNone/>
                <wp:docPr id="1166239061" name="Metin Kutusu 1166239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199390"/>
                        </a:xfrm>
                        <a:prstGeom prst="rect">
                          <a:avLst/>
                        </a:prstGeom>
                        <a:noFill/>
                        <a:ln>
                          <a:noFill/>
                        </a:ln>
                      </wps:spPr>
                      <wps:txbx>
                        <w:txbxContent>
                          <w:p w:rsidR="00386F87" w:rsidRDefault="00386F87">
                            <w:pPr>
                              <w:spacing w:line="204" w:lineRule="exact"/>
                              <w:ind w:left="20"/>
                              <w:rPr>
                                <w:rFonts w:ascii="Calibri"/>
                                <w:sz w:val="18"/>
                              </w:rPr>
                            </w:pPr>
                            <w:r>
                              <w:rPr>
                                <w:rFonts w:ascii="Calibri"/>
                                <w:color w:val="585858"/>
                                <w:sz w:val="18"/>
                              </w:rPr>
                              <w:t>750</w:t>
                            </w:r>
                          </w:p>
                          <w:p w:rsidR="00386F87" w:rsidRDefault="00386F87">
                            <w:pPr>
                              <w:spacing w:before="107"/>
                              <w:ind w:left="20"/>
                              <w:rPr>
                                <w:rFonts w:ascii="Calibri"/>
                                <w:sz w:val="18"/>
                              </w:rPr>
                            </w:pPr>
                            <w:r>
                              <w:rPr>
                                <w:rFonts w:ascii="Calibri"/>
                                <w:color w:val="585858"/>
                                <w:sz w:val="18"/>
                              </w:rPr>
                              <w:t>650</w:t>
                            </w:r>
                          </w:p>
                          <w:p w:rsidR="00386F87" w:rsidRDefault="00386F87">
                            <w:pPr>
                              <w:spacing w:before="106"/>
                              <w:ind w:left="20"/>
                              <w:rPr>
                                <w:rFonts w:ascii="Calibri"/>
                                <w:sz w:val="18"/>
                              </w:rPr>
                            </w:pPr>
                            <w:r>
                              <w:rPr>
                                <w:rFonts w:ascii="Calibri"/>
                                <w:color w:val="585858"/>
                                <w:sz w:val="18"/>
                              </w:rPr>
                              <w:t>550</w:t>
                            </w:r>
                          </w:p>
                          <w:p w:rsidR="00386F87" w:rsidRDefault="00386F87">
                            <w:pPr>
                              <w:spacing w:before="107"/>
                              <w:ind w:left="20"/>
                              <w:rPr>
                                <w:rFonts w:ascii="Calibri"/>
                                <w:sz w:val="18"/>
                              </w:rPr>
                            </w:pPr>
                            <w:r>
                              <w:rPr>
                                <w:rFonts w:ascii="Calibri"/>
                                <w:color w:val="585858"/>
                                <w:sz w:val="18"/>
                              </w:rPr>
                              <w:t>450</w:t>
                            </w:r>
                          </w:p>
                          <w:p w:rsidR="00386F87" w:rsidRDefault="00386F87">
                            <w:pPr>
                              <w:spacing w:before="107"/>
                              <w:ind w:left="20"/>
                              <w:rPr>
                                <w:rFonts w:ascii="Calibri"/>
                                <w:sz w:val="18"/>
                              </w:rPr>
                            </w:pPr>
                            <w:r>
                              <w:rPr>
                                <w:rFonts w:ascii="Calibri"/>
                                <w:color w:val="585858"/>
                                <w:sz w:val="18"/>
                              </w:rPr>
                              <w:t>350</w:t>
                            </w:r>
                          </w:p>
                          <w:p w:rsidR="00386F87" w:rsidRDefault="00386F87">
                            <w:pPr>
                              <w:spacing w:before="106"/>
                              <w:ind w:left="20"/>
                              <w:rPr>
                                <w:rFonts w:ascii="Calibri"/>
                                <w:sz w:val="18"/>
                              </w:rPr>
                            </w:pPr>
                            <w:r>
                              <w:rPr>
                                <w:rFonts w:ascii="Calibri"/>
                                <w:color w:val="585858"/>
                                <w:sz w:val="18"/>
                              </w:rPr>
                              <w:t>250</w:t>
                            </w:r>
                          </w:p>
                          <w:p w:rsidR="00386F87" w:rsidRDefault="00386F87">
                            <w:pPr>
                              <w:spacing w:before="107"/>
                              <w:ind w:left="20"/>
                              <w:rPr>
                                <w:rFonts w:ascii="Calibri"/>
                                <w:sz w:val="18"/>
                              </w:rPr>
                            </w:pPr>
                            <w:r>
                              <w:rPr>
                                <w:rFonts w:ascii="Calibri"/>
                                <w:color w:val="585858"/>
                                <w:sz w:val="18"/>
                              </w:rPr>
                              <w:t>150</w:t>
                            </w:r>
                          </w:p>
                          <w:p w:rsidR="00386F87" w:rsidRDefault="00386F87">
                            <w:pPr>
                              <w:spacing w:before="107"/>
                              <w:ind w:left="111"/>
                              <w:rPr>
                                <w:rFonts w:ascii="Calibri"/>
                                <w:sz w:val="18"/>
                              </w:rPr>
                            </w:pPr>
                            <w:r>
                              <w:rPr>
                                <w:rFonts w:ascii="Calibri"/>
                                <w:color w:val="585858"/>
                                <w:sz w:val="18"/>
                              </w:rPr>
                              <w:t>50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166239061" o:spid="_x0000_s1116" type="#_x0000_t202" style="position:absolute;left:0;text-align:left;margin-left:177.25pt;margin-top:36.1pt;width:125.3pt;height:15.7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" filled="f" stroked="f">
                <v:textbox style="layout-flow:vertical;mso-layout-flow-alt:bottom-to-top" inset="0,0,0,0">
                  <w:txbxContent>
                    <w:p w:rsidR="00C43B91" w:rsidRDefault="00C43B91">
                      <w:pPr>
                        <w:spacing w:line="204" w:lineRule="exact"/>
                        <w:ind w:left="20"/>
                        <w:rPr>
                          <w:rFonts w:ascii="Calibri"/>
                          <w:sz w:val="18"/>
                        </w:rPr>
                      </w:pPr>
                      <w:r>
                        <w:rPr>
                          <w:rFonts w:ascii="Calibri"/>
                          <w:color w:val="585858"/>
                          <w:sz w:val="18"/>
                        </w:rPr>
                        <w:t>750</w:t>
                      </w:r>
                    </w:p>
                    <w:p w:rsidR="00C43B91" w:rsidRDefault="00C43B91">
                      <w:pPr>
                        <w:spacing w:before="107"/>
                        <w:ind w:left="20"/>
                        <w:rPr>
                          <w:rFonts w:ascii="Calibri"/>
                          <w:sz w:val="18"/>
                        </w:rPr>
                      </w:pPr>
                      <w:r>
                        <w:rPr>
                          <w:rFonts w:ascii="Calibri"/>
                          <w:color w:val="585858"/>
                          <w:sz w:val="18"/>
                        </w:rPr>
                        <w:t>650</w:t>
                      </w:r>
                    </w:p>
                    <w:p w:rsidR="00C43B91" w:rsidRDefault="00C43B91">
                      <w:pPr>
                        <w:spacing w:before="106"/>
                        <w:ind w:left="20"/>
                        <w:rPr>
                          <w:rFonts w:ascii="Calibri"/>
                          <w:sz w:val="18"/>
                        </w:rPr>
                      </w:pPr>
                      <w:r>
                        <w:rPr>
                          <w:rFonts w:ascii="Calibri"/>
                          <w:color w:val="585858"/>
                          <w:sz w:val="18"/>
                        </w:rPr>
                        <w:t>550</w:t>
                      </w:r>
                    </w:p>
                    <w:p w:rsidR="00C43B91" w:rsidRDefault="00C43B91">
                      <w:pPr>
                        <w:spacing w:before="107"/>
                        <w:ind w:left="20"/>
                        <w:rPr>
                          <w:rFonts w:ascii="Calibri"/>
                          <w:sz w:val="18"/>
                        </w:rPr>
                      </w:pPr>
                      <w:r>
                        <w:rPr>
                          <w:rFonts w:ascii="Calibri"/>
                          <w:color w:val="585858"/>
                          <w:sz w:val="18"/>
                        </w:rPr>
                        <w:t>450</w:t>
                      </w:r>
                    </w:p>
                    <w:p w:rsidR="00C43B91" w:rsidRDefault="00C43B91">
                      <w:pPr>
                        <w:spacing w:before="107"/>
                        <w:ind w:left="20"/>
                        <w:rPr>
                          <w:rFonts w:ascii="Calibri"/>
                          <w:sz w:val="18"/>
                        </w:rPr>
                      </w:pPr>
                      <w:r>
                        <w:rPr>
                          <w:rFonts w:ascii="Calibri"/>
                          <w:color w:val="585858"/>
                          <w:sz w:val="18"/>
                        </w:rPr>
                        <w:t>350</w:t>
                      </w:r>
                    </w:p>
                    <w:p w:rsidR="00C43B91" w:rsidRDefault="00C43B91">
                      <w:pPr>
                        <w:spacing w:before="106"/>
                        <w:ind w:left="20"/>
                        <w:rPr>
                          <w:rFonts w:ascii="Calibri"/>
                          <w:sz w:val="18"/>
                        </w:rPr>
                      </w:pPr>
                      <w:r>
                        <w:rPr>
                          <w:rFonts w:ascii="Calibri"/>
                          <w:color w:val="585858"/>
                          <w:sz w:val="18"/>
                        </w:rPr>
                        <w:t>250</w:t>
                      </w:r>
                    </w:p>
                    <w:p w:rsidR="00C43B91" w:rsidRDefault="00C43B91">
                      <w:pPr>
                        <w:spacing w:before="107"/>
                        <w:ind w:left="20"/>
                        <w:rPr>
                          <w:rFonts w:ascii="Calibri"/>
                          <w:sz w:val="18"/>
                        </w:rPr>
                      </w:pPr>
                      <w:r>
                        <w:rPr>
                          <w:rFonts w:ascii="Calibri"/>
                          <w:color w:val="585858"/>
                          <w:sz w:val="18"/>
                        </w:rPr>
                        <w:t>150</w:t>
                      </w:r>
                    </w:p>
                    <w:p w:rsidR="00C43B91" w:rsidRDefault="00C43B91">
                      <w:pPr>
                        <w:spacing w:before="107"/>
                        <w:ind w:left="111"/>
                        <w:rPr>
                          <w:rFonts w:ascii="Calibri"/>
                          <w:sz w:val="18"/>
                        </w:rPr>
                      </w:pPr>
                      <w:r>
                        <w:rPr>
                          <w:rFonts w:ascii="Calibri"/>
                          <w:color w:val="585858"/>
                          <w:sz w:val="18"/>
                        </w:rPr>
                        <w:t>50</w:t>
                      </w:r>
                    </w:p>
                  </w:txbxContent>
                </v:textbox>
                <w10:wrap anchorx="page"/>
              </v:shape>
            </w:pict>
          </mc:Fallback>
        </mc:AlternateContent>
      </w:r>
    </w:p>
    <w:p w:rsidR="00165B95" w:rsidRDefault="00924E91">
      <w:pPr>
        <w:pStyle w:val="GvdeMetni"/>
        <w:spacing w:before="4"/>
        <w:rPr>
          <w:rFonts w:ascii="Calibri"/>
          <w:sz w:val="16"/>
        </w:rPr>
      </w:pPr>
      <w:r>
        <w:rPr>
          <w:noProof/>
          <w:lang w:eastAsia="tr-TR"/>
        </w:rPr>
        <w:lastRenderedPageBreak/>
        <mc:AlternateContent>
          <mc:Choice Requires="wpg">
            <w:drawing>
              <wp:anchor distT="0" distB="0" distL="114300" distR="114300" simplePos="0" relativeHeight="15740928" behindDoc="0" locked="0" layoutInCell="1" allowOverlap="1">
                <wp:simplePos x="0" y="0"/>
                <wp:positionH relativeFrom="page">
                  <wp:posOffset>1958975</wp:posOffset>
                </wp:positionH>
                <wp:positionV relativeFrom="page">
                  <wp:posOffset>883285</wp:posOffset>
                </wp:positionV>
                <wp:extent cx="3143250" cy="8900795"/>
                <wp:effectExtent l="6350" t="6985" r="3175" b="7620"/>
                <wp:wrapNone/>
                <wp:docPr id="1587931949"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0" cy="8900795"/>
                          <a:chOff x="3085" y="1391"/>
                          <a:chExt cx="4950" cy="14017"/>
                        </a:xfrm>
                      </wpg:grpSpPr>
                      <wps:wsp>
                        <wps:cNvPr id="1587931950" name="AutoShape 202"/>
                        <wps:cNvSpPr>
                          <a:spLocks/>
                        </wps:cNvSpPr>
                        <wps:spPr bwMode="auto">
                          <a:xfrm>
                            <a:off x="5076" y="13785"/>
                            <a:ext cx="500" cy="1045"/>
                          </a:xfrm>
                          <a:custGeom>
                            <a:avLst/>
                            <a:gdLst>
                              <a:gd name="T0" fmla="*/ 499 w 500"/>
                              <a:gd name="T1" fmla="*/ 14563 h 1045"/>
                              <a:gd name="T2" fmla="*/ 499 w 500"/>
                              <a:gd name="T3" fmla="*/ 14830 h 1045"/>
                              <a:gd name="T4" fmla="*/ 499 w 500"/>
                              <a:gd name="T5" fmla="*/ 13786 h 1045"/>
                              <a:gd name="T6" fmla="*/ 499 w 500"/>
                              <a:gd name="T7" fmla="*/ 14321 h 1045"/>
                              <a:gd name="T8" fmla="*/ 250 w 500"/>
                              <a:gd name="T9" fmla="*/ 14563 h 1045"/>
                              <a:gd name="T10" fmla="*/ 250 w 500"/>
                              <a:gd name="T11" fmla="*/ 14830 h 1045"/>
                              <a:gd name="T12" fmla="*/ 250 w 500"/>
                              <a:gd name="T13" fmla="*/ 13786 h 1045"/>
                              <a:gd name="T14" fmla="*/ 250 w 500"/>
                              <a:gd name="T15" fmla="*/ 14321 h 1045"/>
                              <a:gd name="T16" fmla="*/ 0 w 500"/>
                              <a:gd name="T17" fmla="*/ 14563 h 1045"/>
                              <a:gd name="T18" fmla="*/ 0 w 500"/>
                              <a:gd name="T19" fmla="*/ 14830 h 1045"/>
                              <a:gd name="T20" fmla="*/ 0 w 500"/>
                              <a:gd name="T21" fmla="*/ 13786 h 1045"/>
                              <a:gd name="T22" fmla="*/ 0 w 500"/>
                              <a:gd name="T23" fmla="*/ 14321 h 104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00" h="1045">
                                <a:moveTo>
                                  <a:pt x="499" y="777"/>
                                </a:moveTo>
                                <a:lnTo>
                                  <a:pt x="499" y="1044"/>
                                </a:lnTo>
                                <a:moveTo>
                                  <a:pt x="499" y="0"/>
                                </a:moveTo>
                                <a:lnTo>
                                  <a:pt x="499" y="535"/>
                                </a:lnTo>
                                <a:moveTo>
                                  <a:pt x="250" y="777"/>
                                </a:moveTo>
                                <a:lnTo>
                                  <a:pt x="250" y="1044"/>
                                </a:lnTo>
                                <a:moveTo>
                                  <a:pt x="250" y="0"/>
                                </a:moveTo>
                                <a:lnTo>
                                  <a:pt x="250" y="535"/>
                                </a:lnTo>
                                <a:moveTo>
                                  <a:pt x="0" y="777"/>
                                </a:moveTo>
                                <a:lnTo>
                                  <a:pt x="0" y="1044"/>
                                </a:lnTo>
                                <a:moveTo>
                                  <a:pt x="0" y="0"/>
                                </a:moveTo>
                                <a:lnTo>
                                  <a:pt x="0" y="535"/>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931951" name="Line 201"/>
                        <wps:cNvCnPr/>
                        <wps:spPr bwMode="auto">
                          <a:xfrm>
                            <a:off x="4829" y="14830"/>
                            <a:ext cx="0"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1587931952" name="Rectangle 200"/>
                        <wps:cNvSpPr>
                          <a:spLocks noChangeArrowheads="1"/>
                        </wps:cNvSpPr>
                        <wps:spPr bwMode="auto">
                          <a:xfrm>
                            <a:off x="4828" y="14320"/>
                            <a:ext cx="994" cy="243"/>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7931953" name="AutoShape 199"/>
                        <wps:cNvSpPr>
                          <a:spLocks/>
                        </wps:cNvSpPr>
                        <wps:spPr bwMode="auto">
                          <a:xfrm>
                            <a:off x="5076" y="12232"/>
                            <a:ext cx="500" cy="1311"/>
                          </a:xfrm>
                          <a:custGeom>
                            <a:avLst/>
                            <a:gdLst>
                              <a:gd name="T0" fmla="*/ 499 w 500"/>
                              <a:gd name="T1" fmla="*/ 13008 h 1311"/>
                              <a:gd name="T2" fmla="*/ 499 w 500"/>
                              <a:gd name="T3" fmla="*/ 13543 h 1311"/>
                              <a:gd name="T4" fmla="*/ 250 w 500"/>
                              <a:gd name="T5" fmla="*/ 13008 h 1311"/>
                              <a:gd name="T6" fmla="*/ 250 w 500"/>
                              <a:gd name="T7" fmla="*/ 13543 h 1311"/>
                              <a:gd name="T8" fmla="*/ 0 w 500"/>
                              <a:gd name="T9" fmla="*/ 12233 h 1311"/>
                              <a:gd name="T10" fmla="*/ 0 w 500"/>
                              <a:gd name="T11" fmla="*/ 13543 h 131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00" h="1311">
                                <a:moveTo>
                                  <a:pt x="499" y="775"/>
                                </a:moveTo>
                                <a:lnTo>
                                  <a:pt x="499" y="1310"/>
                                </a:lnTo>
                                <a:moveTo>
                                  <a:pt x="250" y="775"/>
                                </a:moveTo>
                                <a:lnTo>
                                  <a:pt x="250" y="1310"/>
                                </a:lnTo>
                                <a:moveTo>
                                  <a:pt x="0" y="0"/>
                                </a:moveTo>
                                <a:lnTo>
                                  <a:pt x="0" y="131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931954" name="Rectangle 198"/>
                        <wps:cNvSpPr>
                          <a:spLocks noChangeArrowheads="1"/>
                        </wps:cNvSpPr>
                        <wps:spPr bwMode="auto">
                          <a:xfrm>
                            <a:off x="5052" y="13543"/>
                            <a:ext cx="771" cy="243"/>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7931955" name="AutoShape 197"/>
                        <wps:cNvSpPr>
                          <a:spLocks/>
                        </wps:cNvSpPr>
                        <wps:spPr bwMode="auto">
                          <a:xfrm>
                            <a:off x="5325" y="12232"/>
                            <a:ext cx="250" cy="533"/>
                          </a:xfrm>
                          <a:custGeom>
                            <a:avLst/>
                            <a:gdLst>
                              <a:gd name="T0" fmla="*/ 249 w 250"/>
                              <a:gd name="T1" fmla="*/ 12233 h 533"/>
                              <a:gd name="T2" fmla="*/ 249 w 250"/>
                              <a:gd name="T3" fmla="*/ 12766 h 533"/>
                              <a:gd name="T4" fmla="*/ 0 w 250"/>
                              <a:gd name="T5" fmla="*/ 12233 h 533"/>
                              <a:gd name="T6" fmla="*/ 0 w 250"/>
                              <a:gd name="T7" fmla="*/ 12766 h 53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0" h="533">
                                <a:moveTo>
                                  <a:pt x="249" y="0"/>
                                </a:moveTo>
                                <a:lnTo>
                                  <a:pt x="249" y="533"/>
                                </a:lnTo>
                                <a:moveTo>
                                  <a:pt x="0" y="0"/>
                                </a:moveTo>
                                <a:lnTo>
                                  <a:pt x="0" y="533"/>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931956" name="Rectangle 196"/>
                        <wps:cNvSpPr>
                          <a:spLocks noChangeArrowheads="1"/>
                        </wps:cNvSpPr>
                        <wps:spPr bwMode="auto">
                          <a:xfrm>
                            <a:off x="5275" y="12765"/>
                            <a:ext cx="548" cy="243"/>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7931957" name="AutoShape 195"/>
                        <wps:cNvSpPr>
                          <a:spLocks/>
                        </wps:cNvSpPr>
                        <wps:spPr bwMode="auto">
                          <a:xfrm>
                            <a:off x="5076" y="11455"/>
                            <a:ext cx="500" cy="533"/>
                          </a:xfrm>
                          <a:custGeom>
                            <a:avLst/>
                            <a:gdLst>
                              <a:gd name="T0" fmla="*/ 499 w 500"/>
                              <a:gd name="T1" fmla="*/ 11455 h 533"/>
                              <a:gd name="T2" fmla="*/ 499 w 500"/>
                              <a:gd name="T3" fmla="*/ 11988 h 533"/>
                              <a:gd name="T4" fmla="*/ 250 w 500"/>
                              <a:gd name="T5" fmla="*/ 11455 h 533"/>
                              <a:gd name="T6" fmla="*/ 250 w 500"/>
                              <a:gd name="T7" fmla="*/ 11988 h 533"/>
                              <a:gd name="T8" fmla="*/ 0 w 500"/>
                              <a:gd name="T9" fmla="*/ 11455 h 533"/>
                              <a:gd name="T10" fmla="*/ 0 w 500"/>
                              <a:gd name="T11" fmla="*/ 11988 h 53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00" h="533">
                                <a:moveTo>
                                  <a:pt x="499" y="0"/>
                                </a:moveTo>
                                <a:lnTo>
                                  <a:pt x="499" y="533"/>
                                </a:lnTo>
                                <a:moveTo>
                                  <a:pt x="250" y="0"/>
                                </a:moveTo>
                                <a:lnTo>
                                  <a:pt x="250" y="533"/>
                                </a:lnTo>
                                <a:moveTo>
                                  <a:pt x="0" y="0"/>
                                </a:moveTo>
                                <a:lnTo>
                                  <a:pt x="0" y="533"/>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931958" name="Rectangle 194"/>
                        <wps:cNvSpPr>
                          <a:spLocks noChangeArrowheads="1"/>
                        </wps:cNvSpPr>
                        <wps:spPr bwMode="auto">
                          <a:xfrm>
                            <a:off x="4953" y="11988"/>
                            <a:ext cx="869" cy="24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7931959" name="AutoShape 193"/>
                        <wps:cNvSpPr>
                          <a:spLocks/>
                        </wps:cNvSpPr>
                        <wps:spPr bwMode="auto">
                          <a:xfrm>
                            <a:off x="5076" y="9900"/>
                            <a:ext cx="500" cy="1311"/>
                          </a:xfrm>
                          <a:custGeom>
                            <a:avLst/>
                            <a:gdLst>
                              <a:gd name="T0" fmla="*/ 499 w 500"/>
                              <a:gd name="T1" fmla="*/ 10678 h 1311"/>
                              <a:gd name="T2" fmla="*/ 499 w 500"/>
                              <a:gd name="T3" fmla="*/ 11210 h 1311"/>
                              <a:gd name="T4" fmla="*/ 250 w 500"/>
                              <a:gd name="T5" fmla="*/ 10678 h 1311"/>
                              <a:gd name="T6" fmla="*/ 250 w 500"/>
                              <a:gd name="T7" fmla="*/ 11210 h 1311"/>
                              <a:gd name="T8" fmla="*/ 0 w 500"/>
                              <a:gd name="T9" fmla="*/ 9900 h 1311"/>
                              <a:gd name="T10" fmla="*/ 0 w 500"/>
                              <a:gd name="T11" fmla="*/ 11210 h 131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00" h="1311">
                                <a:moveTo>
                                  <a:pt x="499" y="778"/>
                                </a:moveTo>
                                <a:lnTo>
                                  <a:pt x="499" y="1310"/>
                                </a:lnTo>
                                <a:moveTo>
                                  <a:pt x="250" y="778"/>
                                </a:moveTo>
                                <a:lnTo>
                                  <a:pt x="250" y="1310"/>
                                </a:lnTo>
                                <a:moveTo>
                                  <a:pt x="0" y="0"/>
                                </a:moveTo>
                                <a:lnTo>
                                  <a:pt x="0" y="131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931960" name="Rectangle 192"/>
                        <wps:cNvSpPr>
                          <a:spLocks noChangeArrowheads="1"/>
                        </wps:cNvSpPr>
                        <wps:spPr bwMode="auto">
                          <a:xfrm>
                            <a:off x="4953" y="11210"/>
                            <a:ext cx="869" cy="24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7931961" name="AutoShape 191"/>
                        <wps:cNvSpPr>
                          <a:spLocks/>
                        </wps:cNvSpPr>
                        <wps:spPr bwMode="auto">
                          <a:xfrm>
                            <a:off x="5325" y="9900"/>
                            <a:ext cx="250" cy="536"/>
                          </a:xfrm>
                          <a:custGeom>
                            <a:avLst/>
                            <a:gdLst>
                              <a:gd name="T0" fmla="*/ 249 w 250"/>
                              <a:gd name="T1" fmla="*/ 9900 h 536"/>
                              <a:gd name="T2" fmla="*/ 249 w 250"/>
                              <a:gd name="T3" fmla="*/ 10435 h 536"/>
                              <a:gd name="T4" fmla="*/ 0 w 250"/>
                              <a:gd name="T5" fmla="*/ 9900 h 536"/>
                              <a:gd name="T6" fmla="*/ 0 w 250"/>
                              <a:gd name="T7" fmla="*/ 10435 h 5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0" h="536">
                                <a:moveTo>
                                  <a:pt x="249" y="0"/>
                                </a:moveTo>
                                <a:lnTo>
                                  <a:pt x="249" y="535"/>
                                </a:lnTo>
                                <a:moveTo>
                                  <a:pt x="0" y="0"/>
                                </a:moveTo>
                                <a:lnTo>
                                  <a:pt x="0" y="535"/>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931962" name="Rectangle 190"/>
                        <wps:cNvSpPr>
                          <a:spLocks noChangeArrowheads="1"/>
                        </wps:cNvSpPr>
                        <wps:spPr bwMode="auto">
                          <a:xfrm>
                            <a:off x="5102" y="10435"/>
                            <a:ext cx="721" cy="243"/>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7931963" name="AutoShape 189"/>
                        <wps:cNvSpPr>
                          <a:spLocks/>
                        </wps:cNvSpPr>
                        <wps:spPr bwMode="auto">
                          <a:xfrm>
                            <a:off x="5076" y="9122"/>
                            <a:ext cx="500" cy="536"/>
                          </a:xfrm>
                          <a:custGeom>
                            <a:avLst/>
                            <a:gdLst>
                              <a:gd name="T0" fmla="*/ 499 w 500"/>
                              <a:gd name="T1" fmla="*/ 9122 h 536"/>
                              <a:gd name="T2" fmla="*/ 499 w 500"/>
                              <a:gd name="T3" fmla="*/ 9658 h 536"/>
                              <a:gd name="T4" fmla="*/ 250 w 500"/>
                              <a:gd name="T5" fmla="*/ 9122 h 536"/>
                              <a:gd name="T6" fmla="*/ 250 w 500"/>
                              <a:gd name="T7" fmla="*/ 9658 h 536"/>
                              <a:gd name="T8" fmla="*/ 0 w 500"/>
                              <a:gd name="T9" fmla="*/ 9122 h 536"/>
                              <a:gd name="T10" fmla="*/ 0 w 500"/>
                              <a:gd name="T11" fmla="*/ 9658 h 5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00" h="536">
                                <a:moveTo>
                                  <a:pt x="499" y="0"/>
                                </a:moveTo>
                                <a:lnTo>
                                  <a:pt x="499" y="536"/>
                                </a:lnTo>
                                <a:moveTo>
                                  <a:pt x="250" y="0"/>
                                </a:moveTo>
                                <a:lnTo>
                                  <a:pt x="250" y="536"/>
                                </a:lnTo>
                                <a:moveTo>
                                  <a:pt x="0" y="0"/>
                                </a:moveTo>
                                <a:lnTo>
                                  <a:pt x="0" y="53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931964" name="Rectangle 188"/>
                        <wps:cNvSpPr>
                          <a:spLocks noChangeArrowheads="1"/>
                        </wps:cNvSpPr>
                        <wps:spPr bwMode="auto">
                          <a:xfrm>
                            <a:off x="5001" y="9657"/>
                            <a:ext cx="821" cy="243"/>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7931965" name="AutoShape 187"/>
                        <wps:cNvSpPr>
                          <a:spLocks/>
                        </wps:cNvSpPr>
                        <wps:spPr bwMode="auto">
                          <a:xfrm>
                            <a:off x="5076" y="8347"/>
                            <a:ext cx="500" cy="533"/>
                          </a:xfrm>
                          <a:custGeom>
                            <a:avLst/>
                            <a:gdLst>
                              <a:gd name="T0" fmla="*/ 499 w 500"/>
                              <a:gd name="T1" fmla="*/ 8347 h 533"/>
                              <a:gd name="T2" fmla="*/ 499 w 500"/>
                              <a:gd name="T3" fmla="*/ 8880 h 533"/>
                              <a:gd name="T4" fmla="*/ 250 w 500"/>
                              <a:gd name="T5" fmla="*/ 8347 h 533"/>
                              <a:gd name="T6" fmla="*/ 250 w 500"/>
                              <a:gd name="T7" fmla="*/ 8880 h 533"/>
                              <a:gd name="T8" fmla="*/ 0 w 500"/>
                              <a:gd name="T9" fmla="*/ 8347 h 533"/>
                              <a:gd name="T10" fmla="*/ 0 w 500"/>
                              <a:gd name="T11" fmla="*/ 8880 h 53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00" h="533">
                                <a:moveTo>
                                  <a:pt x="499" y="0"/>
                                </a:moveTo>
                                <a:lnTo>
                                  <a:pt x="499" y="533"/>
                                </a:lnTo>
                                <a:moveTo>
                                  <a:pt x="250" y="0"/>
                                </a:moveTo>
                                <a:lnTo>
                                  <a:pt x="250" y="533"/>
                                </a:lnTo>
                                <a:moveTo>
                                  <a:pt x="0" y="0"/>
                                </a:moveTo>
                                <a:lnTo>
                                  <a:pt x="0" y="533"/>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931966" name="Rectangle 186"/>
                        <wps:cNvSpPr>
                          <a:spLocks noChangeArrowheads="1"/>
                        </wps:cNvSpPr>
                        <wps:spPr bwMode="auto">
                          <a:xfrm>
                            <a:off x="4927" y="8880"/>
                            <a:ext cx="896" cy="243"/>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7931967" name="AutoShape 185"/>
                        <wps:cNvSpPr>
                          <a:spLocks/>
                        </wps:cNvSpPr>
                        <wps:spPr bwMode="auto">
                          <a:xfrm>
                            <a:off x="5076" y="7569"/>
                            <a:ext cx="500" cy="533"/>
                          </a:xfrm>
                          <a:custGeom>
                            <a:avLst/>
                            <a:gdLst>
                              <a:gd name="T0" fmla="*/ 499 w 500"/>
                              <a:gd name="T1" fmla="*/ 7570 h 533"/>
                              <a:gd name="T2" fmla="*/ 499 w 500"/>
                              <a:gd name="T3" fmla="*/ 8102 h 533"/>
                              <a:gd name="T4" fmla="*/ 250 w 500"/>
                              <a:gd name="T5" fmla="*/ 7570 h 533"/>
                              <a:gd name="T6" fmla="*/ 250 w 500"/>
                              <a:gd name="T7" fmla="*/ 8102 h 533"/>
                              <a:gd name="T8" fmla="*/ 0 w 500"/>
                              <a:gd name="T9" fmla="*/ 7570 h 533"/>
                              <a:gd name="T10" fmla="*/ 0 w 500"/>
                              <a:gd name="T11" fmla="*/ 8102 h 53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00" h="533">
                                <a:moveTo>
                                  <a:pt x="499" y="0"/>
                                </a:moveTo>
                                <a:lnTo>
                                  <a:pt x="499" y="532"/>
                                </a:lnTo>
                                <a:moveTo>
                                  <a:pt x="250" y="0"/>
                                </a:moveTo>
                                <a:lnTo>
                                  <a:pt x="250" y="532"/>
                                </a:lnTo>
                                <a:moveTo>
                                  <a:pt x="0" y="0"/>
                                </a:moveTo>
                                <a:lnTo>
                                  <a:pt x="0" y="53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239040" name="Rectangle 184"/>
                        <wps:cNvSpPr>
                          <a:spLocks noChangeArrowheads="1"/>
                        </wps:cNvSpPr>
                        <wps:spPr bwMode="auto">
                          <a:xfrm>
                            <a:off x="4977" y="8102"/>
                            <a:ext cx="845" cy="24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6239041" name="AutoShape 183"/>
                        <wps:cNvSpPr>
                          <a:spLocks/>
                        </wps:cNvSpPr>
                        <wps:spPr bwMode="auto">
                          <a:xfrm>
                            <a:off x="5076" y="6792"/>
                            <a:ext cx="500" cy="533"/>
                          </a:xfrm>
                          <a:custGeom>
                            <a:avLst/>
                            <a:gdLst>
                              <a:gd name="T0" fmla="*/ 499 w 500"/>
                              <a:gd name="T1" fmla="*/ 6792 h 533"/>
                              <a:gd name="T2" fmla="*/ 499 w 500"/>
                              <a:gd name="T3" fmla="*/ 7325 h 533"/>
                              <a:gd name="T4" fmla="*/ 250 w 500"/>
                              <a:gd name="T5" fmla="*/ 6792 h 533"/>
                              <a:gd name="T6" fmla="*/ 250 w 500"/>
                              <a:gd name="T7" fmla="*/ 7325 h 533"/>
                              <a:gd name="T8" fmla="*/ 0 w 500"/>
                              <a:gd name="T9" fmla="*/ 6792 h 533"/>
                              <a:gd name="T10" fmla="*/ 0 w 500"/>
                              <a:gd name="T11" fmla="*/ 7325 h 53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00" h="533">
                                <a:moveTo>
                                  <a:pt x="499" y="0"/>
                                </a:moveTo>
                                <a:lnTo>
                                  <a:pt x="499" y="533"/>
                                </a:lnTo>
                                <a:moveTo>
                                  <a:pt x="250" y="0"/>
                                </a:moveTo>
                                <a:lnTo>
                                  <a:pt x="250" y="533"/>
                                </a:lnTo>
                                <a:moveTo>
                                  <a:pt x="0" y="0"/>
                                </a:moveTo>
                                <a:lnTo>
                                  <a:pt x="0" y="533"/>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239042" name="Rectangle 182"/>
                        <wps:cNvSpPr>
                          <a:spLocks noChangeArrowheads="1"/>
                        </wps:cNvSpPr>
                        <wps:spPr bwMode="auto">
                          <a:xfrm>
                            <a:off x="4828" y="7324"/>
                            <a:ext cx="994" cy="24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6239043" name="AutoShape 181"/>
                        <wps:cNvSpPr>
                          <a:spLocks/>
                        </wps:cNvSpPr>
                        <wps:spPr bwMode="auto">
                          <a:xfrm>
                            <a:off x="5076" y="6014"/>
                            <a:ext cx="500" cy="536"/>
                          </a:xfrm>
                          <a:custGeom>
                            <a:avLst/>
                            <a:gdLst>
                              <a:gd name="T0" fmla="*/ 499 w 500"/>
                              <a:gd name="T1" fmla="*/ 6014 h 536"/>
                              <a:gd name="T2" fmla="*/ 499 w 500"/>
                              <a:gd name="T3" fmla="*/ 6550 h 536"/>
                              <a:gd name="T4" fmla="*/ 250 w 500"/>
                              <a:gd name="T5" fmla="*/ 6014 h 536"/>
                              <a:gd name="T6" fmla="*/ 250 w 500"/>
                              <a:gd name="T7" fmla="*/ 6550 h 536"/>
                              <a:gd name="T8" fmla="*/ 0 w 500"/>
                              <a:gd name="T9" fmla="*/ 6014 h 536"/>
                              <a:gd name="T10" fmla="*/ 0 w 500"/>
                              <a:gd name="T11" fmla="*/ 6550 h 5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00" h="536">
                                <a:moveTo>
                                  <a:pt x="499" y="0"/>
                                </a:moveTo>
                                <a:lnTo>
                                  <a:pt x="499" y="536"/>
                                </a:lnTo>
                                <a:moveTo>
                                  <a:pt x="250" y="0"/>
                                </a:moveTo>
                                <a:lnTo>
                                  <a:pt x="250" y="536"/>
                                </a:lnTo>
                                <a:moveTo>
                                  <a:pt x="0" y="0"/>
                                </a:moveTo>
                                <a:lnTo>
                                  <a:pt x="0" y="53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239044" name="Rectangle 180"/>
                        <wps:cNvSpPr>
                          <a:spLocks noChangeArrowheads="1"/>
                        </wps:cNvSpPr>
                        <wps:spPr bwMode="auto">
                          <a:xfrm>
                            <a:off x="5028" y="6549"/>
                            <a:ext cx="795" cy="243"/>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6239045" name="AutoShape 179"/>
                        <wps:cNvSpPr>
                          <a:spLocks/>
                        </wps:cNvSpPr>
                        <wps:spPr bwMode="auto">
                          <a:xfrm>
                            <a:off x="5076" y="5236"/>
                            <a:ext cx="500" cy="536"/>
                          </a:xfrm>
                          <a:custGeom>
                            <a:avLst/>
                            <a:gdLst>
                              <a:gd name="T0" fmla="*/ 499 w 500"/>
                              <a:gd name="T1" fmla="*/ 5237 h 536"/>
                              <a:gd name="T2" fmla="*/ 499 w 500"/>
                              <a:gd name="T3" fmla="*/ 5772 h 536"/>
                              <a:gd name="T4" fmla="*/ 250 w 500"/>
                              <a:gd name="T5" fmla="*/ 5237 h 536"/>
                              <a:gd name="T6" fmla="*/ 250 w 500"/>
                              <a:gd name="T7" fmla="*/ 5772 h 536"/>
                              <a:gd name="T8" fmla="*/ 0 w 500"/>
                              <a:gd name="T9" fmla="*/ 5237 h 536"/>
                              <a:gd name="T10" fmla="*/ 0 w 500"/>
                              <a:gd name="T11" fmla="*/ 5772 h 5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00" h="536">
                                <a:moveTo>
                                  <a:pt x="499" y="0"/>
                                </a:moveTo>
                                <a:lnTo>
                                  <a:pt x="499" y="535"/>
                                </a:lnTo>
                                <a:moveTo>
                                  <a:pt x="250" y="0"/>
                                </a:moveTo>
                                <a:lnTo>
                                  <a:pt x="250" y="535"/>
                                </a:lnTo>
                                <a:moveTo>
                                  <a:pt x="0" y="0"/>
                                </a:moveTo>
                                <a:lnTo>
                                  <a:pt x="0" y="535"/>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239046" name="Rectangle 178"/>
                        <wps:cNvSpPr>
                          <a:spLocks noChangeArrowheads="1"/>
                        </wps:cNvSpPr>
                        <wps:spPr bwMode="auto">
                          <a:xfrm>
                            <a:off x="4953" y="5772"/>
                            <a:ext cx="869" cy="243"/>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6239047" name="AutoShape 177"/>
                        <wps:cNvSpPr>
                          <a:spLocks/>
                        </wps:cNvSpPr>
                        <wps:spPr bwMode="auto">
                          <a:xfrm>
                            <a:off x="5076" y="4461"/>
                            <a:ext cx="500" cy="533"/>
                          </a:xfrm>
                          <a:custGeom>
                            <a:avLst/>
                            <a:gdLst>
                              <a:gd name="T0" fmla="*/ 499 w 500"/>
                              <a:gd name="T1" fmla="*/ 4462 h 533"/>
                              <a:gd name="T2" fmla="*/ 499 w 500"/>
                              <a:gd name="T3" fmla="*/ 4994 h 533"/>
                              <a:gd name="T4" fmla="*/ 250 w 500"/>
                              <a:gd name="T5" fmla="*/ 4462 h 533"/>
                              <a:gd name="T6" fmla="*/ 250 w 500"/>
                              <a:gd name="T7" fmla="*/ 4994 h 533"/>
                              <a:gd name="T8" fmla="*/ 0 w 500"/>
                              <a:gd name="T9" fmla="*/ 4462 h 533"/>
                              <a:gd name="T10" fmla="*/ 0 w 500"/>
                              <a:gd name="T11" fmla="*/ 4994 h 53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00" h="533">
                                <a:moveTo>
                                  <a:pt x="499" y="0"/>
                                </a:moveTo>
                                <a:lnTo>
                                  <a:pt x="499" y="532"/>
                                </a:lnTo>
                                <a:moveTo>
                                  <a:pt x="250" y="0"/>
                                </a:moveTo>
                                <a:lnTo>
                                  <a:pt x="250" y="532"/>
                                </a:lnTo>
                                <a:moveTo>
                                  <a:pt x="0" y="0"/>
                                </a:moveTo>
                                <a:lnTo>
                                  <a:pt x="0" y="53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239048" name="Rectangle 176"/>
                        <wps:cNvSpPr>
                          <a:spLocks noChangeArrowheads="1"/>
                        </wps:cNvSpPr>
                        <wps:spPr bwMode="auto">
                          <a:xfrm>
                            <a:off x="4852" y="4994"/>
                            <a:ext cx="970" cy="243"/>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6239049" name="AutoShape 175"/>
                        <wps:cNvSpPr>
                          <a:spLocks/>
                        </wps:cNvSpPr>
                        <wps:spPr bwMode="auto">
                          <a:xfrm>
                            <a:off x="5076" y="3684"/>
                            <a:ext cx="500" cy="533"/>
                          </a:xfrm>
                          <a:custGeom>
                            <a:avLst/>
                            <a:gdLst>
                              <a:gd name="T0" fmla="*/ 499 w 500"/>
                              <a:gd name="T1" fmla="*/ 3684 h 533"/>
                              <a:gd name="T2" fmla="*/ 499 w 500"/>
                              <a:gd name="T3" fmla="*/ 4217 h 533"/>
                              <a:gd name="T4" fmla="*/ 250 w 500"/>
                              <a:gd name="T5" fmla="*/ 3684 h 533"/>
                              <a:gd name="T6" fmla="*/ 250 w 500"/>
                              <a:gd name="T7" fmla="*/ 4217 h 533"/>
                              <a:gd name="T8" fmla="*/ 0 w 500"/>
                              <a:gd name="T9" fmla="*/ 3684 h 533"/>
                              <a:gd name="T10" fmla="*/ 0 w 500"/>
                              <a:gd name="T11" fmla="*/ 4217 h 53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00" h="533">
                                <a:moveTo>
                                  <a:pt x="499" y="0"/>
                                </a:moveTo>
                                <a:lnTo>
                                  <a:pt x="499" y="533"/>
                                </a:lnTo>
                                <a:moveTo>
                                  <a:pt x="250" y="0"/>
                                </a:moveTo>
                                <a:lnTo>
                                  <a:pt x="250" y="533"/>
                                </a:lnTo>
                                <a:moveTo>
                                  <a:pt x="0" y="0"/>
                                </a:moveTo>
                                <a:lnTo>
                                  <a:pt x="0" y="533"/>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239050" name="Rectangle 174"/>
                        <wps:cNvSpPr>
                          <a:spLocks noChangeArrowheads="1"/>
                        </wps:cNvSpPr>
                        <wps:spPr bwMode="auto">
                          <a:xfrm>
                            <a:off x="4879" y="4216"/>
                            <a:ext cx="944" cy="24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6239051" name="AutoShape 173"/>
                        <wps:cNvSpPr>
                          <a:spLocks/>
                        </wps:cNvSpPr>
                        <wps:spPr bwMode="auto">
                          <a:xfrm>
                            <a:off x="5076" y="2906"/>
                            <a:ext cx="500" cy="533"/>
                          </a:xfrm>
                          <a:custGeom>
                            <a:avLst/>
                            <a:gdLst>
                              <a:gd name="T0" fmla="*/ 499 w 500"/>
                              <a:gd name="T1" fmla="*/ 2906 h 533"/>
                              <a:gd name="T2" fmla="*/ 499 w 500"/>
                              <a:gd name="T3" fmla="*/ 3439 h 533"/>
                              <a:gd name="T4" fmla="*/ 250 w 500"/>
                              <a:gd name="T5" fmla="*/ 2906 h 533"/>
                              <a:gd name="T6" fmla="*/ 250 w 500"/>
                              <a:gd name="T7" fmla="*/ 3439 h 533"/>
                              <a:gd name="T8" fmla="*/ 0 w 500"/>
                              <a:gd name="T9" fmla="*/ 2906 h 533"/>
                              <a:gd name="T10" fmla="*/ 0 w 500"/>
                              <a:gd name="T11" fmla="*/ 3439 h 53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00" h="533">
                                <a:moveTo>
                                  <a:pt x="499" y="0"/>
                                </a:moveTo>
                                <a:lnTo>
                                  <a:pt x="499" y="533"/>
                                </a:lnTo>
                                <a:moveTo>
                                  <a:pt x="250" y="0"/>
                                </a:moveTo>
                                <a:lnTo>
                                  <a:pt x="250" y="533"/>
                                </a:lnTo>
                                <a:moveTo>
                                  <a:pt x="0" y="0"/>
                                </a:moveTo>
                                <a:lnTo>
                                  <a:pt x="0" y="533"/>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239052" name="Rectangle 172"/>
                        <wps:cNvSpPr>
                          <a:spLocks noChangeArrowheads="1"/>
                        </wps:cNvSpPr>
                        <wps:spPr bwMode="auto">
                          <a:xfrm>
                            <a:off x="5028" y="3439"/>
                            <a:ext cx="795" cy="24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6239053" name="AutoShape 171"/>
                        <wps:cNvSpPr>
                          <a:spLocks/>
                        </wps:cNvSpPr>
                        <wps:spPr bwMode="auto">
                          <a:xfrm>
                            <a:off x="5076" y="2128"/>
                            <a:ext cx="500" cy="533"/>
                          </a:xfrm>
                          <a:custGeom>
                            <a:avLst/>
                            <a:gdLst>
                              <a:gd name="T0" fmla="*/ 499 w 500"/>
                              <a:gd name="T1" fmla="*/ 2129 h 533"/>
                              <a:gd name="T2" fmla="*/ 499 w 500"/>
                              <a:gd name="T3" fmla="*/ 2662 h 533"/>
                              <a:gd name="T4" fmla="*/ 250 w 500"/>
                              <a:gd name="T5" fmla="*/ 2129 h 533"/>
                              <a:gd name="T6" fmla="*/ 250 w 500"/>
                              <a:gd name="T7" fmla="*/ 2662 h 533"/>
                              <a:gd name="T8" fmla="*/ 0 w 500"/>
                              <a:gd name="T9" fmla="*/ 2129 h 533"/>
                              <a:gd name="T10" fmla="*/ 0 w 500"/>
                              <a:gd name="T11" fmla="*/ 2662 h 53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00" h="533">
                                <a:moveTo>
                                  <a:pt x="499" y="0"/>
                                </a:moveTo>
                                <a:lnTo>
                                  <a:pt x="499" y="533"/>
                                </a:lnTo>
                                <a:moveTo>
                                  <a:pt x="250" y="0"/>
                                </a:moveTo>
                                <a:lnTo>
                                  <a:pt x="250" y="533"/>
                                </a:lnTo>
                                <a:moveTo>
                                  <a:pt x="0" y="0"/>
                                </a:moveTo>
                                <a:lnTo>
                                  <a:pt x="0" y="533"/>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239054" name="Rectangle 170"/>
                        <wps:cNvSpPr>
                          <a:spLocks noChangeArrowheads="1"/>
                        </wps:cNvSpPr>
                        <wps:spPr bwMode="auto">
                          <a:xfrm>
                            <a:off x="5001" y="2661"/>
                            <a:ext cx="821" cy="24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6239055" name="AutoShape 169"/>
                        <wps:cNvSpPr>
                          <a:spLocks/>
                        </wps:cNvSpPr>
                        <wps:spPr bwMode="auto">
                          <a:xfrm>
                            <a:off x="5076" y="1618"/>
                            <a:ext cx="500" cy="268"/>
                          </a:xfrm>
                          <a:custGeom>
                            <a:avLst/>
                            <a:gdLst>
                              <a:gd name="T0" fmla="*/ 499 w 500"/>
                              <a:gd name="T1" fmla="*/ 1619 h 268"/>
                              <a:gd name="T2" fmla="*/ 499 w 500"/>
                              <a:gd name="T3" fmla="*/ 1886 h 268"/>
                              <a:gd name="T4" fmla="*/ 250 w 500"/>
                              <a:gd name="T5" fmla="*/ 1619 h 268"/>
                              <a:gd name="T6" fmla="*/ 250 w 500"/>
                              <a:gd name="T7" fmla="*/ 1886 h 268"/>
                              <a:gd name="T8" fmla="*/ 0 w 500"/>
                              <a:gd name="T9" fmla="*/ 1619 h 268"/>
                              <a:gd name="T10" fmla="*/ 0 w 500"/>
                              <a:gd name="T11" fmla="*/ 1886 h 26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00" h="268">
                                <a:moveTo>
                                  <a:pt x="499" y="0"/>
                                </a:moveTo>
                                <a:lnTo>
                                  <a:pt x="499" y="267"/>
                                </a:lnTo>
                                <a:moveTo>
                                  <a:pt x="250" y="0"/>
                                </a:moveTo>
                                <a:lnTo>
                                  <a:pt x="250" y="267"/>
                                </a:lnTo>
                                <a:moveTo>
                                  <a:pt x="0" y="0"/>
                                </a:moveTo>
                                <a:lnTo>
                                  <a:pt x="0" y="267"/>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239056" name="Rectangle 168"/>
                        <wps:cNvSpPr>
                          <a:spLocks noChangeArrowheads="1"/>
                        </wps:cNvSpPr>
                        <wps:spPr bwMode="auto">
                          <a:xfrm>
                            <a:off x="4903" y="1886"/>
                            <a:ext cx="920" cy="243"/>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6239057" name="Line 167"/>
                        <wps:cNvCnPr/>
                        <wps:spPr bwMode="auto">
                          <a:xfrm>
                            <a:off x="5823" y="14830"/>
                            <a:ext cx="0"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1166239058" name="Rectangle 166"/>
                        <wps:cNvSpPr>
                          <a:spLocks noChangeArrowheads="1"/>
                        </wps:cNvSpPr>
                        <wps:spPr bwMode="auto">
                          <a:xfrm>
                            <a:off x="3092" y="1398"/>
                            <a:ext cx="4935" cy="14002"/>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239059" name="Text Box 165"/>
                        <wps:cNvSpPr txBox="1">
                          <a:spLocks noChangeArrowheads="1"/>
                        </wps:cNvSpPr>
                        <wps:spPr bwMode="auto">
                          <a:xfrm>
                            <a:off x="3085" y="1391"/>
                            <a:ext cx="4950" cy="14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F87" w:rsidRDefault="00386F87">
                              <w:pPr>
                                <w:rPr>
                                  <w:rFonts w:ascii="Calibri"/>
                                  <w:sz w:val="18"/>
                                </w:rPr>
                              </w:pPr>
                            </w:p>
                            <w:p w:rsidR="00386F87" w:rsidRDefault="00386F87">
                              <w:pPr>
                                <w:spacing w:before="2"/>
                                <w:rPr>
                                  <w:rFonts w:ascii="Calibri"/>
                                  <w:sz w:val="14"/>
                                </w:rPr>
                              </w:pPr>
                            </w:p>
                            <w:p w:rsidR="00386F87" w:rsidRDefault="00386F87">
                              <w:pPr>
                                <w:ind w:left="2852" w:right="531" w:firstLine="20"/>
                                <w:rPr>
                                  <w:rFonts w:ascii="Calibri"/>
                                  <w:sz w:val="18"/>
                                </w:rPr>
                              </w:pPr>
                              <w:r>
                                <w:rPr>
                                  <w:rFonts w:ascii="Calibri"/>
                                  <w:color w:val="585858"/>
                                  <w:sz w:val="18"/>
                                </w:rPr>
                                <w:t xml:space="preserve">SORU-17 </w:t>
                              </w:r>
                              <w:proofErr w:type="spellStart"/>
                              <w:r>
                                <w:rPr>
                                  <w:rFonts w:ascii="Calibri"/>
                                  <w:color w:val="585858"/>
                                  <w:sz w:val="18"/>
                                </w:rPr>
                                <w:t>Okulumuza</w:t>
                              </w:r>
                              <w:r>
                                <w:rPr>
                                  <w:rFonts w:ascii="Calibri"/>
                                  <w:color w:val="585858"/>
                                  <w:spacing w:val="-1"/>
                                  <w:sz w:val="18"/>
                                </w:rPr>
                                <w:t>aidiyet</w:t>
                              </w:r>
                              <w:r>
                                <w:rPr>
                                  <w:rFonts w:ascii="Calibri"/>
                                  <w:color w:val="585858"/>
                                  <w:sz w:val="18"/>
                                </w:rPr>
                                <w:t>hissediyorum</w:t>
                              </w:r>
                              <w:proofErr w:type="spellEnd"/>
                              <w:r>
                                <w:rPr>
                                  <w:rFonts w:ascii="Calibri"/>
                                  <w:color w:val="585858"/>
                                  <w:sz w:val="18"/>
                                </w:rPr>
                                <w:t>.</w:t>
                              </w:r>
                            </w:p>
                            <w:p w:rsidR="00386F87" w:rsidRDefault="00386F87">
                              <w:pPr>
                                <w:rPr>
                                  <w:rFonts w:ascii="Calibri"/>
                                  <w:sz w:val="18"/>
                                </w:rPr>
                              </w:pPr>
                            </w:p>
                            <w:p w:rsidR="00386F87" w:rsidRDefault="00386F87">
                              <w:pPr>
                                <w:spacing w:before="118"/>
                                <w:ind w:left="2799" w:right="212"/>
                                <w:jc w:val="center"/>
                                <w:rPr>
                                  <w:rFonts w:ascii="Calibri" w:hAnsi="Calibri"/>
                                  <w:sz w:val="18"/>
                                </w:rPr>
                              </w:pPr>
                              <w:r>
                                <w:rPr>
                                  <w:rFonts w:ascii="Calibri" w:hAnsi="Calibri"/>
                                  <w:color w:val="585858"/>
                                  <w:sz w:val="18"/>
                                </w:rPr>
                                <w:t xml:space="preserve">SORU-16 Takım </w:t>
                              </w:r>
                              <w:proofErr w:type="spellStart"/>
                              <w:r>
                                <w:rPr>
                                  <w:rFonts w:ascii="Calibri" w:hAnsi="Calibri"/>
                                  <w:color w:val="585858"/>
                                  <w:sz w:val="18"/>
                                </w:rPr>
                                <w:t>ruhumuzvemoralimiz</w:t>
                              </w:r>
                              <w:proofErr w:type="spellEnd"/>
                              <w:r>
                                <w:rPr>
                                  <w:rFonts w:ascii="Calibri" w:hAnsi="Calibri"/>
                                  <w:color w:val="585858"/>
                                  <w:sz w:val="18"/>
                                </w:rPr>
                                <w:t xml:space="preserve"> yüksek.</w:t>
                              </w:r>
                            </w:p>
                            <w:p w:rsidR="00386F87" w:rsidRDefault="00386F87">
                              <w:pPr>
                                <w:spacing w:before="9"/>
                                <w:rPr>
                                  <w:rFonts w:ascii="Calibri"/>
                                  <w:sz w:val="18"/>
                                </w:rPr>
                              </w:pPr>
                            </w:p>
                            <w:p w:rsidR="00386F87" w:rsidRDefault="00386F87">
                              <w:pPr>
                                <w:ind w:left="2852" w:right="244" w:firstLine="6"/>
                                <w:jc w:val="center"/>
                                <w:rPr>
                                  <w:rFonts w:ascii="Calibri" w:hAnsi="Calibri"/>
                                  <w:sz w:val="18"/>
                                </w:rPr>
                              </w:pPr>
                              <w:r>
                                <w:rPr>
                                  <w:rFonts w:ascii="Calibri" w:hAnsi="Calibri"/>
                                  <w:color w:val="585858"/>
                                  <w:sz w:val="18"/>
                                </w:rPr>
                                <w:t xml:space="preserve">SORU-15 Okul </w:t>
                              </w:r>
                              <w:proofErr w:type="spellStart"/>
                              <w:r>
                                <w:rPr>
                                  <w:rFonts w:ascii="Calibri" w:hAnsi="Calibri"/>
                                  <w:color w:val="585858"/>
                                  <w:sz w:val="18"/>
                                </w:rPr>
                                <w:t>personeliarasında</w:t>
                              </w:r>
                              <w:proofErr w:type="spellEnd"/>
                              <w:r>
                                <w:rPr>
                                  <w:rFonts w:ascii="Calibri" w:hAnsi="Calibri"/>
                                  <w:color w:val="585858"/>
                                  <w:sz w:val="18"/>
                                </w:rPr>
                                <w:t xml:space="preserve"> dostane bir </w:t>
                              </w:r>
                              <w:proofErr w:type="spellStart"/>
                              <w:r>
                                <w:rPr>
                                  <w:rFonts w:ascii="Calibri" w:hAnsi="Calibri"/>
                                  <w:color w:val="585858"/>
                                  <w:sz w:val="18"/>
                                </w:rPr>
                                <w:t>ilişkisürdürülür</w:t>
                              </w:r>
                              <w:proofErr w:type="spellEnd"/>
                              <w:r>
                                <w:rPr>
                                  <w:rFonts w:ascii="Calibri" w:hAnsi="Calibri"/>
                                  <w:color w:val="585858"/>
                                  <w:sz w:val="18"/>
                                </w:rPr>
                                <w:t>.</w:t>
                              </w:r>
                            </w:p>
                            <w:p w:rsidR="00386F87" w:rsidRDefault="00386F87">
                              <w:pPr>
                                <w:spacing w:before="118"/>
                                <w:ind w:left="2852" w:right="441" w:firstLine="281"/>
                                <w:rPr>
                                  <w:rFonts w:ascii="Calibri" w:hAnsi="Calibri"/>
                                  <w:sz w:val="18"/>
                                </w:rPr>
                              </w:pPr>
                              <w:r>
                                <w:rPr>
                                  <w:rFonts w:ascii="Calibri" w:hAnsi="Calibri"/>
                                  <w:color w:val="585858"/>
                                  <w:sz w:val="18"/>
                                </w:rPr>
                                <w:t xml:space="preserve">SORU-14 </w:t>
                              </w:r>
                              <w:proofErr w:type="spellStart"/>
                              <w:r>
                                <w:rPr>
                                  <w:rFonts w:ascii="Calibri" w:hAnsi="Calibri"/>
                                  <w:color w:val="585858"/>
                                  <w:sz w:val="18"/>
                                </w:rPr>
                                <w:t>Diğeröğretmenlerleişbirliği</w:t>
                              </w:r>
                              <w:proofErr w:type="spellEnd"/>
                            </w:p>
                            <w:p w:rsidR="00386F87" w:rsidRDefault="00386F87">
                              <w:pPr>
                                <w:ind w:left="3354"/>
                                <w:rPr>
                                  <w:rFonts w:ascii="Calibri" w:hAnsi="Calibri"/>
                                  <w:sz w:val="18"/>
                                </w:rPr>
                              </w:pPr>
                              <w:proofErr w:type="gramStart"/>
                              <w:r>
                                <w:rPr>
                                  <w:rFonts w:ascii="Calibri" w:hAnsi="Calibri"/>
                                  <w:color w:val="585858"/>
                                  <w:sz w:val="18"/>
                                </w:rPr>
                                <w:t>yaparım</w:t>
                              </w:r>
                              <w:proofErr w:type="gramEnd"/>
                              <w:r>
                                <w:rPr>
                                  <w:rFonts w:ascii="Calibri" w:hAnsi="Calibri"/>
                                  <w:color w:val="585858"/>
                                  <w:sz w:val="18"/>
                                </w:rPr>
                                <w:t>.</w:t>
                              </w:r>
                            </w:p>
                            <w:p w:rsidR="00386F87" w:rsidRDefault="00386F87">
                              <w:pPr>
                                <w:spacing w:before="118"/>
                                <w:ind w:left="2852" w:right="302" w:firstLine="2"/>
                                <w:jc w:val="center"/>
                                <w:rPr>
                                  <w:rFonts w:ascii="Calibri" w:hAnsi="Calibri"/>
                                  <w:sz w:val="18"/>
                                </w:rPr>
                              </w:pPr>
                              <w:r>
                                <w:rPr>
                                  <w:rFonts w:ascii="Calibri" w:hAnsi="Calibri"/>
                                  <w:color w:val="585858"/>
                                  <w:sz w:val="18"/>
                                </w:rPr>
                                <w:t xml:space="preserve">SORU-13 </w:t>
                              </w:r>
                              <w:proofErr w:type="spellStart"/>
                              <w:proofErr w:type="gramStart"/>
                              <w:r>
                                <w:rPr>
                                  <w:rFonts w:ascii="Calibri" w:hAnsi="Calibri"/>
                                  <w:color w:val="585858"/>
                                  <w:sz w:val="18"/>
                                </w:rPr>
                                <w:t>Okulumuz,velilere</w:t>
                              </w:r>
                              <w:proofErr w:type="spellEnd"/>
                              <w:proofErr w:type="gramEnd"/>
                              <w:r>
                                <w:rPr>
                                  <w:rFonts w:ascii="Calibri" w:hAnsi="Calibri"/>
                                  <w:color w:val="585858"/>
                                  <w:sz w:val="18"/>
                                </w:rPr>
                                <w:t xml:space="preserve"> uygun </w:t>
                              </w:r>
                              <w:proofErr w:type="spellStart"/>
                              <w:r>
                                <w:rPr>
                                  <w:rFonts w:ascii="Calibri" w:hAnsi="Calibri"/>
                                  <w:color w:val="585858"/>
                                  <w:sz w:val="18"/>
                                </w:rPr>
                                <w:t>etkinliklerdüzenlemektedir</w:t>
                              </w:r>
                              <w:proofErr w:type="spellEnd"/>
                              <w:r>
                                <w:rPr>
                                  <w:rFonts w:ascii="Calibri" w:hAnsi="Calibri"/>
                                  <w:color w:val="585858"/>
                                  <w:sz w:val="18"/>
                                </w:rPr>
                                <w:t>.</w:t>
                              </w:r>
                            </w:p>
                            <w:p w:rsidR="00386F87" w:rsidRDefault="00386F87">
                              <w:pPr>
                                <w:spacing w:before="118"/>
                                <w:ind w:left="2852" w:right="399" w:firstLine="126"/>
                                <w:rPr>
                                  <w:rFonts w:ascii="Calibri" w:hAnsi="Calibri"/>
                                  <w:sz w:val="18"/>
                                </w:rPr>
                              </w:pPr>
                              <w:r>
                                <w:rPr>
                                  <w:rFonts w:ascii="Calibri" w:hAnsi="Calibri"/>
                                  <w:color w:val="585858"/>
                                  <w:sz w:val="18"/>
                                </w:rPr>
                                <w:t xml:space="preserve">SORU-12 </w:t>
                              </w:r>
                              <w:proofErr w:type="spellStart"/>
                              <w:r>
                                <w:rPr>
                                  <w:rFonts w:ascii="Calibri" w:hAnsi="Calibri"/>
                                  <w:color w:val="585858"/>
                                  <w:sz w:val="18"/>
                                </w:rPr>
                                <w:t>Okulumuz</w:t>
                              </w:r>
                              <w:r>
                                <w:rPr>
                                  <w:rFonts w:ascii="Calibri" w:hAnsi="Calibri"/>
                                  <w:color w:val="585858"/>
                                  <w:spacing w:val="-1"/>
                                  <w:sz w:val="18"/>
                                </w:rPr>
                                <w:t>müfredat</w:t>
                              </w:r>
                              <w:proofErr w:type="spellEnd"/>
                              <w:r>
                                <w:rPr>
                                  <w:rFonts w:ascii="Calibri" w:hAnsi="Calibri"/>
                                  <w:color w:val="585858"/>
                                  <w:spacing w:val="-1"/>
                                  <w:sz w:val="18"/>
                                </w:rPr>
                                <w:t xml:space="preserve"> </w:t>
                              </w:r>
                              <w:proofErr w:type="spellStart"/>
                              <w:r>
                                <w:rPr>
                                  <w:rFonts w:ascii="Calibri" w:hAnsi="Calibri"/>
                                  <w:color w:val="585858"/>
                                  <w:sz w:val="18"/>
                                </w:rPr>
                                <w:t>uygulamasınıetkinbirşekilde</w:t>
                              </w:r>
                              <w:proofErr w:type="spellEnd"/>
                              <w:r>
                                <w:rPr>
                                  <w:rFonts w:ascii="Calibri" w:hAnsi="Calibri"/>
                                  <w:color w:val="585858"/>
                                  <w:sz w:val="18"/>
                                </w:rPr>
                                <w:t xml:space="preserve"> izler.</w:t>
                              </w:r>
                            </w:p>
                            <w:p w:rsidR="00386F87" w:rsidRDefault="00386F87">
                              <w:pPr>
                                <w:spacing w:before="118"/>
                                <w:ind w:left="2894"/>
                                <w:rPr>
                                  <w:rFonts w:ascii="Calibri"/>
                                  <w:sz w:val="18"/>
                                </w:rPr>
                              </w:pPr>
                              <w:r>
                                <w:rPr>
                                  <w:rFonts w:ascii="Calibri"/>
                                  <w:color w:val="585858"/>
                                  <w:sz w:val="18"/>
                                </w:rPr>
                                <w:t>SORU-11Okulumuzun,</w:t>
                              </w:r>
                            </w:p>
                            <w:p w:rsidR="00386F87" w:rsidRDefault="00386F87">
                              <w:pPr>
                                <w:ind w:left="2852" w:right="208" w:firstLine="136"/>
                                <w:rPr>
                                  <w:rFonts w:ascii="Calibri" w:hAnsi="Calibri"/>
                                  <w:sz w:val="18"/>
                                </w:rPr>
                              </w:pPr>
                              <w:proofErr w:type="gramStart"/>
                              <w:r>
                                <w:rPr>
                                  <w:rFonts w:ascii="Calibri" w:hAnsi="Calibri"/>
                                  <w:color w:val="585858"/>
                                  <w:sz w:val="18"/>
                                </w:rPr>
                                <w:t>farklı</w:t>
                              </w:r>
                              <w:proofErr w:type="gramEnd"/>
                              <w:r>
                                <w:rPr>
                                  <w:rFonts w:ascii="Calibri" w:hAnsi="Calibri"/>
                                  <w:color w:val="585858"/>
                                  <w:sz w:val="18"/>
                                </w:rPr>
                                <w:t xml:space="preserve"> ihtiyaçları </w:t>
                              </w:r>
                              <w:proofErr w:type="spellStart"/>
                              <w:r>
                                <w:rPr>
                                  <w:rFonts w:ascii="Calibri" w:hAnsi="Calibri"/>
                                  <w:color w:val="585858"/>
                                  <w:sz w:val="18"/>
                                </w:rPr>
                                <w:t>olanöğrencileridesteklemek</w:t>
                              </w:r>
                              <w:proofErr w:type="spellEnd"/>
                              <w:r>
                                <w:rPr>
                                  <w:rFonts w:ascii="Calibri" w:hAnsi="Calibri"/>
                                  <w:color w:val="585858"/>
                                  <w:sz w:val="18"/>
                                </w:rPr>
                                <w:t>…</w:t>
                              </w:r>
                            </w:p>
                            <w:p w:rsidR="00386F87" w:rsidRDefault="00386F87">
                              <w:pPr>
                                <w:spacing w:before="118"/>
                                <w:ind w:left="2852" w:right="247" w:firstLine="77"/>
                                <w:rPr>
                                  <w:rFonts w:ascii="Calibri" w:hAnsi="Calibri"/>
                                  <w:sz w:val="18"/>
                                </w:rPr>
                              </w:pPr>
                              <w:r>
                                <w:rPr>
                                  <w:rFonts w:ascii="Calibri" w:hAnsi="Calibri"/>
                                  <w:color w:val="585858"/>
                                  <w:sz w:val="18"/>
                                </w:rPr>
                                <w:t xml:space="preserve">SORU-10 Bana </w:t>
                              </w:r>
                              <w:proofErr w:type="spellStart"/>
                              <w:r>
                                <w:rPr>
                                  <w:rFonts w:ascii="Calibri" w:hAnsi="Calibri"/>
                                  <w:color w:val="585858"/>
                                  <w:sz w:val="18"/>
                                </w:rPr>
                                <w:t>sunulankaynakları</w:t>
                              </w:r>
                              <w:proofErr w:type="spellEnd"/>
                              <w:r>
                                <w:rPr>
                                  <w:rFonts w:ascii="Calibri" w:hAnsi="Calibri"/>
                                  <w:color w:val="585858"/>
                                  <w:sz w:val="18"/>
                                </w:rPr>
                                <w:t xml:space="preserve"> kullanmak </w:t>
                              </w:r>
                              <w:proofErr w:type="spellStart"/>
                              <w:r>
                                <w:rPr>
                                  <w:rFonts w:ascii="Calibri" w:hAnsi="Calibri"/>
                                  <w:color w:val="585858"/>
                                  <w:sz w:val="18"/>
                                </w:rPr>
                                <w:t>içingereklieğitimesahibim</w:t>
                              </w:r>
                              <w:proofErr w:type="spellEnd"/>
                              <w:r>
                                <w:rPr>
                                  <w:rFonts w:ascii="Calibri" w:hAnsi="Calibri"/>
                                  <w:color w:val="585858"/>
                                  <w:sz w:val="18"/>
                                </w:rPr>
                                <w:t>.</w:t>
                              </w:r>
                            </w:p>
                            <w:p w:rsidR="00386F87" w:rsidRDefault="00386F87">
                              <w:pPr>
                                <w:spacing w:before="118"/>
                                <w:ind w:left="2834" w:right="120"/>
                                <w:jc w:val="center"/>
                                <w:rPr>
                                  <w:rFonts w:ascii="Calibri" w:hAnsi="Calibri"/>
                                  <w:sz w:val="18"/>
                                </w:rPr>
                              </w:pPr>
                              <w:r>
                                <w:rPr>
                                  <w:rFonts w:ascii="Calibri" w:hAnsi="Calibri"/>
                                  <w:color w:val="585858"/>
                                  <w:sz w:val="18"/>
                                </w:rPr>
                                <w:t xml:space="preserve">SORU-9 Etkili bir </w:t>
                              </w:r>
                              <w:proofErr w:type="spellStart"/>
                              <w:r>
                                <w:rPr>
                                  <w:rFonts w:ascii="Calibri" w:hAnsi="Calibri"/>
                                  <w:color w:val="585858"/>
                                  <w:sz w:val="18"/>
                                </w:rPr>
                                <w:t>öğretmenolmakiçinihtiyaç</w:t>
                              </w:r>
                              <w:proofErr w:type="spellEnd"/>
                            </w:p>
                            <w:p w:rsidR="00386F87" w:rsidRDefault="00386F87">
                              <w:pPr>
                                <w:ind w:left="3025"/>
                                <w:rPr>
                                  <w:rFonts w:ascii="Calibri" w:hAnsi="Calibri"/>
                                  <w:sz w:val="18"/>
                                </w:rPr>
                              </w:pPr>
                              <w:proofErr w:type="spellStart"/>
                              <w:r>
                                <w:rPr>
                                  <w:rFonts w:ascii="Calibri" w:hAnsi="Calibri"/>
                                  <w:color w:val="585858"/>
                                  <w:sz w:val="18"/>
                                </w:rPr>
                                <w:t>duyduğumkaynaklara</w:t>
                              </w:r>
                              <w:proofErr w:type="spellEnd"/>
                              <w:r>
                                <w:rPr>
                                  <w:rFonts w:ascii="Calibri" w:hAnsi="Calibri"/>
                                  <w:color w:val="585858"/>
                                  <w:sz w:val="18"/>
                                </w:rPr>
                                <w:t>…</w:t>
                              </w:r>
                            </w:p>
                            <w:p w:rsidR="00386F87" w:rsidRDefault="00386F87">
                              <w:pPr>
                                <w:spacing w:before="118"/>
                                <w:ind w:left="2852" w:right="340" w:firstLine="117"/>
                                <w:rPr>
                                  <w:rFonts w:ascii="Calibri" w:hAnsi="Calibri"/>
                                  <w:sz w:val="18"/>
                                </w:rPr>
                              </w:pPr>
                              <w:r>
                                <w:rPr>
                                  <w:rFonts w:ascii="Calibri" w:hAnsi="Calibri"/>
                                  <w:color w:val="585858"/>
                                  <w:sz w:val="18"/>
                                </w:rPr>
                                <w:t xml:space="preserve">SORU-8 </w:t>
                              </w:r>
                              <w:proofErr w:type="spellStart"/>
                              <w:proofErr w:type="gramStart"/>
                              <w:r>
                                <w:rPr>
                                  <w:rFonts w:ascii="Calibri" w:hAnsi="Calibri"/>
                                  <w:color w:val="585858"/>
                                  <w:sz w:val="18"/>
                                </w:rPr>
                                <w:t>Okulumuz,öğrencilerin</w:t>
                              </w:r>
                              <w:proofErr w:type="spellEnd"/>
                              <w:proofErr w:type="gramEnd"/>
                              <w:r>
                                <w:rPr>
                                  <w:rFonts w:ascii="Calibri" w:hAnsi="Calibri"/>
                                  <w:color w:val="585858"/>
                                  <w:sz w:val="18"/>
                                </w:rPr>
                                <w:t xml:space="preserve"> </w:t>
                              </w:r>
                              <w:proofErr w:type="spellStart"/>
                              <w:r>
                                <w:rPr>
                                  <w:rFonts w:ascii="Calibri" w:hAnsi="Calibri"/>
                                  <w:color w:val="585858"/>
                                  <w:sz w:val="18"/>
                                </w:rPr>
                                <w:t>öğrenmeilgisiniuyandıracakbir</w:t>
                              </w:r>
                              <w:proofErr w:type="spellEnd"/>
                              <w:r>
                                <w:rPr>
                                  <w:rFonts w:ascii="Calibri" w:hAnsi="Calibri"/>
                                  <w:color w:val="585858"/>
                                  <w:sz w:val="18"/>
                                </w:rPr>
                                <w:t>…</w:t>
                              </w:r>
                            </w:p>
                            <w:p w:rsidR="00386F87" w:rsidRDefault="00386F87">
                              <w:pPr>
                                <w:spacing w:before="118"/>
                                <w:ind w:left="2836" w:right="196"/>
                                <w:jc w:val="center"/>
                                <w:rPr>
                                  <w:rFonts w:ascii="Calibri" w:hAnsi="Calibri"/>
                                  <w:sz w:val="18"/>
                                </w:rPr>
                              </w:pPr>
                              <w:r>
                                <w:rPr>
                                  <w:rFonts w:ascii="Calibri" w:hAnsi="Calibri"/>
                                  <w:color w:val="585858"/>
                                  <w:sz w:val="18"/>
                                </w:rPr>
                                <w:t xml:space="preserve">SORU-7 Okul </w:t>
                              </w:r>
                              <w:proofErr w:type="spellStart"/>
                              <w:r>
                                <w:rPr>
                                  <w:rFonts w:ascii="Calibri" w:hAnsi="Calibri"/>
                                  <w:color w:val="585858"/>
                                  <w:sz w:val="18"/>
                                </w:rPr>
                                <w:t>yönetimimizöğretmenleri</w:t>
                              </w:r>
                              <w:proofErr w:type="spellEnd"/>
                              <w:r>
                                <w:rPr>
                                  <w:rFonts w:ascii="Calibri" w:hAnsi="Calibri"/>
                                  <w:color w:val="585858"/>
                                  <w:sz w:val="18"/>
                                </w:rPr>
                                <w:t xml:space="preserve"> etkin </w:t>
                              </w:r>
                              <w:proofErr w:type="spellStart"/>
                              <w:r>
                                <w:rPr>
                                  <w:rFonts w:ascii="Calibri" w:hAnsi="Calibri"/>
                                  <w:color w:val="585858"/>
                                  <w:sz w:val="18"/>
                                </w:rPr>
                                <w:t>birşekildeyönlendirir</w:t>
                              </w:r>
                              <w:proofErr w:type="spellEnd"/>
                              <w:r>
                                <w:rPr>
                                  <w:rFonts w:ascii="Calibri" w:hAnsi="Calibri"/>
                                  <w:color w:val="585858"/>
                                  <w:sz w:val="18"/>
                                </w:rPr>
                                <w:t>.</w:t>
                              </w:r>
                            </w:p>
                            <w:p w:rsidR="00386F87" w:rsidRDefault="00386F87">
                              <w:pPr>
                                <w:spacing w:before="118"/>
                                <w:ind w:left="2852"/>
                                <w:rPr>
                                  <w:rFonts w:ascii="Calibri"/>
                                  <w:sz w:val="18"/>
                                </w:rPr>
                              </w:pPr>
                              <w:r>
                                <w:rPr>
                                  <w:rFonts w:ascii="Calibri"/>
                                  <w:color w:val="585858"/>
                                  <w:sz w:val="18"/>
                                </w:rPr>
                                <w:t>SORU-6Okulumuzmesleki</w:t>
                              </w:r>
                            </w:p>
                            <w:p w:rsidR="00386F87" w:rsidRDefault="00386F87">
                              <w:pPr>
                                <w:ind w:left="3122" w:right="261" w:hanging="153"/>
                                <w:rPr>
                                  <w:rFonts w:ascii="Calibri" w:hAnsi="Calibri"/>
                                  <w:sz w:val="18"/>
                                </w:rPr>
                              </w:pPr>
                              <w:proofErr w:type="spellStart"/>
                              <w:r>
                                <w:rPr>
                                  <w:rFonts w:ascii="Calibri" w:hAnsi="Calibri"/>
                                  <w:color w:val="585858"/>
                                  <w:sz w:val="18"/>
                                </w:rPr>
                                <w:t>yeterliliğimigeliştirmekiçineğitimfırsatları</w:t>
                              </w:r>
                              <w:proofErr w:type="spellEnd"/>
                              <w:r>
                                <w:rPr>
                                  <w:rFonts w:ascii="Calibri" w:hAnsi="Calibri"/>
                                  <w:color w:val="585858"/>
                                  <w:sz w:val="18"/>
                                </w:rPr>
                                <w:t>…</w:t>
                              </w:r>
                            </w:p>
                            <w:p w:rsidR="00386F87" w:rsidRDefault="00386F87">
                              <w:pPr>
                                <w:spacing w:before="118"/>
                                <w:ind w:left="2852" w:right="286" w:firstLine="1"/>
                                <w:jc w:val="center"/>
                                <w:rPr>
                                  <w:rFonts w:ascii="Calibri" w:hAnsi="Calibri"/>
                                  <w:sz w:val="18"/>
                                </w:rPr>
                              </w:pPr>
                              <w:r>
                                <w:rPr>
                                  <w:rFonts w:ascii="Calibri" w:hAnsi="Calibri"/>
                                  <w:color w:val="585858"/>
                                  <w:sz w:val="18"/>
                                </w:rPr>
                                <w:t xml:space="preserve">SORU-5 Okul, yeni </w:t>
                              </w:r>
                              <w:proofErr w:type="spellStart"/>
                              <w:r>
                                <w:rPr>
                                  <w:rFonts w:ascii="Calibri" w:hAnsi="Calibri"/>
                                  <w:color w:val="585858"/>
                                  <w:sz w:val="18"/>
                                </w:rPr>
                                <w:t>kabuledilen</w:t>
                              </w:r>
                              <w:proofErr w:type="spellEnd"/>
                              <w:r>
                                <w:rPr>
                                  <w:rFonts w:ascii="Calibri" w:hAnsi="Calibri"/>
                                  <w:color w:val="585858"/>
                                  <w:sz w:val="18"/>
                                </w:rPr>
                                <w:t xml:space="preserve"> öğrencilere </w:t>
                              </w:r>
                              <w:proofErr w:type="spellStart"/>
                              <w:r>
                                <w:rPr>
                                  <w:rFonts w:ascii="Calibri" w:hAnsi="Calibri"/>
                                  <w:color w:val="585858"/>
                                  <w:sz w:val="18"/>
                                </w:rPr>
                                <w:t>uygundesteğisağlar</w:t>
                              </w:r>
                              <w:proofErr w:type="spellEnd"/>
                              <w:r>
                                <w:rPr>
                                  <w:rFonts w:ascii="Calibri" w:hAnsi="Calibri"/>
                                  <w:color w:val="585858"/>
                                  <w:sz w:val="18"/>
                                </w:rPr>
                                <w:t>.</w:t>
                              </w:r>
                            </w:p>
                            <w:p w:rsidR="00386F87" w:rsidRDefault="00386F87">
                              <w:pPr>
                                <w:spacing w:before="119"/>
                                <w:ind w:left="2894" w:right="196" w:hanging="42"/>
                                <w:jc w:val="right"/>
                                <w:rPr>
                                  <w:rFonts w:ascii="Calibri" w:hAnsi="Calibri"/>
                                  <w:sz w:val="18"/>
                                </w:rPr>
                              </w:pPr>
                              <w:r>
                                <w:rPr>
                                  <w:rFonts w:ascii="Calibri" w:hAnsi="Calibri"/>
                                  <w:color w:val="585858"/>
                                  <w:sz w:val="18"/>
                                </w:rPr>
                                <w:t xml:space="preserve">SORU-4 Okul, </w:t>
                              </w:r>
                              <w:proofErr w:type="spellStart"/>
                              <w:r>
                                <w:rPr>
                                  <w:rFonts w:ascii="Calibri" w:hAnsi="Calibri"/>
                                  <w:color w:val="585858"/>
                                  <w:sz w:val="18"/>
                                </w:rPr>
                                <w:t>öğrencilerinvepersonelingüvenliğini</w:t>
                              </w:r>
                              <w:proofErr w:type="spellEnd"/>
                            </w:p>
                            <w:p w:rsidR="00386F87" w:rsidRDefault="00386F87">
                              <w:pPr>
                                <w:spacing w:line="219" w:lineRule="exact"/>
                                <w:ind w:right="288"/>
                                <w:jc w:val="right"/>
                                <w:rPr>
                                  <w:rFonts w:ascii="Calibri" w:hAnsi="Calibri"/>
                                  <w:sz w:val="18"/>
                                </w:rPr>
                              </w:pPr>
                              <w:proofErr w:type="spellStart"/>
                              <w:r>
                                <w:rPr>
                                  <w:rFonts w:ascii="Calibri" w:hAnsi="Calibri"/>
                                  <w:color w:val="585858"/>
                                  <w:sz w:val="18"/>
                                </w:rPr>
                                <w:t>sağlamakiçinuygun</w:t>
                              </w:r>
                              <w:proofErr w:type="spellEnd"/>
                              <w:r>
                                <w:rPr>
                                  <w:rFonts w:ascii="Calibri" w:hAnsi="Calibri"/>
                                  <w:color w:val="585858"/>
                                  <w:sz w:val="18"/>
                                </w:rPr>
                                <w:t>…</w:t>
                              </w:r>
                            </w:p>
                            <w:p w:rsidR="00386F87" w:rsidRDefault="00386F87">
                              <w:pPr>
                                <w:spacing w:before="8"/>
                                <w:rPr>
                                  <w:rFonts w:ascii="Calibri"/>
                                  <w:sz w:val="18"/>
                                </w:rPr>
                              </w:pPr>
                            </w:p>
                            <w:p w:rsidR="00386F87" w:rsidRDefault="00386F87">
                              <w:pPr>
                                <w:ind w:left="3262" w:right="497" w:hanging="410"/>
                                <w:rPr>
                                  <w:rFonts w:ascii="Calibri"/>
                                  <w:sz w:val="18"/>
                                </w:rPr>
                              </w:pPr>
                              <w:r>
                                <w:rPr>
                                  <w:rFonts w:ascii="Calibri"/>
                                  <w:color w:val="585858"/>
                                  <w:sz w:val="18"/>
                                </w:rPr>
                                <w:t>SORU-3Okultemizvehijyeniktir.</w:t>
                              </w:r>
                            </w:p>
                            <w:p w:rsidR="00386F87" w:rsidRDefault="00386F87">
                              <w:pPr>
                                <w:spacing w:before="8"/>
                                <w:rPr>
                                  <w:rFonts w:ascii="Calibri"/>
                                  <w:sz w:val="18"/>
                                </w:rPr>
                              </w:pPr>
                            </w:p>
                            <w:p w:rsidR="00386F87" w:rsidRDefault="00386F87">
                              <w:pPr>
                                <w:ind w:left="2801" w:right="212"/>
                                <w:jc w:val="center"/>
                                <w:rPr>
                                  <w:rFonts w:ascii="Calibri" w:hAnsi="Calibri"/>
                                  <w:sz w:val="18"/>
                                </w:rPr>
                              </w:pPr>
                              <w:r>
                                <w:rPr>
                                  <w:rFonts w:ascii="Calibri" w:hAnsi="Calibri"/>
                                  <w:color w:val="585858"/>
                                  <w:sz w:val="18"/>
                                </w:rPr>
                                <w:t xml:space="preserve">SORU-2Okuldaeğitimveyönetim kalitesi </w:t>
                              </w:r>
                              <w:proofErr w:type="spellStart"/>
                              <w:r>
                                <w:rPr>
                                  <w:rFonts w:ascii="Calibri" w:hAnsi="Calibri"/>
                                  <w:color w:val="585858"/>
                                  <w:sz w:val="18"/>
                                </w:rPr>
                                <w:t>sürekliolarakgelişiyor</w:t>
                              </w:r>
                              <w:proofErr w:type="spellEnd"/>
                              <w:r>
                                <w:rPr>
                                  <w:rFonts w:ascii="Calibri" w:hAnsi="Calibri"/>
                                  <w:color w:val="585858"/>
                                  <w:sz w:val="18"/>
                                </w:rPr>
                                <w:t>.</w:t>
                              </w:r>
                            </w:p>
                            <w:p w:rsidR="00386F87" w:rsidRDefault="00386F87">
                              <w:pPr>
                                <w:spacing w:before="118"/>
                                <w:ind w:left="2836" w:right="120"/>
                                <w:jc w:val="center"/>
                                <w:rPr>
                                  <w:rFonts w:ascii="Calibri"/>
                                  <w:sz w:val="18"/>
                                </w:rPr>
                              </w:pPr>
                              <w:r>
                                <w:rPr>
                                  <w:rFonts w:ascii="Calibri"/>
                                  <w:color w:val="585858"/>
                                  <w:sz w:val="18"/>
                                </w:rPr>
                                <w:t>SORU-1Okulunmisyonuve</w:t>
                              </w:r>
                            </w:p>
                            <w:p w:rsidR="00386F87" w:rsidRDefault="00386F87">
                              <w:pPr>
                                <w:ind w:left="2836" w:right="120"/>
                                <w:jc w:val="center"/>
                                <w:rPr>
                                  <w:rFonts w:ascii="Calibri"/>
                                  <w:sz w:val="18"/>
                                </w:rPr>
                              </w:pPr>
                              <w:proofErr w:type="spellStart"/>
                              <w:r>
                                <w:rPr>
                                  <w:rFonts w:ascii="Calibri"/>
                                  <w:color w:val="585858"/>
                                  <w:sz w:val="18"/>
                                </w:rPr>
                                <w:t>vizyonunutamolarak</w:t>
                              </w:r>
                              <w:proofErr w:type="spellEnd"/>
                            </w:p>
                            <w:p w:rsidR="00386F87" w:rsidRDefault="00386F87">
                              <w:pPr>
                                <w:ind w:left="2836" w:right="119"/>
                                <w:jc w:val="center"/>
                                <w:rPr>
                                  <w:rFonts w:ascii="Calibri" w:hAnsi="Calibri"/>
                                  <w:sz w:val="18"/>
                                </w:rPr>
                              </w:pPr>
                              <w:proofErr w:type="gramStart"/>
                              <w:r>
                                <w:rPr>
                                  <w:rFonts w:ascii="Calibri" w:hAnsi="Calibri"/>
                                  <w:color w:val="585858"/>
                                  <w:sz w:val="18"/>
                                </w:rPr>
                                <w:t>anlıyorum</w:t>
                              </w:r>
                              <w:proofErr w:type="gramEnd"/>
                              <w:r>
                                <w:rPr>
                                  <w:rFonts w:ascii="Calibri" w:hAnsi="Calibri"/>
                                  <w:color w:val="585858"/>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 o:spid="_x0000_s1117" style="position:absolute;margin-left:154.25pt;margin-top:69.55pt;width:247.5pt;height:700.85pt;z-index:15740928;mso-position-horizontal-relative:page;mso-position-vertical-relative:page" coordorigin="3085,1391" coordsize="4950,14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">
                <v:shape id="AutoShape 202" o:spid="_x0000_s1118" style="position:absolute;left:5076;top:13785;width:500;height:1045;visibility:visible;mso-wrap-style:square;v-text-anchor:top" coordsize="500,1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W8MoA&#10;AADjAAAADwAAAGRycy9kb3ducmV2LnhtbESPT0/DMAzF70h8h8hIXNCWDrR/ZdlUISEh7QIDcQ6N&#10;aSoap0tMW749PiBxtP383vvtDlPo1IApt5EMLOYFKKQ6upYaA2+vj7MNqMyWnO0ioYEfzHDYX17s&#10;bOniSC84nLhRYkK5tAY8c19qnWuPweZ57JHk9hlTsCxjarRLdhTz0OnboljpYFuSBG97fPBYf52+&#10;g4Eh6eJ9xWOsbqZnro7+rI8fZ2Our6bqHhTjxP/iv+8nJ/WXm/X2brFdCoUwyQL0/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FVvDKAAAA4wAAAA8AAAAAAAAAAAAAAAAAmAIA&#10;AGRycy9kb3ducmV2LnhtbFBLBQYAAAAABAAEAPUAAACPAwAAAAA=&#10;" path="m499,777r,267m499,r,535m250,777r,267m250,r,535m,777r,267m,l,535e" filled="f" strokecolor="#d9d9d9">
                  <v:path arrowok="t" o:connecttype="custom" o:connectlocs="499,14563;499,14830;499,13786;499,14321;250,14563;250,14830;250,13786;250,14321;0,14563;0,14830;0,13786;0,14321" o:connectangles="0,0,0,0,0,0,0,0,0,0,0,0"/>
                </v:shape>
                <v:line id="Line 201" o:spid="_x0000_s1119" style="position:absolute;visibility:visible;mso-wrap-style:square" from="4829,14830" to="4829,1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EdgccAAADjAAAADwAAAGRycy9kb3ducmV2LnhtbERPS2/CMAy+T+I/REbabaRl4tUREDCQ&#10;uAKD7Wg1XlvROG0ToOPXL5OQdvT39nTemlJcqXGFZQVxLwJBnFpdcKbg47B5GYNwHlljaZkU/JCD&#10;+azzNMVE2xvv6Lr3mQgh7BJUkHtfJVK6NCeDrmcr4sB928agD2eTSd3gLYSbUvajaCgNFhwacqxo&#10;lVN63l+MgsNpyea4LeovWa/v7/V5Q/ozVuq52y7eQHhq/b/44d7qMH8wHk1e48kghr+fAgB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gR2BxwAAAOMAAAAPAAAAAAAA&#10;AAAAAAAAAKECAABkcnMvZG93bnJldi54bWxQSwUGAAAAAAQABAD5AAAAlQMAAAAA&#10;" strokecolor="#d9d9d9"/>
                <v:rect id="Rectangle 200" o:spid="_x0000_s1120" style="position:absolute;left:4828;top:14320;width:994;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HHKcsA&#10;AADjAAAADwAAAGRycy9kb3ducmV2LnhtbERPS0/CQBC+k/gfNmPCDbZgeLSyEJSQeCEqitHbpDt2&#10;m3ZnS3eB6q93TUw8zveexaqztThT60vHCkbDBARx7nTJhYLXl+1gDsIHZI21Y1LwRR5Wy6veAjPt&#10;LvxM530oRAxhn6ECE0KTSelzQxb90DXEkft0rcUQz7aQusVLDLe1HCfJVFosOTYYbOjeUF7tT1bB&#10;x7E6rA+mvts9pXh8f3zb2Fn1rVT/ulvfggjUhX/xn/tBx/mT+Sy9GaWTMfz+FAGQy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0UccpywAAAOMAAAAPAAAAAAAAAAAAAAAAAJgC&#10;AABkcnMvZG93bnJldi54bWxQSwUGAAAAAAQABAD1AAAAkAMAAAAA&#10;" fillcolor="#4471c4" stroked="f"/>
                <v:shape id="AutoShape 199" o:spid="_x0000_s1121" style="position:absolute;left:5076;top:12232;width:500;height:1311;visibility:visible;mso-wrap-style:square;v-text-anchor:top" coordsize="500,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Et58kA&#10;AADjAAAADwAAAGRycy9kb3ducmV2LnhtbERPzUrDQBC+C77DMoI3u4kltondFhWFHnoxGsTbkB2T&#10;0Oxs2N02ydu7gtDjfP+z2U2mF2dyvrOsIF0kIIhrqztuFHx+vN2tQfiArLG3TApm8rDbXl9tsNB2&#10;5Hc6l6ERMYR9gQraEIZCSl+3ZNAv7EAcuR/rDIZ4ukZqh2MMN728T5IHabDj2NDiQC8t1cfyZBQc&#10;Vu54qrL+tZr3X/lYpeXh+XtW6vZmenoEEWgKF/G/e6/j/Gy9ypdpni3h76cIgN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TEt58kAAADjAAAADwAAAAAAAAAAAAAAAACYAgAA&#10;ZHJzL2Rvd25yZXYueG1sUEsFBgAAAAAEAAQA9QAAAI4DAAAAAA==&#10;" path="m499,775r,535m250,775r,535m,l,1310e" filled="f" strokecolor="#d9d9d9">
                  <v:path arrowok="t" o:connecttype="custom" o:connectlocs="499,13008;499,13543;250,13008;250,13543;0,12233;0,13543" o:connectangles="0,0,0,0,0,0"/>
                </v:shape>
                <v:rect id="Rectangle 198" o:spid="_x0000_s1122" style="position:absolute;left:5052;top:13543;width:77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6xsoA&#10;AADjAAAADwAAAGRycy9kb3ducmV2LnhtbERPX0/CMBB/N/E7NGfim3QICJsUghATX4yKYvTtsp7r&#10;svU61gLDT09JTHy83/+bzjtbiz21vnSsoN9LQBDnTpdcKPh4f7yZgPABWWPtmBQcycN8dnkxxUy7&#10;A7/Rfh0KEUPYZ6jAhNBkUvrckEXfcw1x5H5cazHEsy2kbvEQw20tb5PkTlosOTYYbGhpKK/WO6vg&#10;e1ttFhtTPzy/prj9evlc2XH1q9T1Vbe4BxGoC//iP/eTjvNHk3E66KejIZx/igDI2Qk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T0+sbKAAAA4wAAAA8AAAAAAAAAAAAAAAAAmAIA&#10;AGRycy9kb3ducmV2LnhtbFBLBQYAAAAABAAEAPUAAACPAwAAAAA=&#10;" fillcolor="#4471c4" stroked="f"/>
                <v:shape id="AutoShape 197" o:spid="_x0000_s1123" style="position:absolute;left:5325;top:12232;width:250;height:533;visibility:visible;mso-wrap-style:square;v-text-anchor:top" coordsize="25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U3McA&#10;AADjAAAADwAAAGRycy9kb3ducmV2LnhtbERPzWrCQBC+F/oOyxS81Y1K1ERXEWmpR01F8TZkp0lI&#10;djZkV03fvisIPc73P8t1bxpxo85VlhWMhhEI4tzqigsFx+/P9zkI55E1NpZJwS85WK9eX5aYanvn&#10;A90yX4gQwi5FBaX3bSqly0sy6Ia2JQ7cj+0M+nB2hdQd3kO4aeQ4iqbSYMWhocSWtiXldXY1Cg6c&#10;7P3sqz5uPy77zVlOTtO+His1eOs3CxCeev8vfrp3OsyP57NkMkriGB4/BQD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0FNzHAAAA4wAAAA8AAAAAAAAAAAAAAAAAmAIAAGRy&#10;cy9kb3ducmV2LnhtbFBLBQYAAAAABAAEAPUAAACMAwAAAAA=&#10;" path="m249,r,533m,l,533e" filled="f" strokecolor="#d9d9d9">
                  <v:path arrowok="t" o:connecttype="custom" o:connectlocs="249,12233;249,12766;0,12233;0,12766" o:connectangles="0,0,0,0"/>
                </v:shape>
                <v:rect id="Rectangle 196" o:spid="_x0000_s1124" style="position:absolute;left:5275;top:12765;width:548;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rBKssA&#10;AADjAAAADwAAAGRycy9kb3ducmV2LnhtbERPS0/CQBC+m/gfNmPiTbZoeLSyEISQcCEoitHbpDt2&#10;m3ZnS3eFyq9nTUw8zveeyayztThS60vHCvq9BARx7nTJhYK319XdGIQPyBprx6TghzzMptdXE8y0&#10;O/ELHXehEDGEfYYKTAhNJqXPDVn0PdcQR+7LtRZDPNtC6hZPMdzW8j5JhtJiybHBYEMLQ3m1+7YK&#10;Pg/Vfr439dPmOcXDx/Z9aUfVWanbm27+CCJQF/7Ff+61jvMH41H60E8HQ/j9KQIgpx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LasEqywAAAOMAAAAPAAAAAAAAAAAAAAAAAJgC&#10;AABkcnMvZG93bnJldi54bWxQSwUGAAAAAAQABAD1AAAAkAMAAAAA&#10;" fillcolor="#4471c4" stroked="f"/>
                <v:shape id="AutoShape 195" o:spid="_x0000_s1125" style="position:absolute;left:5076;top:11455;width:500;height:533;visibility:visible;mso-wrap-style:square;v-text-anchor:top" coordsize="50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xD+soA&#10;AADjAAAADwAAAGRycy9kb3ducmV2LnhtbERPX0vDMBB/F/wO4QRfxpZuo26py4ZWlD0JblNfz+Zs&#10;is2lNNlWv70RBB/v9/9Wm8G14kR9aDxrmE4yEMSVNw3XGg77x/ESRIjIBlvPpOGbAmzWlxcrLIw/&#10;8wuddrEWKYRDgRpsjF0hZagsOQwT3xEn7tP3DmM6+1qaHs8p3LVylmU30mHDqcFiR6Wl6mt3dBpe&#10;nx/sx6Ep30bqfqbmuRq9P5VHra+vhrtbEJGG+C/+c29Nmp8vF2o+VfkCfn9KAMj1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LsQ/rKAAAA4wAAAA8AAAAAAAAAAAAAAAAAmAIA&#10;AGRycy9kb3ducmV2LnhtbFBLBQYAAAAABAAEAPUAAACPAwAAAAA=&#10;" path="m499,r,533m250,r,533m,l,533e" filled="f" strokecolor="#d9d9d9">
                  <v:path arrowok="t" o:connecttype="custom" o:connectlocs="499,11455;499,11988;250,11455;250,11988;0,11455;0,11988" o:connectangles="0,0,0,0,0,0"/>
                </v:shape>
                <v:rect id="Rectangle 194" o:spid="_x0000_s1126" style="position:absolute;left:4953;top:11988;width:86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" fillcolor="#4471c4" stroked="f"/>
                <v:shape id="AutoShape 193" o:spid="_x0000_s1127" style="position:absolute;left:5076;top:9900;width:500;height:1311;visibility:visible;mso-wrap-style:square;v-text-anchor:top" coordsize="500,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aDckA&#10;AADjAAAADwAAAGRycy9kb3ducmV2LnhtbERPzUrDQBC+C77DMoI3u4kS28Rui4pCD70YDaW3ITsm&#10;odnZsLttkrd3BcHjfP+z3k6mFxdyvrOsIF0kIIhrqztuFHx9vt+tQPiArLG3TApm8rDdXF+tsdB2&#10;5A+6lKERMYR9gQraEIZCSl+3ZNAv7EAcuW/rDIZ4ukZqh2MMN728T5JHabDj2NDiQK8t1afybBTs&#10;l+50rrL+rZp3h3ys0nL/cpyVur2Znp9ABJrCv/jPvdNxfrZa5g9pnuXw+1ME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NkaDckAAADjAAAADwAAAAAAAAAAAAAAAACYAgAA&#10;ZHJzL2Rvd25yZXYueG1sUEsFBgAAAAAEAAQA9QAAAI4DAAAAAA==&#10;" path="m499,778r,532m250,778r,532m,l,1310e" filled="f" strokecolor="#d9d9d9">
                  <v:path arrowok="t" o:connecttype="custom" o:connectlocs="499,10678;499,11210;250,10678;250,11210;0,9900;0,11210" o:connectangles="0,0,0,0,0,0"/>
                </v:shape>
                <v:rect id="Rectangle 192" o:spid="_x0000_s1128" style="position:absolute;left:4953;top:11210;width:86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" fillcolor="#4471c4" stroked="f"/>
                <v:shape id="AutoShape 191" o:spid="_x0000_s1129" style="position:absolute;left:5325;top:9900;width:250;height:536;visibility:visible;mso-wrap-style:square;v-text-anchor:top" coordsize="250,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31JcoA&#10;AADjAAAADwAAAGRycy9kb3ducmV2LnhtbERPX2vCMBB/H+w7hBvsbU07UWtnFJEJggy3bg97PJpb&#10;W9ZcuiRq9dMvg4GP9/t/8+VgOnEk51vLCrIkBUFcWd1yreDjffOQg/ABWWNnmRScycNycXszx0Lb&#10;E7/RsQy1iCHsC1TQhNAXUvqqIYM+sT1x5L6sMxji6WqpHZ5iuOnkY5pOpMGWY0ODPa0bqr7Lg1Fw&#10;qD7x8uov+Wi1+3lel7tp+bJ3St3fDasnEIGGcBX/u7c6zh/n09kom00y+PspAiA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l99SXKAAAA4wAAAA8AAAAAAAAAAAAAAAAAmAIA&#10;AGRycy9kb3ducmV2LnhtbFBLBQYAAAAABAAEAPUAAACPAwAAAAA=&#10;" path="m249,r,535m,l,535e" filled="f" strokecolor="#d9d9d9">
                  <v:path arrowok="t" o:connecttype="custom" o:connectlocs="249,9900;249,10435;0,9900;0,10435" o:connectangles="0,0,0,0"/>
                </v:shape>
                <v:rect id="Rectangle 190" o:spid="_x0000_s1130" style="position:absolute;left:5102;top:10435;width:72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0NlMoA&#10;AADjAAAADwAAAGRycy9kb3ducmV2LnhtbERPS0/CQBC+m/gfNmPiTbZgBFpZCGpMvBjkZfQ26Y7d&#10;pt3Z0l2g+utZEhOO871nMutsLQ7U+tKxgn4vAUGcO11yoWCzfr0bg/ABWWPtmBT8kofZ9Ppqgpl2&#10;R17SYRUKEUPYZ6jAhNBkUvrckEXfcw1x5H5cazHEsy2kbvEYw20tB0kylBZLjg0GG3o2lFervVXw&#10;vau2862pn94/Utx9LT5f7Kj6U+r2pps/ggjUhYv43/2m4/yH8Si976fDAZx/igDI6Qk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o9DZTKAAAA4wAAAA8AAAAAAAAAAAAAAAAAmAIA&#10;AGRycy9kb3ducmV2LnhtbFBLBQYAAAAABAAEAPUAAACPAwAAAAA=&#10;" fillcolor="#4471c4" stroked="f"/>
                <v:shape id="AutoShape 189" o:spid="_x0000_s1131" style="position:absolute;left:5076;top:9122;width:500;height:536;visibility:visible;mso-wrap-style:square;v-text-anchor:top" coordsize="500,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0wkccA&#10;AADjAAAADwAAAGRycy9kb3ducmV2LnhtbERPzW7CMAy+T9o7RJ60G6QMraOFgGADaZcd1vEApjFp&#10;tcYpTQrl7ckkpB39/XuxGmwjztT52rGCyTgBQVw6XbNRsP/ZjWYgfEDW2DgmBVfysFo+Piww1+7C&#10;33QughExhH2OCqoQ2lxKX1Zk0Y9dSxy5o+sshnh2RuoOLzHcNvIlSVJpsebYUGFL7xWVv0VvFeAm&#10;Kb80r1PanT62h3ZrelkbpZ6fhvUcRKAh/Ivv7k8d57/O3rLpJEun8PdTBE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NMJHHAAAA4wAAAA8AAAAAAAAAAAAAAAAAmAIAAGRy&#10;cy9kb3ducmV2LnhtbFBLBQYAAAAABAAEAPUAAACMAwAAAAA=&#10;" path="m499,r,536m250,r,536m,l,536e" filled="f" strokecolor="#d9d9d9">
                  <v:path arrowok="t" o:connecttype="custom" o:connectlocs="499,9122;499,9658;250,9122;250,9658;0,9122;0,9658" o:connectangles="0,0,0,0,0,0"/>
                </v:shape>
                <v:rect id="Rectangle 188" o:spid="_x0000_s1132" style="position:absolute;left:5001;top:9657;width:82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gwe8oA&#10;AADjAAAADwAAAGRycy9kb3ducmV2LnhtbERPX0/CMBB/J/E7NGfCG3SgAhsUAhoTX4yKYvTtsh7r&#10;svU61gqTT29NTHy83/9brDpbiyO1vnSsYDRMQBDnTpdcKHh7vR/MQPiArLF2TAq+ycNqedFbYKbd&#10;iV/ouA2FiCHsM1RgQmgyKX1uyKIfuoY4cnvXWgzxbAupWzzFcFvLcZJMpMWSY4PBhm4N5dX2yyr4&#10;PFS79c7Um8fnFA8fT+93dlqdlepfdus5iEBd+Bf/uR90nH8zm6ZXo3RyDb8/RQDk8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qYMHvKAAAA4wAAAA8AAAAAAAAAAAAAAAAAmAIA&#10;AGRycy9kb3ducmV2LnhtbFBLBQYAAAAABAAEAPUAAACPAwAAAAA=&#10;" fillcolor="#4471c4" stroked="f"/>
                <v:shape id="AutoShape 187" o:spid="_x0000_s1133" style="position:absolute;left:5076;top:8347;width:500;height:533;visibility:visible;mso-wrap-style:square;v-text-anchor:top" coordsize="50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6yq8oA&#10;AADjAAAADwAAAGRycy9kb3ducmV2LnhtbERPX0vDMBB/F/wO4QRfxpZuo3Opy4ZWlD0JblNfz+Zs&#10;is2lNNlWv70RBB/v9/9Wm8G14kR9aDxrmE4yEMSVNw3XGg77x/ESRIjIBlvPpOGbAmzWlxcrLIw/&#10;8wuddrEWKYRDgRpsjF0hZagsOQwT3xEn7tP3DmM6+1qaHs8p3LVylmUL6bDh1GCxo9JS9bU7Og2v&#10;zw/249CUbyN1P1PzXI3en8qj1tdXw90tiEhD/Bf/ubcmzc+XN2o+VYscfn9KAMj1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MesqvKAAAA4wAAAA8AAAAAAAAAAAAAAAAAmAIA&#10;AGRycy9kb3ducmV2LnhtbFBLBQYAAAAABAAEAPUAAACPAwAAAAA=&#10;" path="m499,r,533m250,r,533m,l,533e" filled="f" strokecolor="#d9d9d9">
                  <v:path arrowok="t" o:connecttype="custom" o:connectlocs="499,8347;499,8880;250,8347;250,8880;0,8347;0,8880" o:connectangles="0,0,0,0,0,0"/>
                </v:shape>
                <v:rect id="Rectangle 186" o:spid="_x0000_s1134" style="position:absolute;left:4927;top:8880;width:896;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YLl8oA&#10;AADjAAAADwAAAGRycy9kb3ducmV2LnhtbERPX0/CMBB/N/E7NGfim3RoHGxSCGpMeCEoiIG3y3qu&#10;y9brWCtMP701MeHxfv9vMuttI47U+cqxguEgAUFcOF1xqeB983IzBuEDssbGMSn4Jg+z6eXFBHPt&#10;TvxGx3UoRQxhn6MCE0KbS+kLQxb9wLXEkft0ncUQz66UusNTDLeNvE2SVFqsODYYbOnJUFGvv6yC&#10;/aHezremeVy+ZnjYrT6e7aj+Uer6qp8/gAjUh7P4373Qcf79eJTdDbM0hb+fIgBy+g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UGC5fKAAAA4wAAAA8AAAAAAAAAAAAAAAAAmAIA&#10;AGRycy9kb3ducmV2LnhtbFBLBQYAAAAABAAEAPUAAACPAwAAAAA=&#10;" fillcolor="#4471c4" stroked="f"/>
                <v:shape id="AutoShape 185" o:spid="_x0000_s1135" style="position:absolute;left:5076;top:7569;width:500;height:533;visibility:visible;mso-wrap-style:square;v-text-anchor:top" coordsize="50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JR8oA&#10;AADjAAAADwAAAGRycy9kb3ducmV2LnhtbERPS08CMRC+m/gfmjHxQqQLhEcXCtE1Gk8kIup12I7b&#10;jdvpZltg/ffWxITjfO9ZbXrXiBN1ofasYTTMQBCX3tRcadi/Pd0tQISIbLDxTBp+KMBmfX21wtz4&#10;M7/SaRcrkUI45KjBxtjmUobSksMw9C1x4r585zCms6uk6fCcwl0jx1k2kw5rTg0WWyosld+7o9Pw&#10;vn20h31dfAzUw1hNpmrw+Vwctb696e+XICL18SL+d7+YNH+6mKvJSM3m8PdTAkC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yAiUfKAAAA4wAAAA8AAAAAAAAAAAAAAAAAmAIA&#10;AGRycy9kb3ducmV2LnhtbFBLBQYAAAAABAAEAPUAAACPAwAAAAA=&#10;" path="m499,r,532m250,r,532m,l,532e" filled="f" strokecolor="#d9d9d9">
                  <v:path arrowok="t" o:connecttype="custom" o:connectlocs="499,7570;499,8102;250,7570;250,8102;0,7570;0,8102" o:connectangles="0,0,0,0,0,0"/>
                </v:shape>
                <v:rect id="Rectangle 184" o:spid="_x0000_s1136" style="position:absolute;left:4977;top:8102;width:84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" fillcolor="#4471c4" stroked="f"/>
                <v:shape id="AutoShape 183" o:spid="_x0000_s1137" style="position:absolute;left:5076;top:6792;width:500;height:533;visibility:visible;mso-wrap-style:square;v-text-anchor:top" coordsize="50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x/KckA&#10;AADjAAAADwAAAGRycy9kb3ducmV2LnhtbERPX0vDMBB/F/wO4QRfhkvbabF12dCKY0+Cc26vZ3M2&#10;xeZSmmyr394IAx/v9//my9F24kiDbx0rSKcJCOLa6ZYbBdv3l5t7ED4ga+wck4If8rBcXF7MsdTu&#10;xG903IRGxBD2JSowIfSllL42ZNFPXU8cuS83WAzxHBqpBzzFcNvJLElyabHl2GCwp8pQ/b05WAUf&#10;r8/mc9tWu0nxlBWzu2KyX1UHpa6vxscHEIHG8C8+u9c6zk/zPJsVyW0Kfz9FAOT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Px/KckAAADjAAAADwAAAAAAAAAAAAAAAACYAgAA&#10;ZHJzL2Rvd25yZXYueG1sUEsFBgAAAAAEAAQA9QAAAI4DAAAAAA==&#10;" path="m499,r,533m250,r,533m,l,533e" filled="f" strokecolor="#d9d9d9">
                  <v:path arrowok="t" o:connecttype="custom" o:connectlocs="499,6792;499,7325;250,6792;250,7325;0,6792;0,7325" o:connectangles="0,0,0,0,0,0"/>
                </v:shape>
                <v:rect id="Rectangle 182" o:spid="_x0000_s1138" style="position:absolute;left:4828;top:7324;width:99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GFcoA&#10;AADjAAAADwAAAGRycy9kb3ducmV2LnhtbERPS0vDQBC+C/6HZQRvdtNUYhu7LbUieClqH6K3ITtm&#10;Q7KzaXZto7/eFQo9zvee6by3jThQ5yvHCoaDBARx4XTFpYLt5ulmDMIHZI2NY1LwQx7ms8uLKeba&#10;HfmNDutQihjCPkcFJoQ2l9IXhiz6gWuJI/flOoshnl0pdYfHGG4bmSZJJi1WHBsMtrQ0VNTrb6vg&#10;c1/vFjvTPKxeJ7j/eHl/tHf1r1LXV/3iHkSgPpzFJ/ezjvOHWZaOJsltCv8/RQDk7A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LkxhXKAAAA4wAAAA8AAAAAAAAAAAAAAAAAmAIA&#10;AGRycy9kb3ducmV2LnhtbFBLBQYAAAAABAAEAPUAAACPAwAAAAA=&#10;" fillcolor="#4471c4" stroked="f"/>
                <v:shape id="AutoShape 181" o:spid="_x0000_s1139" style="position:absolute;left:5076;top:6014;width:500;height:536;visibility:visible;mso-wrap-style:square;v-text-anchor:top" coordsize="500,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T7EMYA&#10;AADjAAAADwAAAGRycy9kb3ducmV2LnhtbERPS27CMBDdV+odrKnUXbGBKoKAQUBBYtMFnwMM8eBE&#10;jcdpbCC9PUZC6nLef6bzztXiSm2oPGvo9xQI4sKbiq2G42HzMQIRIrLB2jNp+KMA89nryxRz42+8&#10;o+s+WpFCOOSooYyxyaUMRUkOQ883xIk7+9ZhTGdrpWnxlsJdLQdKZdJhxamhxIZWJRU/+4vTgEtV&#10;fBteZLT5/VqfmrW9yMpq/f7WLSYgInXxX/x0b02a38+ywXCsPofw+CkB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T7EMYAAADjAAAADwAAAAAAAAAAAAAAAACYAgAAZHJz&#10;L2Rvd25yZXYueG1sUEsFBgAAAAAEAAQA9QAAAIsDAAAAAA==&#10;" path="m499,r,536m250,r,536m,l,536e" filled="f" strokecolor="#d9d9d9">
                  <v:path arrowok="t" o:connecttype="custom" o:connectlocs="499,6014;499,6550;250,6014;250,6550;0,6014;0,6550" o:connectangles="0,0,0,0,0,0"/>
                </v:shape>
                <v:rect id="Rectangle 180" o:spid="_x0000_s1140" style="position:absolute;left:5028;top:6549;width:795;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H7+soA&#10;AADjAAAADwAAAGRycy9kb3ducmV2LnhtbERPS0vDQBC+F/wPywjemk1riW3stlRF8CLVvtDbkB2z&#10;IdnZNLu20V/vCoLH+d4zX/a2ESfqfOVYwShJQRAXTldcKthtH4dTED4ga2wck4Iv8rBcXAzmmGt3&#10;5lc6bUIpYgj7HBWYENpcSl8YsugT1xJH7sN1FkM8u1LqDs8x3DZynKaZtFhxbDDY0r2hot58WgXv&#10;x3q/2pvm7vllhse39eHB3tTfSl1d9qtbEIH68C/+cz/pOH+UZePrWTqZwO9PEQC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JB+/rKAAAA4wAAAA8AAAAAAAAAAAAAAAAAmAIA&#10;AGRycy9kb3ducmV2LnhtbFBLBQYAAAAABAAEAPUAAACPAwAAAAA=&#10;" fillcolor="#4471c4" stroked="f"/>
                <v:shape id="AutoShape 179" o:spid="_x0000_s1141" style="position:absolute;left:5076;top:5236;width:500;height:536;visibility:visible;mso-wrap-style:square;v-text-anchor:top" coordsize="500,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G/8YA&#10;AADjAAAADwAAAGRycy9kb3ducmV2LnhtbERPzW7CMAy+T9o7RJ60GySwUUEhINhA4rLDgAcwjZdW&#10;a5zSBOjeniAh7ejv37NF52pxoTZUnjUM+goEceFNxVbDYb/pjUGEiGyw9kwa/ijAYv78NMPc+Ct/&#10;02UXrUghHHLUUMbY5FKGoiSHoe8b4sT9+NZhTGdrpWnxmsJdLYdKZdJhxamhxIY+Sip+d2enAVeq&#10;+DK8zGhz+lwfm7U9y8pq/frSLacgInXxX/xwb02aP8iy4dtEvY/g/lMC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HG/8YAAADjAAAADwAAAAAAAAAAAAAAAACYAgAAZHJz&#10;L2Rvd25yZXYueG1sUEsFBgAAAAAEAAQA9QAAAIsDAAAAAA==&#10;" path="m499,r,535m250,r,535m,l,535e" filled="f" strokecolor="#d9d9d9">
                  <v:path arrowok="t" o:connecttype="custom" o:connectlocs="499,5237;499,5772;250,5237;250,5772;0,5237;0,5772" o:connectangles="0,0,0,0,0,0"/>
                </v:shape>
                <v:rect id="Rectangle 178" o:spid="_x0000_s1142" style="position:absolute;left:4953;top:5772;width:869;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soA&#10;AADjAAAADwAAAGRycy9kb3ducmV2LnhtbERPS0/CQBC+m/gfNkPiTbagqVBZCEpMvBiVV/A26Q7d&#10;pt3Z0l2h8utdExOO871nMutsLY7U+tKxgkE/AUGcO11yoWC9erkdgfABWWPtmBT8kIfZ9Ppqgpl2&#10;J/6k4zIUIoawz1CBCaHJpPS5IYu+7xriyO1dazHEsy2kbvEUw20th0mSSoslxwaDDT0byqvlt1Xw&#10;dag2842pn94+xnjYvW8X9qE6K3XT6+aPIAJ14SL+d7/qOH+QpsO7cXKfwt9PEQA5/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3fwBbKAAAA4wAAAA8AAAAAAAAAAAAAAAAAmAIA&#10;AGRycy9kb3ducmV2LnhtbFBLBQYAAAAABAAEAPUAAACPAwAAAAA=&#10;" fillcolor="#4471c4" stroked="f"/>
                <v:shape id="AutoShape 177" o:spid="_x0000_s1143" style="position:absolute;left:5076;top:4461;width:500;height:533;visibility:visible;mso-wrap-style:square;v-text-anchor:top" coordsize="50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CxsoA&#10;AADjAAAADwAAAGRycy9kb3ducmV2LnhtbERPX0/CMBB/J/E7NGfiC5GOIcNNCtEZjU8kAurruZ7r&#10;4npd1gLz21sTEx7v9/+W68G24ki9bxwrmE4SEMSV0w3XCva7p+tbED4ga2wdk4If8rBeXYyWWGh3&#10;4lc6bkMtYgj7AhWYELpCSl8ZsugnriOO3JfrLYZ49rXUPZ5iuG1lmiSZtNhwbDDYUWmo+t4erIK3&#10;zaP53Dfl+zh/SPPZPB9/PJcHpa4uh/s7EIGGcBb/u190nD/NsnSWJzcL+PspAiB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RZQsbKAAAA4wAAAA8AAAAAAAAAAAAAAAAAmAIA&#10;AGRycy9kb3ducmV2LnhtbFBLBQYAAAAABAAEAPUAAACPAwAAAAA=&#10;" path="m499,r,532m250,r,532m,l,532e" filled="f" strokecolor="#d9d9d9">
                  <v:path arrowok="t" o:connecttype="custom" o:connectlocs="499,4462;499,4994;250,4462;250,4994;0,4462;0,4994" o:connectangles="0,0,0,0,0,0"/>
                </v:shape>
                <v:rect id="Rectangle 176" o:spid="_x0000_s1144" style="position:absolute;left:4852;top:4994;width:970;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" fillcolor="#4471c4" stroked="f"/>
                <v:shape id="AutoShape 175" o:spid="_x0000_s1145" style="position:absolute;left:5076;top:3684;width:500;height:533;visibility:visible;mso-wrap-style:square;v-text-anchor:top" coordsize="50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pzL8kA&#10;AADjAAAADwAAAGRycy9kb3ducmV2LnhtbERPX0vDMBB/F/wO4QRfxpau02LqsqEVZU+C29TXszmb&#10;YnMpTbbVb28Ewcf7/b/lenSdONIQWs8a5rMMBHHtTcuNhv3ucXoDIkRkg51n0vBNAdar87Mllsaf&#10;+IWO29iIFMKhRA02xr6UMtSWHIaZ74kT9+kHhzGdQyPNgKcU7jqZZ1khHbacGiz2VFmqv7YHp+H1&#10;+cF+7NvqbaLuc7W4VpP3p+qg9eXFeHcLItIY/8V/7o1J8+dFkS9UdqXg96cE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opzL8kAAADjAAAADwAAAAAAAAAAAAAAAACYAgAA&#10;ZHJzL2Rvd25yZXYueG1sUEsFBgAAAAAEAAQA9QAAAI4DAAAAAA==&#10;" path="m499,r,533m250,r,533m,l,533e" filled="f" strokecolor="#d9d9d9">
                  <v:path arrowok="t" o:connecttype="custom" o:connectlocs="499,3684;499,4217;250,3684;250,4217;0,3684;0,4217" o:connectangles="0,0,0,0,0,0"/>
                </v:shape>
                <v:rect id="Rectangle 174" o:spid="_x0000_s1146" style="position:absolute;left:4879;top:4216;width:94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" fillcolor="#4471c4" stroked="f"/>
                <v:shape id="AutoShape 173" o:spid="_x0000_s1147" style="position:absolute;left:5076;top:2906;width:500;height:533;visibility:visible;mso-wrap-style:square;v-text-anchor:top" coordsize="50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Xp9MkA&#10;AADjAAAADwAAAGRycy9kb3ducmV2LnhtbERPX0vDMBB/F/Ydwgm+DJe2Y8V2y4ZWFJ8Gzqmvt+Zs&#10;yppLabKtfnsjCD7e7/+tNqPtxJkG3zpWkM4SEMS10y03CvZvT7d3IHxA1tg5JgXf5GGznlytsNTu&#10;wq903oVGxBD2JSowIfSllL42ZNHPXE8cuS83WAzxHBqpB7zEcNvJLElyabHl2GCwp8pQfdydrIL3&#10;7aM57NvqY1o8ZMV8UUw/n6uTUjfX4/0SRKAx/Iv/3C86zk/zPJsXySKF358iAHL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SXp9MkAAADjAAAADwAAAAAAAAAAAAAAAACYAgAA&#10;ZHJzL2Rvd25yZXYueG1sUEsFBgAAAAAEAAQA9QAAAI4DAAAAAA==&#10;" path="m499,r,533m250,r,533m,l,533e" filled="f" strokecolor="#d9d9d9">
                  <v:path arrowok="t" o:connecttype="custom" o:connectlocs="499,2906;499,3439;250,2906;250,3439;0,2906;0,3439" o:connectangles="0,0,0,0,0,0"/>
                </v:shape>
                <v:rect id="Rectangle 172" o:spid="_x0000_s1148" style="position:absolute;left:5028;top:3439;width:79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1QyMoA&#10;AADjAAAADwAAAGRycy9kb3ducmV2LnhtbERPS0vDQBC+C/6HZQRvdtMUYxu7LbUieClqH6K3ITtm&#10;Q7KzaXZto7/eFQo9zvee6by3jThQ5yvHCoaDBARx4XTFpYLt5ulmDMIHZI2NY1LwQx7ms8uLKeba&#10;HfmNDutQihjCPkcFJoQ2l9IXhiz6gWuJI/flOoshnl0pdYfHGG4bmSZJJi1WHBsMtrQ0VNTrb6vg&#10;c1/vFjvTPKxeJ7j/eHl/tHf1r1LXV/3iHkSgPpzFJ/ezjvOHWZaOJsltCv8/RQDk7A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c9UMjKAAAA4wAAAA8AAAAAAAAAAAAAAAAAmAIA&#10;AGRycy9kb3ducmV2LnhtbFBLBQYAAAAABAAEAPUAAACPAwAAAAA=&#10;" fillcolor="#4471c4" stroked="f"/>
                <v:shape id="AutoShape 171" o:spid="_x0000_s1149" style="position:absolute;left:5076;top:2128;width:500;height:533;visibility:visible;mso-wrap-style:square;v-text-anchor:top" coordsize="50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vSGMkA&#10;AADjAAAADwAAAGRycy9kb3ducmV2LnhtbERPX0vDMBB/F/Ydwgm+DJeuZcV2y4ZWFJ8Gzqmvt+Zs&#10;yppLabKtfnsjCD7e7/+tNqPtxJkG3zpWMJ8lIIhrp1tuFOzfnm7vQPiArLFzTAq+ycNmPblaYand&#10;hV/pvAuNiCHsS1RgQuhLKX1tyKKfuZ44cl9usBjiOTRSD3iJ4baTaZLk0mLLscFgT5Wh+rg7WQXv&#10;20dz2LfVx7R4SItsUUw/n6uTUjfX4/0SRKAx/Iv/3C86zp/neZoVySKD358iAHL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rvSGMkAAADjAAAADwAAAAAAAAAAAAAAAACYAgAA&#10;ZHJzL2Rvd25yZXYueG1sUEsFBgAAAAAEAAQA9QAAAI4DAAAAAA==&#10;" path="m499,r,533m250,r,533m,l,533e" filled="f" strokecolor="#d9d9d9">
                  <v:path arrowok="t" o:connecttype="custom" o:connectlocs="499,2129;499,2662;250,2129;250,2662;0,2129;0,2662" o:connectangles="0,0,0,0,0,0"/>
                </v:shape>
                <v:rect id="Rectangle 170" o:spid="_x0000_s1150" style="position:absolute;left:5001;top:2661;width:82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htJ8oA&#10;AADjAAAADwAAAGRycy9kb3ducmV2LnhtbERPX0/CMBB/N/E7NGfCm3QgTpgUghITX4gIYvTtsp7r&#10;svU61grDT29NTHi83/+bzjtbiwO1vnSsYNBPQBDnTpdcKHjbPl2PQfiArLF2TApO5GE+u7yYYqbd&#10;kV/psAmFiCHsM1RgQmgyKX1uyKLvu4Y4cl+utRji2RZSt3iM4baWwyRJpcWSY4PBhh4N5dXm2yr4&#10;3Fe7xc7UD6v1BPcfL+9Le1f9KNW76hb3IAJ14Sz+dz/rOH+QpsObSXI7gr+fIgBy9g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eYbSfKAAAA4wAAAA8AAAAAAAAAAAAAAAAAmAIA&#10;AGRycy9kb3ducmV2LnhtbFBLBQYAAAAABAAEAPUAAACPAwAAAAA=&#10;" fillcolor="#4471c4" stroked="f"/>
                <v:shape id="AutoShape 169" o:spid="_x0000_s1151" style="position:absolute;left:5076;top:1618;width:500;height:268;visibility:visible;mso-wrap-style:square;v-text-anchor:top" coordsize="500,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BUO8oA&#10;AADjAAAADwAAAGRycy9kb3ducmV2LnhtbERPX0/CMBB/N+E7NEfim7SgDJwUIiZGXzACk+DbZT22&#10;hfW6rJXNb29NTHy83/9brHpbiwu1vnKsYTxSIIhzZyouNGT755s5CB+QDdaOScM3eVgtB1cLTI3r&#10;eEuXXShEDGGfooYyhCaV0uclWfQj1xBH7uRaiyGebSFNi10Mt7WcKJVIixXHhhIbeiopP+++rIZt&#10;aNbq5TA7n9bvH9nnW3c3zzZHra+H/eMDiEB9+Bf/uV9NnD9OksntvZpO4fenCIBc/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kAVDvKAAAA4wAAAA8AAAAAAAAAAAAAAAAAmAIA&#10;AGRycy9kb3ducmV2LnhtbFBLBQYAAAAABAAEAPUAAACPAwAAAAA=&#10;" path="m499,r,267m250,r,267m,l,267e" filled="f" strokecolor="#d9d9d9">
                  <v:path arrowok="t" o:connecttype="custom" o:connectlocs="499,1619;499,1886;250,1619;250,1886;0,1619;0,1886" o:connectangles="0,0,0,0,0,0"/>
                </v:shape>
                <v:rect id="Rectangle 168" o:spid="_x0000_s1152" style="position:absolute;left:4903;top:1886;width:920;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Wy8oA&#10;AADjAAAADwAAAGRycy9kb3ducmV2LnhtbERPS0/CQBC+m/gfNkPiTbZgrFBZCEpMvBiVV/A26Q7d&#10;pt3Z0l2h8utdExOO871nMutsLY7U+tKxgkE/AUGcO11yoWC9erkdgfABWWPtmBT8kIfZ9Ppqgpl2&#10;J/6k4zIUIoawz1CBCaHJpPS5IYu+7xriyO1dazHEsy2kbvEUw20th0mSSoslxwaDDT0byqvlt1Xw&#10;dag2842pn94+xnjYvW8X9qE6K3XT6+aPIAJ14SL+d7/qOH+QpsO7cXKfwt9PEQA5/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gGVsvKAAAA4wAAAA8AAAAAAAAAAAAAAAAAmAIA&#10;AGRycy9kb3ducmV2LnhtbFBLBQYAAAAABAAEAPUAAACPAwAAAAA=&#10;" fillcolor="#4471c4" stroked="f"/>
                <v:line id="Line 167" o:spid="_x0000_s1153" style="position:absolute;visibility:visible;mso-wrap-style:square" from="5823,14830" to="5823,1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i3j8cAAADjAAAADwAAAGRycy9kb3ducmV2LnhtbERPyW7CMBC9I/EP1iD1Bk6omkLAILog&#10;cS37cRQPSUQ8TmIX0n59XalSj/P2mS87U4kbta60rCAeRSCIM6tLzhXsd+vhBITzyBory6Tgixws&#10;F/3eHFNt7/xBt63PRQhhl6KCwvs6ldJlBRl0I1sTB+5iW4M+nG0udYv3EG4qOY6iRBosOTQUWNNr&#10;Qdl1+2kU7I4vbA6bsjnL5v37rbmuSZ9ipR4G3WoGwlPn/8V/7o0O8+MkGT9Oo6dn+P0pAC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LePxwAAAOMAAAAPAAAAAAAA&#10;AAAAAAAAAKECAABkcnMvZG93bnJldi54bWxQSwUGAAAAAAQABAD5AAAAlQMAAAAA&#10;" strokecolor="#d9d9d9"/>
                <v:rect id="Rectangle 166" o:spid="_x0000_s1154" style="position:absolute;left:3092;top:1398;width:4935;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Nyc0A&#10;AADjAAAADwAAAGRycy9kb3ducmV2LnhtbESPQU/DMAyF70j8h8hI3Fi6Icrolk0MCQETHOjYpN28&#10;xrQRjVM1YSv/Hh+QONrv+b3P8+XgW3WkPrrABsajDBRxFazj2sDH5vFqCiomZIttYDLwQxGWi/Oz&#10;ORY2nPidjmWqlYRwLNBAk1JXaB2rhjzGUeiIRfsMvcckY19r2+NJwn2rJ1mWa4+OpaHBjh4aqr7K&#10;b2+gC2+ufHX1y26/tYdqtTo8rdtbYy4vhvsZqERD+jf/XT9bwR/n+eT6LrsRaPlJFqAX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CMmzcnNAAAA4wAAAA8AAAAAAAAAAAAAAAAA&#10;mAIAAGRycy9kb3ducmV2LnhtbFBLBQYAAAAABAAEAPUAAACSAwAAAAA=&#10;" filled="f" strokecolor="#d9d9d9"/>
                <v:shape id="Text Box 165" o:spid="_x0000_s1155" type="#_x0000_t202" style="position:absolute;left:3085;top:1391;width:4950;height:14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TKMgA&#10;AADjAAAADwAAAGRycy9kb3ducmV2LnhtbERPX0vDMBB/F/wO4QTfXLKJxXbLxhgbCILY1Qcfb82t&#10;DWsuXRO3+u2NIPh4v/+3WI2uExcagvWsYTpRIIhrbyw3Gj6q3cMziBCRDXaeScM3BVgtb28WWBh/&#10;5ZIu+9iIFMKhQA1tjH0hZahbchgmvidO3NEPDmM6h0aaAa8p3HVyplQmHVpODS32tGmpPu2/nIb1&#10;J5dbe347vJfH0lZVrvg1O2l9fzeu5yAijfFf/Od+MWn+NMtmj7l6yuH3pwS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FMoyAAAAOMAAAAPAAAAAAAAAAAAAAAAAJgCAABk&#10;cnMvZG93bnJldi54bWxQSwUGAAAAAAQABAD1AAAAjQMAAAAA&#10;" filled="f" stroked="f">
                  <v:textbox inset="0,0,0,0">
                    <w:txbxContent>
                      <w:p w:rsidR="00C43B91" w:rsidRDefault="00C43B91">
                        <w:pPr>
                          <w:rPr>
                            <w:rFonts w:ascii="Calibri"/>
                            <w:sz w:val="18"/>
                          </w:rPr>
                        </w:pPr>
                      </w:p>
                      <w:p w:rsidR="00C43B91" w:rsidRDefault="00C43B91">
                        <w:pPr>
                          <w:spacing w:before="2"/>
                          <w:rPr>
                            <w:rFonts w:ascii="Calibri"/>
                            <w:sz w:val="14"/>
                          </w:rPr>
                        </w:pPr>
                      </w:p>
                      <w:p w:rsidR="00C43B91" w:rsidRDefault="00C43B91">
                        <w:pPr>
                          <w:ind w:left="2852" w:right="531" w:firstLine="20"/>
                          <w:rPr>
                            <w:rFonts w:ascii="Calibri"/>
                            <w:sz w:val="18"/>
                          </w:rPr>
                        </w:pPr>
                        <w:r>
                          <w:rPr>
                            <w:rFonts w:ascii="Calibri"/>
                            <w:color w:val="585858"/>
                            <w:sz w:val="18"/>
                          </w:rPr>
                          <w:t xml:space="preserve">SORU-17 </w:t>
                        </w:r>
                        <w:proofErr w:type="spellStart"/>
                        <w:r>
                          <w:rPr>
                            <w:rFonts w:ascii="Calibri"/>
                            <w:color w:val="585858"/>
                            <w:sz w:val="18"/>
                          </w:rPr>
                          <w:t>Okulumuza</w:t>
                        </w:r>
                        <w:r>
                          <w:rPr>
                            <w:rFonts w:ascii="Calibri"/>
                            <w:color w:val="585858"/>
                            <w:spacing w:val="-1"/>
                            <w:sz w:val="18"/>
                          </w:rPr>
                          <w:t>aidiyet</w:t>
                        </w:r>
                        <w:r>
                          <w:rPr>
                            <w:rFonts w:ascii="Calibri"/>
                            <w:color w:val="585858"/>
                            <w:sz w:val="18"/>
                          </w:rPr>
                          <w:t>hissediyorum</w:t>
                        </w:r>
                        <w:proofErr w:type="spellEnd"/>
                        <w:r>
                          <w:rPr>
                            <w:rFonts w:ascii="Calibri"/>
                            <w:color w:val="585858"/>
                            <w:sz w:val="18"/>
                          </w:rPr>
                          <w:t>.</w:t>
                        </w:r>
                      </w:p>
                      <w:p w:rsidR="00C43B91" w:rsidRDefault="00C43B91">
                        <w:pPr>
                          <w:rPr>
                            <w:rFonts w:ascii="Calibri"/>
                            <w:sz w:val="18"/>
                          </w:rPr>
                        </w:pPr>
                      </w:p>
                      <w:p w:rsidR="00C43B91" w:rsidRDefault="00C43B91">
                        <w:pPr>
                          <w:spacing w:before="118"/>
                          <w:ind w:left="2799" w:right="212"/>
                          <w:jc w:val="center"/>
                          <w:rPr>
                            <w:rFonts w:ascii="Calibri" w:hAnsi="Calibri"/>
                            <w:sz w:val="18"/>
                          </w:rPr>
                        </w:pPr>
                        <w:r>
                          <w:rPr>
                            <w:rFonts w:ascii="Calibri" w:hAnsi="Calibri"/>
                            <w:color w:val="585858"/>
                            <w:sz w:val="18"/>
                          </w:rPr>
                          <w:t xml:space="preserve">SORU-16 Takım </w:t>
                        </w:r>
                        <w:proofErr w:type="spellStart"/>
                        <w:r>
                          <w:rPr>
                            <w:rFonts w:ascii="Calibri" w:hAnsi="Calibri"/>
                            <w:color w:val="585858"/>
                            <w:sz w:val="18"/>
                          </w:rPr>
                          <w:t>ruhumuzvemoralimiz</w:t>
                        </w:r>
                        <w:proofErr w:type="spellEnd"/>
                        <w:r>
                          <w:rPr>
                            <w:rFonts w:ascii="Calibri" w:hAnsi="Calibri"/>
                            <w:color w:val="585858"/>
                            <w:sz w:val="18"/>
                          </w:rPr>
                          <w:t xml:space="preserve"> yüksek.</w:t>
                        </w:r>
                      </w:p>
                      <w:p w:rsidR="00C43B91" w:rsidRDefault="00C43B91">
                        <w:pPr>
                          <w:spacing w:before="9"/>
                          <w:rPr>
                            <w:rFonts w:ascii="Calibri"/>
                            <w:sz w:val="18"/>
                          </w:rPr>
                        </w:pPr>
                      </w:p>
                      <w:p w:rsidR="00C43B91" w:rsidRDefault="00C43B91">
                        <w:pPr>
                          <w:ind w:left="2852" w:right="244" w:firstLine="6"/>
                          <w:jc w:val="center"/>
                          <w:rPr>
                            <w:rFonts w:ascii="Calibri" w:hAnsi="Calibri"/>
                            <w:sz w:val="18"/>
                          </w:rPr>
                        </w:pPr>
                        <w:r>
                          <w:rPr>
                            <w:rFonts w:ascii="Calibri" w:hAnsi="Calibri"/>
                            <w:color w:val="585858"/>
                            <w:sz w:val="18"/>
                          </w:rPr>
                          <w:t xml:space="preserve">SORU-15 Okul </w:t>
                        </w:r>
                        <w:proofErr w:type="spellStart"/>
                        <w:r>
                          <w:rPr>
                            <w:rFonts w:ascii="Calibri" w:hAnsi="Calibri"/>
                            <w:color w:val="585858"/>
                            <w:sz w:val="18"/>
                          </w:rPr>
                          <w:t>personeliarasında</w:t>
                        </w:r>
                        <w:proofErr w:type="spellEnd"/>
                        <w:r>
                          <w:rPr>
                            <w:rFonts w:ascii="Calibri" w:hAnsi="Calibri"/>
                            <w:color w:val="585858"/>
                            <w:sz w:val="18"/>
                          </w:rPr>
                          <w:t xml:space="preserve"> dostane bir </w:t>
                        </w:r>
                        <w:proofErr w:type="spellStart"/>
                        <w:r>
                          <w:rPr>
                            <w:rFonts w:ascii="Calibri" w:hAnsi="Calibri"/>
                            <w:color w:val="585858"/>
                            <w:sz w:val="18"/>
                          </w:rPr>
                          <w:t>ilişkisürdürülür</w:t>
                        </w:r>
                        <w:proofErr w:type="spellEnd"/>
                        <w:r>
                          <w:rPr>
                            <w:rFonts w:ascii="Calibri" w:hAnsi="Calibri"/>
                            <w:color w:val="585858"/>
                            <w:sz w:val="18"/>
                          </w:rPr>
                          <w:t>.</w:t>
                        </w:r>
                      </w:p>
                      <w:p w:rsidR="00C43B91" w:rsidRDefault="00C43B91">
                        <w:pPr>
                          <w:spacing w:before="118"/>
                          <w:ind w:left="2852" w:right="441" w:firstLine="281"/>
                          <w:rPr>
                            <w:rFonts w:ascii="Calibri" w:hAnsi="Calibri"/>
                            <w:sz w:val="18"/>
                          </w:rPr>
                        </w:pPr>
                        <w:r>
                          <w:rPr>
                            <w:rFonts w:ascii="Calibri" w:hAnsi="Calibri"/>
                            <w:color w:val="585858"/>
                            <w:sz w:val="18"/>
                          </w:rPr>
                          <w:t xml:space="preserve">SORU-14 </w:t>
                        </w:r>
                        <w:proofErr w:type="spellStart"/>
                        <w:r>
                          <w:rPr>
                            <w:rFonts w:ascii="Calibri" w:hAnsi="Calibri"/>
                            <w:color w:val="585858"/>
                            <w:sz w:val="18"/>
                          </w:rPr>
                          <w:t>Diğeröğretmenlerleişbirliği</w:t>
                        </w:r>
                        <w:proofErr w:type="spellEnd"/>
                      </w:p>
                      <w:p w:rsidR="00C43B91" w:rsidRDefault="00C43B91">
                        <w:pPr>
                          <w:ind w:left="3354"/>
                          <w:rPr>
                            <w:rFonts w:ascii="Calibri" w:hAnsi="Calibri"/>
                            <w:sz w:val="18"/>
                          </w:rPr>
                        </w:pPr>
                        <w:proofErr w:type="gramStart"/>
                        <w:r>
                          <w:rPr>
                            <w:rFonts w:ascii="Calibri" w:hAnsi="Calibri"/>
                            <w:color w:val="585858"/>
                            <w:sz w:val="18"/>
                          </w:rPr>
                          <w:t>yaparım</w:t>
                        </w:r>
                        <w:proofErr w:type="gramEnd"/>
                        <w:r>
                          <w:rPr>
                            <w:rFonts w:ascii="Calibri" w:hAnsi="Calibri"/>
                            <w:color w:val="585858"/>
                            <w:sz w:val="18"/>
                          </w:rPr>
                          <w:t>.</w:t>
                        </w:r>
                      </w:p>
                      <w:p w:rsidR="00C43B91" w:rsidRDefault="00C43B91">
                        <w:pPr>
                          <w:spacing w:before="118"/>
                          <w:ind w:left="2852" w:right="302" w:firstLine="2"/>
                          <w:jc w:val="center"/>
                          <w:rPr>
                            <w:rFonts w:ascii="Calibri" w:hAnsi="Calibri"/>
                            <w:sz w:val="18"/>
                          </w:rPr>
                        </w:pPr>
                        <w:r>
                          <w:rPr>
                            <w:rFonts w:ascii="Calibri" w:hAnsi="Calibri"/>
                            <w:color w:val="585858"/>
                            <w:sz w:val="18"/>
                          </w:rPr>
                          <w:t xml:space="preserve">SORU-13 </w:t>
                        </w:r>
                        <w:proofErr w:type="spellStart"/>
                        <w:proofErr w:type="gramStart"/>
                        <w:r>
                          <w:rPr>
                            <w:rFonts w:ascii="Calibri" w:hAnsi="Calibri"/>
                            <w:color w:val="585858"/>
                            <w:sz w:val="18"/>
                          </w:rPr>
                          <w:t>Okulumuz,velilere</w:t>
                        </w:r>
                        <w:proofErr w:type="spellEnd"/>
                        <w:proofErr w:type="gramEnd"/>
                        <w:r>
                          <w:rPr>
                            <w:rFonts w:ascii="Calibri" w:hAnsi="Calibri"/>
                            <w:color w:val="585858"/>
                            <w:sz w:val="18"/>
                          </w:rPr>
                          <w:t xml:space="preserve"> uygun </w:t>
                        </w:r>
                        <w:proofErr w:type="spellStart"/>
                        <w:r>
                          <w:rPr>
                            <w:rFonts w:ascii="Calibri" w:hAnsi="Calibri"/>
                            <w:color w:val="585858"/>
                            <w:sz w:val="18"/>
                          </w:rPr>
                          <w:t>etkinliklerdüzenlemektedir</w:t>
                        </w:r>
                        <w:proofErr w:type="spellEnd"/>
                        <w:r>
                          <w:rPr>
                            <w:rFonts w:ascii="Calibri" w:hAnsi="Calibri"/>
                            <w:color w:val="585858"/>
                            <w:sz w:val="18"/>
                          </w:rPr>
                          <w:t>.</w:t>
                        </w:r>
                      </w:p>
                      <w:p w:rsidR="00C43B91" w:rsidRDefault="00C43B91">
                        <w:pPr>
                          <w:spacing w:before="118"/>
                          <w:ind w:left="2852" w:right="399" w:firstLine="126"/>
                          <w:rPr>
                            <w:rFonts w:ascii="Calibri" w:hAnsi="Calibri"/>
                            <w:sz w:val="18"/>
                          </w:rPr>
                        </w:pPr>
                        <w:r>
                          <w:rPr>
                            <w:rFonts w:ascii="Calibri" w:hAnsi="Calibri"/>
                            <w:color w:val="585858"/>
                            <w:sz w:val="18"/>
                          </w:rPr>
                          <w:t xml:space="preserve">SORU-12 </w:t>
                        </w:r>
                        <w:proofErr w:type="spellStart"/>
                        <w:r>
                          <w:rPr>
                            <w:rFonts w:ascii="Calibri" w:hAnsi="Calibri"/>
                            <w:color w:val="585858"/>
                            <w:sz w:val="18"/>
                          </w:rPr>
                          <w:t>Okulumuz</w:t>
                        </w:r>
                        <w:r>
                          <w:rPr>
                            <w:rFonts w:ascii="Calibri" w:hAnsi="Calibri"/>
                            <w:color w:val="585858"/>
                            <w:spacing w:val="-1"/>
                            <w:sz w:val="18"/>
                          </w:rPr>
                          <w:t>müfredat</w:t>
                        </w:r>
                        <w:proofErr w:type="spellEnd"/>
                        <w:r>
                          <w:rPr>
                            <w:rFonts w:ascii="Calibri" w:hAnsi="Calibri"/>
                            <w:color w:val="585858"/>
                            <w:spacing w:val="-1"/>
                            <w:sz w:val="18"/>
                          </w:rPr>
                          <w:t xml:space="preserve"> </w:t>
                        </w:r>
                        <w:proofErr w:type="spellStart"/>
                        <w:r>
                          <w:rPr>
                            <w:rFonts w:ascii="Calibri" w:hAnsi="Calibri"/>
                            <w:color w:val="585858"/>
                            <w:sz w:val="18"/>
                          </w:rPr>
                          <w:t>uygulamasınıetkinbirşekilde</w:t>
                        </w:r>
                        <w:proofErr w:type="spellEnd"/>
                        <w:r>
                          <w:rPr>
                            <w:rFonts w:ascii="Calibri" w:hAnsi="Calibri"/>
                            <w:color w:val="585858"/>
                            <w:sz w:val="18"/>
                          </w:rPr>
                          <w:t xml:space="preserve"> izler.</w:t>
                        </w:r>
                      </w:p>
                      <w:p w:rsidR="00C43B91" w:rsidRDefault="00C43B91">
                        <w:pPr>
                          <w:spacing w:before="118"/>
                          <w:ind w:left="2894"/>
                          <w:rPr>
                            <w:rFonts w:ascii="Calibri"/>
                            <w:sz w:val="18"/>
                          </w:rPr>
                        </w:pPr>
                        <w:r>
                          <w:rPr>
                            <w:rFonts w:ascii="Calibri"/>
                            <w:color w:val="585858"/>
                            <w:sz w:val="18"/>
                          </w:rPr>
                          <w:t>SORU-11Okulumuzun,</w:t>
                        </w:r>
                      </w:p>
                      <w:p w:rsidR="00C43B91" w:rsidRDefault="00C43B91">
                        <w:pPr>
                          <w:ind w:left="2852" w:right="208" w:firstLine="136"/>
                          <w:rPr>
                            <w:rFonts w:ascii="Calibri" w:hAnsi="Calibri"/>
                            <w:sz w:val="18"/>
                          </w:rPr>
                        </w:pPr>
                        <w:proofErr w:type="gramStart"/>
                        <w:r>
                          <w:rPr>
                            <w:rFonts w:ascii="Calibri" w:hAnsi="Calibri"/>
                            <w:color w:val="585858"/>
                            <w:sz w:val="18"/>
                          </w:rPr>
                          <w:t>farklı</w:t>
                        </w:r>
                        <w:proofErr w:type="gramEnd"/>
                        <w:r>
                          <w:rPr>
                            <w:rFonts w:ascii="Calibri" w:hAnsi="Calibri"/>
                            <w:color w:val="585858"/>
                            <w:sz w:val="18"/>
                          </w:rPr>
                          <w:t xml:space="preserve"> ihtiyaçları </w:t>
                        </w:r>
                        <w:proofErr w:type="spellStart"/>
                        <w:r>
                          <w:rPr>
                            <w:rFonts w:ascii="Calibri" w:hAnsi="Calibri"/>
                            <w:color w:val="585858"/>
                            <w:sz w:val="18"/>
                          </w:rPr>
                          <w:t>olanöğrencileridesteklemek</w:t>
                        </w:r>
                        <w:proofErr w:type="spellEnd"/>
                        <w:r>
                          <w:rPr>
                            <w:rFonts w:ascii="Calibri" w:hAnsi="Calibri"/>
                            <w:color w:val="585858"/>
                            <w:sz w:val="18"/>
                          </w:rPr>
                          <w:t>…</w:t>
                        </w:r>
                      </w:p>
                      <w:p w:rsidR="00C43B91" w:rsidRDefault="00C43B91">
                        <w:pPr>
                          <w:spacing w:before="118"/>
                          <w:ind w:left="2852" w:right="247" w:firstLine="77"/>
                          <w:rPr>
                            <w:rFonts w:ascii="Calibri" w:hAnsi="Calibri"/>
                            <w:sz w:val="18"/>
                          </w:rPr>
                        </w:pPr>
                        <w:r>
                          <w:rPr>
                            <w:rFonts w:ascii="Calibri" w:hAnsi="Calibri"/>
                            <w:color w:val="585858"/>
                            <w:sz w:val="18"/>
                          </w:rPr>
                          <w:t xml:space="preserve">SORU-10 Bana </w:t>
                        </w:r>
                        <w:proofErr w:type="spellStart"/>
                        <w:r>
                          <w:rPr>
                            <w:rFonts w:ascii="Calibri" w:hAnsi="Calibri"/>
                            <w:color w:val="585858"/>
                            <w:sz w:val="18"/>
                          </w:rPr>
                          <w:t>sunulankaynakları</w:t>
                        </w:r>
                        <w:proofErr w:type="spellEnd"/>
                        <w:r>
                          <w:rPr>
                            <w:rFonts w:ascii="Calibri" w:hAnsi="Calibri"/>
                            <w:color w:val="585858"/>
                            <w:sz w:val="18"/>
                          </w:rPr>
                          <w:t xml:space="preserve"> kullanmak </w:t>
                        </w:r>
                        <w:proofErr w:type="spellStart"/>
                        <w:r>
                          <w:rPr>
                            <w:rFonts w:ascii="Calibri" w:hAnsi="Calibri"/>
                            <w:color w:val="585858"/>
                            <w:sz w:val="18"/>
                          </w:rPr>
                          <w:t>içingereklieğitimesahibim</w:t>
                        </w:r>
                        <w:proofErr w:type="spellEnd"/>
                        <w:r>
                          <w:rPr>
                            <w:rFonts w:ascii="Calibri" w:hAnsi="Calibri"/>
                            <w:color w:val="585858"/>
                            <w:sz w:val="18"/>
                          </w:rPr>
                          <w:t>.</w:t>
                        </w:r>
                      </w:p>
                      <w:p w:rsidR="00C43B91" w:rsidRDefault="00C43B91">
                        <w:pPr>
                          <w:spacing w:before="118"/>
                          <w:ind w:left="2834" w:right="120"/>
                          <w:jc w:val="center"/>
                          <w:rPr>
                            <w:rFonts w:ascii="Calibri" w:hAnsi="Calibri"/>
                            <w:sz w:val="18"/>
                          </w:rPr>
                        </w:pPr>
                        <w:r>
                          <w:rPr>
                            <w:rFonts w:ascii="Calibri" w:hAnsi="Calibri"/>
                            <w:color w:val="585858"/>
                            <w:sz w:val="18"/>
                          </w:rPr>
                          <w:t xml:space="preserve">SORU-9 Etkili bir </w:t>
                        </w:r>
                        <w:proofErr w:type="spellStart"/>
                        <w:r>
                          <w:rPr>
                            <w:rFonts w:ascii="Calibri" w:hAnsi="Calibri"/>
                            <w:color w:val="585858"/>
                            <w:sz w:val="18"/>
                          </w:rPr>
                          <w:t>öğretmenolmakiçinihtiyaç</w:t>
                        </w:r>
                        <w:proofErr w:type="spellEnd"/>
                      </w:p>
                      <w:p w:rsidR="00C43B91" w:rsidRDefault="00C43B91">
                        <w:pPr>
                          <w:ind w:left="3025"/>
                          <w:rPr>
                            <w:rFonts w:ascii="Calibri" w:hAnsi="Calibri"/>
                            <w:sz w:val="18"/>
                          </w:rPr>
                        </w:pPr>
                        <w:proofErr w:type="spellStart"/>
                        <w:r>
                          <w:rPr>
                            <w:rFonts w:ascii="Calibri" w:hAnsi="Calibri"/>
                            <w:color w:val="585858"/>
                            <w:sz w:val="18"/>
                          </w:rPr>
                          <w:t>duyduğumkaynaklara</w:t>
                        </w:r>
                        <w:proofErr w:type="spellEnd"/>
                        <w:r>
                          <w:rPr>
                            <w:rFonts w:ascii="Calibri" w:hAnsi="Calibri"/>
                            <w:color w:val="585858"/>
                            <w:sz w:val="18"/>
                          </w:rPr>
                          <w:t>…</w:t>
                        </w:r>
                      </w:p>
                      <w:p w:rsidR="00C43B91" w:rsidRDefault="00C43B91">
                        <w:pPr>
                          <w:spacing w:before="118"/>
                          <w:ind w:left="2852" w:right="340" w:firstLine="117"/>
                          <w:rPr>
                            <w:rFonts w:ascii="Calibri" w:hAnsi="Calibri"/>
                            <w:sz w:val="18"/>
                          </w:rPr>
                        </w:pPr>
                        <w:r>
                          <w:rPr>
                            <w:rFonts w:ascii="Calibri" w:hAnsi="Calibri"/>
                            <w:color w:val="585858"/>
                            <w:sz w:val="18"/>
                          </w:rPr>
                          <w:t xml:space="preserve">SORU-8 </w:t>
                        </w:r>
                        <w:proofErr w:type="spellStart"/>
                        <w:proofErr w:type="gramStart"/>
                        <w:r>
                          <w:rPr>
                            <w:rFonts w:ascii="Calibri" w:hAnsi="Calibri"/>
                            <w:color w:val="585858"/>
                            <w:sz w:val="18"/>
                          </w:rPr>
                          <w:t>Okulumuz,öğrencilerin</w:t>
                        </w:r>
                        <w:proofErr w:type="spellEnd"/>
                        <w:proofErr w:type="gramEnd"/>
                        <w:r>
                          <w:rPr>
                            <w:rFonts w:ascii="Calibri" w:hAnsi="Calibri"/>
                            <w:color w:val="585858"/>
                            <w:sz w:val="18"/>
                          </w:rPr>
                          <w:t xml:space="preserve"> </w:t>
                        </w:r>
                        <w:proofErr w:type="spellStart"/>
                        <w:r>
                          <w:rPr>
                            <w:rFonts w:ascii="Calibri" w:hAnsi="Calibri"/>
                            <w:color w:val="585858"/>
                            <w:sz w:val="18"/>
                          </w:rPr>
                          <w:t>öğrenmeilgisiniuyandıracakbir</w:t>
                        </w:r>
                        <w:proofErr w:type="spellEnd"/>
                        <w:r>
                          <w:rPr>
                            <w:rFonts w:ascii="Calibri" w:hAnsi="Calibri"/>
                            <w:color w:val="585858"/>
                            <w:sz w:val="18"/>
                          </w:rPr>
                          <w:t>…</w:t>
                        </w:r>
                      </w:p>
                      <w:p w:rsidR="00C43B91" w:rsidRDefault="00C43B91">
                        <w:pPr>
                          <w:spacing w:before="118"/>
                          <w:ind w:left="2836" w:right="196"/>
                          <w:jc w:val="center"/>
                          <w:rPr>
                            <w:rFonts w:ascii="Calibri" w:hAnsi="Calibri"/>
                            <w:sz w:val="18"/>
                          </w:rPr>
                        </w:pPr>
                        <w:r>
                          <w:rPr>
                            <w:rFonts w:ascii="Calibri" w:hAnsi="Calibri"/>
                            <w:color w:val="585858"/>
                            <w:sz w:val="18"/>
                          </w:rPr>
                          <w:t xml:space="preserve">SORU-7 Okul </w:t>
                        </w:r>
                        <w:proofErr w:type="spellStart"/>
                        <w:r>
                          <w:rPr>
                            <w:rFonts w:ascii="Calibri" w:hAnsi="Calibri"/>
                            <w:color w:val="585858"/>
                            <w:sz w:val="18"/>
                          </w:rPr>
                          <w:t>yönetimimizöğretmenleri</w:t>
                        </w:r>
                        <w:proofErr w:type="spellEnd"/>
                        <w:r>
                          <w:rPr>
                            <w:rFonts w:ascii="Calibri" w:hAnsi="Calibri"/>
                            <w:color w:val="585858"/>
                            <w:sz w:val="18"/>
                          </w:rPr>
                          <w:t xml:space="preserve"> etkin </w:t>
                        </w:r>
                        <w:proofErr w:type="spellStart"/>
                        <w:r>
                          <w:rPr>
                            <w:rFonts w:ascii="Calibri" w:hAnsi="Calibri"/>
                            <w:color w:val="585858"/>
                            <w:sz w:val="18"/>
                          </w:rPr>
                          <w:t>birşekildeyönlendirir</w:t>
                        </w:r>
                        <w:proofErr w:type="spellEnd"/>
                        <w:r>
                          <w:rPr>
                            <w:rFonts w:ascii="Calibri" w:hAnsi="Calibri"/>
                            <w:color w:val="585858"/>
                            <w:sz w:val="18"/>
                          </w:rPr>
                          <w:t>.</w:t>
                        </w:r>
                      </w:p>
                      <w:p w:rsidR="00C43B91" w:rsidRDefault="00C43B91">
                        <w:pPr>
                          <w:spacing w:before="118"/>
                          <w:ind w:left="2852"/>
                          <w:rPr>
                            <w:rFonts w:ascii="Calibri"/>
                            <w:sz w:val="18"/>
                          </w:rPr>
                        </w:pPr>
                        <w:r>
                          <w:rPr>
                            <w:rFonts w:ascii="Calibri"/>
                            <w:color w:val="585858"/>
                            <w:sz w:val="18"/>
                          </w:rPr>
                          <w:t>SORU-6Okulumuzmesleki</w:t>
                        </w:r>
                      </w:p>
                      <w:p w:rsidR="00C43B91" w:rsidRDefault="00C43B91">
                        <w:pPr>
                          <w:ind w:left="3122" w:right="261" w:hanging="153"/>
                          <w:rPr>
                            <w:rFonts w:ascii="Calibri" w:hAnsi="Calibri"/>
                            <w:sz w:val="18"/>
                          </w:rPr>
                        </w:pPr>
                        <w:proofErr w:type="spellStart"/>
                        <w:r>
                          <w:rPr>
                            <w:rFonts w:ascii="Calibri" w:hAnsi="Calibri"/>
                            <w:color w:val="585858"/>
                            <w:sz w:val="18"/>
                          </w:rPr>
                          <w:t>yeterliliğimigeliştirmekiçineğitimfırsatları</w:t>
                        </w:r>
                        <w:proofErr w:type="spellEnd"/>
                        <w:r>
                          <w:rPr>
                            <w:rFonts w:ascii="Calibri" w:hAnsi="Calibri"/>
                            <w:color w:val="585858"/>
                            <w:sz w:val="18"/>
                          </w:rPr>
                          <w:t>…</w:t>
                        </w:r>
                      </w:p>
                      <w:p w:rsidR="00C43B91" w:rsidRDefault="00C43B91">
                        <w:pPr>
                          <w:spacing w:before="118"/>
                          <w:ind w:left="2852" w:right="286" w:firstLine="1"/>
                          <w:jc w:val="center"/>
                          <w:rPr>
                            <w:rFonts w:ascii="Calibri" w:hAnsi="Calibri"/>
                            <w:sz w:val="18"/>
                          </w:rPr>
                        </w:pPr>
                        <w:r>
                          <w:rPr>
                            <w:rFonts w:ascii="Calibri" w:hAnsi="Calibri"/>
                            <w:color w:val="585858"/>
                            <w:sz w:val="18"/>
                          </w:rPr>
                          <w:t xml:space="preserve">SORU-5 Okul, yeni </w:t>
                        </w:r>
                        <w:proofErr w:type="spellStart"/>
                        <w:r>
                          <w:rPr>
                            <w:rFonts w:ascii="Calibri" w:hAnsi="Calibri"/>
                            <w:color w:val="585858"/>
                            <w:sz w:val="18"/>
                          </w:rPr>
                          <w:t>kabuledilen</w:t>
                        </w:r>
                        <w:proofErr w:type="spellEnd"/>
                        <w:r>
                          <w:rPr>
                            <w:rFonts w:ascii="Calibri" w:hAnsi="Calibri"/>
                            <w:color w:val="585858"/>
                            <w:sz w:val="18"/>
                          </w:rPr>
                          <w:t xml:space="preserve"> öğrencilere </w:t>
                        </w:r>
                        <w:proofErr w:type="spellStart"/>
                        <w:r>
                          <w:rPr>
                            <w:rFonts w:ascii="Calibri" w:hAnsi="Calibri"/>
                            <w:color w:val="585858"/>
                            <w:sz w:val="18"/>
                          </w:rPr>
                          <w:t>uygundesteğisağlar</w:t>
                        </w:r>
                        <w:proofErr w:type="spellEnd"/>
                        <w:r>
                          <w:rPr>
                            <w:rFonts w:ascii="Calibri" w:hAnsi="Calibri"/>
                            <w:color w:val="585858"/>
                            <w:sz w:val="18"/>
                          </w:rPr>
                          <w:t>.</w:t>
                        </w:r>
                      </w:p>
                      <w:p w:rsidR="00C43B91" w:rsidRDefault="00C43B91">
                        <w:pPr>
                          <w:spacing w:before="119"/>
                          <w:ind w:left="2894" w:right="196" w:hanging="42"/>
                          <w:jc w:val="right"/>
                          <w:rPr>
                            <w:rFonts w:ascii="Calibri" w:hAnsi="Calibri"/>
                            <w:sz w:val="18"/>
                          </w:rPr>
                        </w:pPr>
                        <w:r>
                          <w:rPr>
                            <w:rFonts w:ascii="Calibri" w:hAnsi="Calibri"/>
                            <w:color w:val="585858"/>
                            <w:sz w:val="18"/>
                          </w:rPr>
                          <w:t xml:space="preserve">SORU-4 Okul, </w:t>
                        </w:r>
                        <w:proofErr w:type="spellStart"/>
                        <w:r>
                          <w:rPr>
                            <w:rFonts w:ascii="Calibri" w:hAnsi="Calibri"/>
                            <w:color w:val="585858"/>
                            <w:sz w:val="18"/>
                          </w:rPr>
                          <w:t>öğrencilerinvepersonelingüvenliğini</w:t>
                        </w:r>
                        <w:proofErr w:type="spellEnd"/>
                      </w:p>
                      <w:p w:rsidR="00C43B91" w:rsidRDefault="00C43B91">
                        <w:pPr>
                          <w:spacing w:line="219" w:lineRule="exact"/>
                          <w:ind w:right="288"/>
                          <w:jc w:val="right"/>
                          <w:rPr>
                            <w:rFonts w:ascii="Calibri" w:hAnsi="Calibri"/>
                            <w:sz w:val="18"/>
                          </w:rPr>
                        </w:pPr>
                        <w:proofErr w:type="spellStart"/>
                        <w:r>
                          <w:rPr>
                            <w:rFonts w:ascii="Calibri" w:hAnsi="Calibri"/>
                            <w:color w:val="585858"/>
                            <w:sz w:val="18"/>
                          </w:rPr>
                          <w:t>sağlamakiçinuygun</w:t>
                        </w:r>
                        <w:proofErr w:type="spellEnd"/>
                        <w:r>
                          <w:rPr>
                            <w:rFonts w:ascii="Calibri" w:hAnsi="Calibri"/>
                            <w:color w:val="585858"/>
                            <w:sz w:val="18"/>
                          </w:rPr>
                          <w:t>…</w:t>
                        </w:r>
                      </w:p>
                      <w:p w:rsidR="00C43B91" w:rsidRDefault="00C43B91">
                        <w:pPr>
                          <w:spacing w:before="8"/>
                          <w:rPr>
                            <w:rFonts w:ascii="Calibri"/>
                            <w:sz w:val="18"/>
                          </w:rPr>
                        </w:pPr>
                      </w:p>
                      <w:p w:rsidR="00C43B91" w:rsidRDefault="00C43B91">
                        <w:pPr>
                          <w:ind w:left="3262" w:right="497" w:hanging="410"/>
                          <w:rPr>
                            <w:rFonts w:ascii="Calibri"/>
                            <w:sz w:val="18"/>
                          </w:rPr>
                        </w:pPr>
                        <w:r>
                          <w:rPr>
                            <w:rFonts w:ascii="Calibri"/>
                            <w:color w:val="585858"/>
                            <w:sz w:val="18"/>
                          </w:rPr>
                          <w:t>SORU-3Okultemizvehijyeniktir.</w:t>
                        </w:r>
                      </w:p>
                      <w:p w:rsidR="00C43B91" w:rsidRDefault="00C43B91">
                        <w:pPr>
                          <w:spacing w:before="8"/>
                          <w:rPr>
                            <w:rFonts w:ascii="Calibri"/>
                            <w:sz w:val="18"/>
                          </w:rPr>
                        </w:pPr>
                      </w:p>
                      <w:p w:rsidR="00C43B91" w:rsidRDefault="00C43B91">
                        <w:pPr>
                          <w:ind w:left="2801" w:right="212"/>
                          <w:jc w:val="center"/>
                          <w:rPr>
                            <w:rFonts w:ascii="Calibri" w:hAnsi="Calibri"/>
                            <w:sz w:val="18"/>
                          </w:rPr>
                        </w:pPr>
                        <w:r>
                          <w:rPr>
                            <w:rFonts w:ascii="Calibri" w:hAnsi="Calibri"/>
                            <w:color w:val="585858"/>
                            <w:sz w:val="18"/>
                          </w:rPr>
                          <w:t xml:space="preserve">SORU-2Okuldaeğitimveyönetim kalitesi </w:t>
                        </w:r>
                        <w:proofErr w:type="spellStart"/>
                        <w:r>
                          <w:rPr>
                            <w:rFonts w:ascii="Calibri" w:hAnsi="Calibri"/>
                            <w:color w:val="585858"/>
                            <w:sz w:val="18"/>
                          </w:rPr>
                          <w:t>sürekliolarakgelişiyor</w:t>
                        </w:r>
                        <w:proofErr w:type="spellEnd"/>
                        <w:r>
                          <w:rPr>
                            <w:rFonts w:ascii="Calibri" w:hAnsi="Calibri"/>
                            <w:color w:val="585858"/>
                            <w:sz w:val="18"/>
                          </w:rPr>
                          <w:t>.</w:t>
                        </w:r>
                      </w:p>
                      <w:p w:rsidR="00C43B91" w:rsidRDefault="00C43B91">
                        <w:pPr>
                          <w:spacing w:before="118"/>
                          <w:ind w:left="2836" w:right="120"/>
                          <w:jc w:val="center"/>
                          <w:rPr>
                            <w:rFonts w:ascii="Calibri"/>
                            <w:sz w:val="18"/>
                          </w:rPr>
                        </w:pPr>
                        <w:r>
                          <w:rPr>
                            <w:rFonts w:ascii="Calibri"/>
                            <w:color w:val="585858"/>
                            <w:sz w:val="18"/>
                          </w:rPr>
                          <w:t>SORU-1Okulunmisyonuve</w:t>
                        </w:r>
                      </w:p>
                      <w:p w:rsidR="00C43B91" w:rsidRDefault="00C43B91">
                        <w:pPr>
                          <w:ind w:left="2836" w:right="120"/>
                          <w:jc w:val="center"/>
                          <w:rPr>
                            <w:rFonts w:ascii="Calibri"/>
                            <w:sz w:val="18"/>
                          </w:rPr>
                        </w:pPr>
                        <w:proofErr w:type="spellStart"/>
                        <w:r>
                          <w:rPr>
                            <w:rFonts w:ascii="Calibri"/>
                            <w:color w:val="585858"/>
                            <w:sz w:val="18"/>
                          </w:rPr>
                          <w:t>vizyonunutamolarak</w:t>
                        </w:r>
                        <w:proofErr w:type="spellEnd"/>
                      </w:p>
                      <w:p w:rsidR="00C43B91" w:rsidRDefault="00C43B91">
                        <w:pPr>
                          <w:ind w:left="2836" w:right="119"/>
                          <w:jc w:val="center"/>
                          <w:rPr>
                            <w:rFonts w:ascii="Calibri" w:hAnsi="Calibri"/>
                            <w:sz w:val="18"/>
                          </w:rPr>
                        </w:pPr>
                        <w:proofErr w:type="gramStart"/>
                        <w:r>
                          <w:rPr>
                            <w:rFonts w:ascii="Calibri" w:hAnsi="Calibri"/>
                            <w:color w:val="585858"/>
                            <w:sz w:val="18"/>
                          </w:rPr>
                          <w:t>anlıyorum</w:t>
                        </w:r>
                        <w:proofErr w:type="gramEnd"/>
                        <w:r>
                          <w:rPr>
                            <w:rFonts w:ascii="Calibri" w:hAnsi="Calibri"/>
                            <w:color w:val="585858"/>
                            <w:sz w:val="18"/>
                          </w:rPr>
                          <w:t>.</w:t>
                        </w:r>
                      </w:p>
                    </w:txbxContent>
                  </v:textbox>
                </v:shape>
                <w10:wrap anchorx="page" anchory="page"/>
              </v:group>
            </w:pict>
          </mc:Fallback>
        </mc:AlternateContent>
      </w:r>
      <w:r>
        <w:rPr>
          <w:noProof/>
          <w:lang w:eastAsia="tr-TR"/>
        </w:rPr>
        <mc:AlternateContent>
          <mc:Choice Requires="wps">
            <w:drawing>
              <wp:anchor distT="4294967294" distB="4294967294" distL="114298" distR="114298" simplePos="0" relativeHeight="481237504" behindDoc="1" locked="0" layoutInCell="1" allowOverlap="1">
                <wp:simplePos x="0" y="0"/>
                <wp:positionH relativeFrom="page">
                  <wp:posOffset>2907664</wp:posOffset>
                </wp:positionH>
                <wp:positionV relativeFrom="page">
                  <wp:posOffset>9417049</wp:posOffset>
                </wp:positionV>
                <wp:extent cx="0" cy="0"/>
                <wp:effectExtent l="0" t="0" r="0" b="0"/>
                <wp:wrapNone/>
                <wp:docPr id="1587931948" name="Düz Bağlayıcı 1587931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D9D9D9"/>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Düz Bağlayıcı 1587931948" o:spid="_x0000_s1026" style="position:absolute;z-index:-22078976;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page;mso-width-percent:0;mso-height-percent:0;mso-width-relative:page;mso-height-relative:page" from="228.95pt,741.5pt" to="228.95pt,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" strokecolor="#d9d9d9">
                <w10:wrap anchorx="page" anchory="page"/>
              </v:line>
            </w:pict>
          </mc:Fallback>
        </mc:AlternateContent>
      </w:r>
      <w:r>
        <w:rPr>
          <w:noProof/>
          <w:lang w:eastAsia="tr-TR"/>
        </w:rPr>
        <mc:AlternateContent>
          <mc:Choice Requires="wps">
            <w:drawing>
              <wp:anchor distT="4294967294" distB="4294967294" distL="114298" distR="114298" simplePos="0" relativeHeight="481238016" behindDoc="1" locked="0" layoutInCell="1" allowOverlap="1">
                <wp:simplePos x="0" y="0"/>
                <wp:positionH relativeFrom="page">
                  <wp:posOffset>2750819</wp:posOffset>
                </wp:positionH>
                <wp:positionV relativeFrom="page">
                  <wp:posOffset>9417049</wp:posOffset>
                </wp:positionV>
                <wp:extent cx="0" cy="0"/>
                <wp:effectExtent l="0" t="0" r="0" b="0"/>
                <wp:wrapNone/>
                <wp:docPr id="1587931947" name="Düz Bağlayıcı 1587931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D9D9D9"/>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Düz Bağlayıcı 1587931947" o:spid="_x0000_s1026" style="position:absolute;z-index:-22078464;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page;mso-width-percent:0;mso-height-percent:0;mso-width-relative:page;mso-height-relative:page" from="216.6pt,741.5pt" to="216.6pt,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" strokecolor="#d9d9d9">
                <w10:wrap anchorx="page" anchory="page"/>
              </v:line>
            </w:pict>
          </mc:Fallback>
        </mc:AlternateContent>
      </w:r>
      <w:r>
        <w:rPr>
          <w:noProof/>
          <w:lang w:eastAsia="tr-TR"/>
        </w:rPr>
        <mc:AlternateContent>
          <mc:Choice Requires="wps">
            <w:drawing>
              <wp:anchor distT="4294967294" distB="4294967294" distL="114298" distR="114298" simplePos="0" relativeHeight="481238528" behindDoc="1" locked="0" layoutInCell="1" allowOverlap="1">
                <wp:simplePos x="0" y="0"/>
                <wp:positionH relativeFrom="page">
                  <wp:posOffset>2592069</wp:posOffset>
                </wp:positionH>
                <wp:positionV relativeFrom="page">
                  <wp:posOffset>9417049</wp:posOffset>
                </wp:positionV>
                <wp:extent cx="0" cy="0"/>
                <wp:effectExtent l="0" t="0" r="0" b="0"/>
                <wp:wrapNone/>
                <wp:docPr id="1587931945" name="Düz Bağlayıcı 1587931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D9D9D9"/>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Düz Bağlayıcı 1587931945" o:spid="_x0000_s1026" style="position:absolute;z-index:-22077952;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page;mso-width-percent:0;mso-height-percent:0;mso-width-relative:page;mso-height-relative:page" from="204.1pt,741.5pt" to="204.1pt,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" strokecolor="#d9d9d9">
                <w10:wrap anchorx="page" anchory="page"/>
              </v:line>
            </w:pict>
          </mc:Fallback>
        </mc:AlternateContent>
      </w:r>
      <w:r>
        <w:rPr>
          <w:noProof/>
          <w:lang w:eastAsia="tr-TR"/>
        </w:rPr>
        <mc:AlternateContent>
          <mc:Choice Requires="wps">
            <w:drawing>
              <wp:anchor distT="4294967294" distB="4294967294" distL="114298" distR="114298" simplePos="0" relativeHeight="481239040" behindDoc="1" locked="0" layoutInCell="1" allowOverlap="1">
                <wp:simplePos x="0" y="0"/>
                <wp:positionH relativeFrom="page">
                  <wp:posOffset>2435224</wp:posOffset>
                </wp:positionH>
                <wp:positionV relativeFrom="page">
                  <wp:posOffset>9417049</wp:posOffset>
                </wp:positionV>
                <wp:extent cx="0" cy="0"/>
                <wp:effectExtent l="0" t="0" r="0" b="0"/>
                <wp:wrapNone/>
                <wp:docPr id="1587931944" name="Düz Bağlayıcı 1587931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D9D9D9"/>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Düz Bağlayıcı 1587931944" o:spid="_x0000_s1026" style="position:absolute;z-index:-22077440;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page;mso-width-percent:0;mso-height-percent:0;mso-width-relative:page;mso-height-relative:page" from="191.75pt,741.5pt" to="191.75pt,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" strokecolor="#d9d9d9">
                <w10:wrap anchorx="page" anchory="page"/>
              </v:line>
            </w:pict>
          </mc:Fallback>
        </mc:AlternateContent>
      </w:r>
      <w:r>
        <w:rPr>
          <w:noProof/>
          <w:lang w:eastAsia="tr-TR"/>
        </w:rPr>
        <mc:AlternateContent>
          <mc:Choice Requires="wps">
            <w:drawing>
              <wp:anchor distT="0" distB="0" distL="114300" distR="114300" simplePos="0" relativeHeight="15743488" behindDoc="0" locked="0" layoutInCell="1" allowOverlap="1">
                <wp:simplePos x="0" y="0"/>
                <wp:positionH relativeFrom="page">
                  <wp:posOffset>253365</wp:posOffset>
                </wp:positionH>
                <wp:positionV relativeFrom="page">
                  <wp:posOffset>1144905</wp:posOffset>
                </wp:positionV>
                <wp:extent cx="920750" cy="8647430"/>
                <wp:effectExtent l="0" t="0" r="12700" b="1270"/>
                <wp:wrapNone/>
                <wp:docPr id="1587931943" name="Metin Kutusu 1587931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8647430"/>
                        </a:xfrm>
                        <a:prstGeom prst="rect">
                          <a:avLst/>
                        </a:prstGeom>
                        <a:noFill/>
                        <a:ln>
                          <a:noFill/>
                        </a:ln>
                      </wps:spPr>
                      <wps:txbx>
                        <w:txbxContent>
                          <w:p w:rsidR="00386F87" w:rsidRDefault="00386F87">
                            <w:pPr>
                              <w:spacing w:before="5"/>
                              <w:ind w:left="728"/>
                              <w:rPr>
                                <w:b/>
                                <w:sz w:val="32"/>
                              </w:rPr>
                            </w:pPr>
                            <w:r>
                              <w:rPr>
                                <w:b/>
                                <w:color w:val="2E5395"/>
                                <w:sz w:val="32"/>
                              </w:rPr>
                              <w:t>ÖĞRETMENANKETİSONUÇLARI</w:t>
                            </w:r>
                          </w:p>
                          <w:p w:rsidR="00386F87" w:rsidRDefault="00386F87">
                            <w:pPr>
                              <w:pStyle w:val="GvdeMetni"/>
                              <w:spacing w:before="92" w:line="297" w:lineRule="auto"/>
                              <w:ind w:left="20" w:firstLine="708"/>
                            </w:pPr>
                            <w:r>
                              <w:rPr>
                                <w:b/>
                              </w:rPr>
                              <w:t xml:space="preserve">Olumlu (Başarılı) Yönlerimiz: </w:t>
                            </w:r>
                            <w:r>
                              <w:t xml:space="preserve">Okulun </w:t>
                            </w:r>
                            <w:proofErr w:type="gramStart"/>
                            <w:r>
                              <w:t>misyonu</w:t>
                            </w:r>
                            <w:proofErr w:type="gramEnd"/>
                            <w:r>
                              <w:t xml:space="preserve"> ve vizyonu öğretmenler tarafından tam anlaşılmaktadır. Eğitim ve yönetim kalitesisürekliolarakgelişir.Öğretmenlerkendilerinesunulankaynaklarıkullanmakiçingereklieğitimesahiptir.Okulumuzdaöğretmenlerinaidiyet</w:t>
                            </w:r>
                          </w:p>
                          <w:p w:rsidR="00386F87" w:rsidRDefault="00386F87">
                            <w:pPr>
                              <w:pStyle w:val="GvdeMetni"/>
                              <w:spacing w:before="4"/>
                              <w:ind w:left="20"/>
                            </w:pPr>
                            <w:proofErr w:type="spellStart"/>
                            <w:r>
                              <w:t>hisleriyüksektir</w:t>
                            </w:r>
                            <w:proofErr w:type="spellEnd"/>
                            <w: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587931943" o:spid="_x0000_s1156" type="#_x0000_t202" style="position:absolute;margin-left:19.95pt;margin-top:90.15pt;width:72.5pt;height:680.9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" filled="f" stroked="f">
                <v:textbox style="layout-flow:vertical;mso-layout-flow-alt:bottom-to-top" inset="0,0,0,0">
                  <w:txbxContent>
                    <w:p w:rsidR="00C43B91" w:rsidRDefault="00C43B91">
                      <w:pPr>
                        <w:spacing w:before="5"/>
                        <w:ind w:left="728"/>
                        <w:rPr>
                          <w:b/>
                          <w:sz w:val="32"/>
                        </w:rPr>
                      </w:pPr>
                      <w:r>
                        <w:rPr>
                          <w:b/>
                          <w:color w:val="2E5395"/>
                          <w:sz w:val="32"/>
                        </w:rPr>
                        <w:t>ÖĞRETMENANKETİSONUÇLARI</w:t>
                      </w:r>
                    </w:p>
                    <w:p w:rsidR="00C43B91" w:rsidRDefault="00C43B91">
                      <w:pPr>
                        <w:pStyle w:val="GvdeMetni"/>
                        <w:spacing w:before="92" w:line="297" w:lineRule="auto"/>
                        <w:ind w:left="20" w:firstLine="708"/>
                      </w:pPr>
                      <w:r>
                        <w:rPr>
                          <w:b/>
                        </w:rPr>
                        <w:t xml:space="preserve">Olumlu (Başarılı) Yönlerimiz: </w:t>
                      </w:r>
                      <w:r>
                        <w:t xml:space="preserve">Okulun </w:t>
                      </w:r>
                      <w:proofErr w:type="gramStart"/>
                      <w:r>
                        <w:t>misyonu</w:t>
                      </w:r>
                      <w:proofErr w:type="gramEnd"/>
                      <w:r>
                        <w:t xml:space="preserve"> ve vizyonu öğretmenler tarafından tam anlaşılmaktadır. Eğitim ve yönetim kalitesisürekliolarakgelişir.Öğretmenlerkendilerinesunulankaynaklarıkullanmakiçingereklieğitimesahiptir.Okulumuzdaöğretmenlerinaidiyet</w:t>
                      </w:r>
                    </w:p>
                    <w:p w:rsidR="00C43B91" w:rsidRDefault="00C43B91">
                      <w:pPr>
                        <w:pStyle w:val="GvdeMetni"/>
                        <w:spacing w:before="4"/>
                        <w:ind w:left="20"/>
                      </w:pPr>
                      <w:proofErr w:type="spellStart"/>
                      <w:r>
                        <w:t>hisleriyüksektir</w:t>
                      </w:r>
                      <w:proofErr w:type="spellEnd"/>
                      <w:r>
                        <w:t>.</w:t>
                      </w:r>
                    </w:p>
                  </w:txbxContent>
                </v:textbox>
                <w10:wrap anchorx="page" anchory="page"/>
              </v:shape>
            </w:pict>
          </mc:Fallback>
        </mc:AlternateContent>
      </w:r>
      <w:r>
        <w:rPr>
          <w:noProof/>
          <w:lang w:eastAsia="tr-TR"/>
        </w:rPr>
        <mc:AlternateContent>
          <mc:Choice Requires="wps">
            <w:drawing>
              <wp:anchor distT="0" distB="0" distL="114300" distR="114300" simplePos="0" relativeHeight="15744000" behindDoc="0" locked="0" layoutInCell="1" allowOverlap="1">
                <wp:simplePos x="0" y="0"/>
                <wp:positionH relativeFrom="page">
                  <wp:posOffset>1418590</wp:posOffset>
                </wp:positionH>
                <wp:positionV relativeFrom="page">
                  <wp:posOffset>2864485</wp:posOffset>
                </wp:positionV>
                <wp:extent cx="194310" cy="6478270"/>
                <wp:effectExtent l="0" t="0" r="15240" b="17780"/>
                <wp:wrapNone/>
                <wp:docPr id="1587931942" name="Metin Kutusu 1587931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6478270"/>
                        </a:xfrm>
                        <a:prstGeom prst="rect">
                          <a:avLst/>
                        </a:prstGeom>
                        <a:noFill/>
                        <a:ln>
                          <a:noFill/>
                        </a:ln>
                      </wps:spPr>
                      <wps:txbx>
                        <w:txbxContent>
                          <w:p w:rsidR="00386F87" w:rsidRDefault="00386F87">
                            <w:pPr>
                              <w:spacing w:before="10"/>
                              <w:ind w:left="20"/>
                              <w:rPr>
                                <w:sz w:val="24"/>
                              </w:rPr>
                            </w:pPr>
                            <w:r>
                              <w:rPr>
                                <w:b/>
                                <w:sz w:val="24"/>
                              </w:rPr>
                              <w:t>Olumsuz(Başarısız)</w:t>
                            </w:r>
                            <w:proofErr w:type="gramStart"/>
                            <w:r>
                              <w:rPr>
                                <w:b/>
                                <w:sz w:val="24"/>
                              </w:rPr>
                              <w:t>Yönlerimiz:</w:t>
                            </w:r>
                            <w:r>
                              <w:rPr>
                                <w:sz w:val="24"/>
                              </w:rPr>
                              <w:t>Okuldaçalışanlarayöneliksosyalvekültürelfaaliyetlerdüzenlenmez</w:t>
                            </w:r>
                            <w:proofErr w:type="gramEnd"/>
                            <w:r>
                              <w:rPr>
                                <w:sz w:val="24"/>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587931942" o:spid="_x0000_s1157" type="#_x0000_t202" style="position:absolute;margin-left:111.7pt;margin-top:225.55pt;width:15.3pt;height:510.1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" filled="f" stroked="f">
                <v:textbox style="layout-flow:vertical;mso-layout-flow-alt:bottom-to-top" inset="0,0,0,0">
                  <w:txbxContent>
                    <w:p w:rsidR="00C43B91" w:rsidRDefault="00C43B91">
                      <w:pPr>
                        <w:spacing w:before="10"/>
                        <w:ind w:left="20"/>
                        <w:rPr>
                          <w:sz w:val="24"/>
                        </w:rPr>
                      </w:pPr>
                      <w:r>
                        <w:rPr>
                          <w:b/>
                          <w:sz w:val="24"/>
                        </w:rPr>
                        <w:t>Olumsuz(Başarısız)</w:t>
                      </w:r>
                      <w:proofErr w:type="gramStart"/>
                      <w:r>
                        <w:rPr>
                          <w:b/>
                          <w:sz w:val="24"/>
                        </w:rPr>
                        <w:t>Yönlerimiz:</w:t>
                      </w:r>
                      <w:r>
                        <w:rPr>
                          <w:sz w:val="24"/>
                        </w:rPr>
                        <w:t>Okuldaçalışanlarayöneliksosyalvekültürelfaaliyetlerdüzenlenmez</w:t>
                      </w:r>
                      <w:proofErr w:type="gramEnd"/>
                      <w:r>
                        <w:rPr>
                          <w:sz w:val="24"/>
                        </w:rPr>
                        <w:t>.</w:t>
                      </w:r>
                    </w:p>
                  </w:txbxContent>
                </v:textbox>
                <w10:wrap anchorx="page" anchory="page"/>
              </v:shape>
            </w:pict>
          </mc:Fallback>
        </mc:AlternateContent>
      </w:r>
      <w:r>
        <w:rPr>
          <w:noProof/>
          <w:lang w:eastAsia="tr-TR"/>
        </w:rPr>
        <mc:AlternateContent>
          <mc:Choice Requires="wps">
            <w:drawing>
              <wp:anchor distT="0" distB="0" distL="114300" distR="114300" simplePos="0" relativeHeight="15744512" behindDoc="0" locked="0" layoutInCell="1" allowOverlap="1">
                <wp:simplePos x="0" y="0"/>
                <wp:positionH relativeFrom="page">
                  <wp:posOffset>2082165</wp:posOffset>
                </wp:positionH>
                <wp:positionV relativeFrom="page">
                  <wp:posOffset>4608830</wp:posOffset>
                </wp:positionV>
                <wp:extent cx="204470" cy="1450340"/>
                <wp:effectExtent l="0" t="0" r="5080" b="16510"/>
                <wp:wrapNone/>
                <wp:docPr id="1587931941" name="Metin Kutusu 1587931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50340"/>
                        </a:xfrm>
                        <a:prstGeom prst="rect">
                          <a:avLst/>
                        </a:prstGeom>
                        <a:noFill/>
                        <a:ln>
                          <a:noFill/>
                        </a:ln>
                      </wps:spPr>
                      <wps:txbx>
                        <w:txbxContent>
                          <w:p w:rsidR="00386F87" w:rsidRDefault="00386F87">
                            <w:pPr>
                              <w:spacing w:line="306" w:lineRule="exact"/>
                              <w:ind w:left="20"/>
                              <w:rPr>
                                <w:rFonts w:ascii="Calibri" w:hAnsi="Calibri"/>
                                <w:sz w:val="28"/>
                              </w:rPr>
                            </w:pPr>
                            <w:r>
                              <w:rPr>
                                <w:rFonts w:ascii="Calibri" w:hAnsi="Calibri"/>
                                <w:color w:val="585858"/>
                                <w:sz w:val="28"/>
                              </w:rPr>
                              <w:t>ÖĞRETMENANKETİ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587931941" o:spid="_x0000_s1158" type="#_x0000_t202" style="position:absolute;margin-left:163.95pt;margin-top:362.9pt;width:16.1pt;height:114.2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" filled="f" stroked="f">
                <v:textbox style="layout-flow:vertical;mso-layout-flow-alt:bottom-to-top" inset="0,0,0,0">
                  <w:txbxContent>
                    <w:p w:rsidR="00C43B91" w:rsidRDefault="00C43B91">
                      <w:pPr>
                        <w:spacing w:line="306" w:lineRule="exact"/>
                        <w:ind w:left="20"/>
                        <w:rPr>
                          <w:rFonts w:ascii="Calibri" w:hAnsi="Calibri"/>
                          <w:sz w:val="28"/>
                        </w:rPr>
                      </w:pPr>
                      <w:r>
                        <w:rPr>
                          <w:rFonts w:ascii="Calibri" w:hAnsi="Calibri"/>
                          <w:color w:val="585858"/>
                          <w:sz w:val="28"/>
                        </w:rPr>
                        <w:t>ÖĞRETMENANKETİ</w:t>
                      </w:r>
                    </w:p>
                  </w:txbxContent>
                </v:textbox>
                <w10:wrap anchorx="page" anchory="page"/>
              </v:shape>
            </w:pict>
          </mc:Fallback>
        </mc:AlternateContent>
      </w:r>
      <w:r>
        <w:rPr>
          <w:noProof/>
          <w:lang w:eastAsia="tr-TR"/>
        </w:rPr>
        <mc:AlternateContent>
          <mc:Choice Requires="wps">
            <w:drawing>
              <wp:anchor distT="0" distB="0" distL="114300" distR="114300" simplePos="0" relativeHeight="15745024" behindDoc="0" locked="0" layoutInCell="1" allowOverlap="1">
                <wp:simplePos x="0" y="0"/>
                <wp:positionH relativeFrom="page">
                  <wp:posOffset>2369185</wp:posOffset>
                </wp:positionH>
                <wp:positionV relativeFrom="page">
                  <wp:posOffset>9510395</wp:posOffset>
                </wp:positionV>
                <wp:extent cx="1402715" cy="199390"/>
                <wp:effectExtent l="0" t="0" r="6985" b="10160"/>
                <wp:wrapNone/>
                <wp:docPr id="1587931940" name="Metin Kutusu 1587931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715" cy="199390"/>
                        </a:xfrm>
                        <a:prstGeom prst="rect">
                          <a:avLst/>
                        </a:prstGeom>
                        <a:noFill/>
                        <a:ln>
                          <a:noFill/>
                        </a:ln>
                      </wps:spPr>
                      <wps:txbx>
                        <w:txbxContent>
                          <w:p w:rsidR="00386F87" w:rsidRDefault="00386F87">
                            <w:pPr>
                              <w:spacing w:line="203" w:lineRule="exact"/>
                              <w:ind w:left="20"/>
                              <w:rPr>
                                <w:rFonts w:ascii="Calibri"/>
                                <w:sz w:val="18"/>
                              </w:rPr>
                            </w:pPr>
                            <w:r>
                              <w:rPr>
                                <w:rFonts w:ascii="Calibri"/>
                                <w:color w:val="585858"/>
                                <w:sz w:val="18"/>
                              </w:rPr>
                              <w:t>100</w:t>
                            </w:r>
                          </w:p>
                          <w:p w:rsidR="00386F87" w:rsidRDefault="00386F87">
                            <w:pPr>
                              <w:spacing w:before="29"/>
                              <w:ind w:left="111"/>
                              <w:rPr>
                                <w:rFonts w:ascii="Calibri"/>
                                <w:sz w:val="18"/>
                              </w:rPr>
                            </w:pPr>
                            <w:r>
                              <w:rPr>
                                <w:rFonts w:ascii="Calibri"/>
                                <w:color w:val="585858"/>
                                <w:sz w:val="18"/>
                              </w:rPr>
                              <w:t>90</w:t>
                            </w:r>
                          </w:p>
                          <w:p w:rsidR="00386F87" w:rsidRDefault="00386F87">
                            <w:pPr>
                              <w:spacing w:before="29"/>
                              <w:ind w:left="111"/>
                              <w:rPr>
                                <w:rFonts w:ascii="Calibri"/>
                                <w:sz w:val="18"/>
                              </w:rPr>
                            </w:pPr>
                            <w:r>
                              <w:rPr>
                                <w:rFonts w:ascii="Calibri"/>
                                <w:color w:val="585858"/>
                                <w:sz w:val="18"/>
                              </w:rPr>
                              <w:t>80</w:t>
                            </w:r>
                          </w:p>
                          <w:p w:rsidR="00386F87" w:rsidRDefault="00386F87">
                            <w:pPr>
                              <w:spacing w:before="28"/>
                              <w:ind w:left="111"/>
                              <w:rPr>
                                <w:rFonts w:ascii="Calibri"/>
                                <w:sz w:val="18"/>
                              </w:rPr>
                            </w:pPr>
                            <w:r>
                              <w:rPr>
                                <w:rFonts w:ascii="Calibri"/>
                                <w:color w:val="585858"/>
                                <w:sz w:val="18"/>
                              </w:rPr>
                              <w:t>70</w:t>
                            </w:r>
                          </w:p>
                          <w:p w:rsidR="00386F87" w:rsidRDefault="00386F87">
                            <w:pPr>
                              <w:spacing w:before="29"/>
                              <w:ind w:left="111"/>
                              <w:rPr>
                                <w:rFonts w:ascii="Calibri"/>
                                <w:sz w:val="18"/>
                              </w:rPr>
                            </w:pPr>
                            <w:r>
                              <w:rPr>
                                <w:rFonts w:ascii="Calibri"/>
                                <w:color w:val="585858"/>
                                <w:sz w:val="18"/>
                              </w:rPr>
                              <w:t>60</w:t>
                            </w:r>
                          </w:p>
                          <w:p w:rsidR="00386F87" w:rsidRDefault="00386F87">
                            <w:pPr>
                              <w:spacing w:before="29"/>
                              <w:ind w:left="111"/>
                              <w:rPr>
                                <w:rFonts w:ascii="Calibri"/>
                                <w:sz w:val="18"/>
                              </w:rPr>
                            </w:pPr>
                            <w:r>
                              <w:rPr>
                                <w:rFonts w:ascii="Calibri"/>
                                <w:color w:val="585858"/>
                                <w:sz w:val="18"/>
                              </w:rPr>
                              <w:t>50</w:t>
                            </w:r>
                          </w:p>
                          <w:p w:rsidR="00386F87" w:rsidRDefault="00386F87">
                            <w:pPr>
                              <w:spacing w:before="29"/>
                              <w:ind w:left="111"/>
                              <w:rPr>
                                <w:rFonts w:ascii="Calibri"/>
                                <w:sz w:val="18"/>
                              </w:rPr>
                            </w:pPr>
                            <w:r>
                              <w:rPr>
                                <w:rFonts w:ascii="Calibri"/>
                                <w:color w:val="585858"/>
                                <w:sz w:val="18"/>
                              </w:rPr>
                              <w:t>40</w:t>
                            </w:r>
                          </w:p>
                          <w:p w:rsidR="00386F87" w:rsidRDefault="00386F87">
                            <w:pPr>
                              <w:spacing w:before="29"/>
                              <w:ind w:left="111"/>
                              <w:rPr>
                                <w:rFonts w:ascii="Calibri"/>
                                <w:sz w:val="18"/>
                              </w:rPr>
                            </w:pPr>
                            <w:r>
                              <w:rPr>
                                <w:rFonts w:ascii="Calibri"/>
                                <w:color w:val="585858"/>
                                <w:sz w:val="18"/>
                              </w:rPr>
                              <w:t>30</w:t>
                            </w:r>
                          </w:p>
                          <w:p w:rsidR="00386F87" w:rsidRDefault="00386F87">
                            <w:pPr>
                              <w:spacing w:before="29"/>
                              <w:ind w:left="111"/>
                              <w:rPr>
                                <w:rFonts w:ascii="Calibri"/>
                                <w:sz w:val="18"/>
                              </w:rPr>
                            </w:pPr>
                            <w:r>
                              <w:rPr>
                                <w:rFonts w:ascii="Calibri"/>
                                <w:color w:val="585858"/>
                                <w:sz w:val="18"/>
                              </w:rPr>
                              <w:t>20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587931940" o:spid="_x0000_s1159" type="#_x0000_t202" style="position:absolute;margin-left:186.55pt;margin-top:748.85pt;width:110.45pt;height:15.7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" filled="f" stroked="f">
                <v:textbox style="layout-flow:vertical;mso-layout-flow-alt:bottom-to-top" inset="0,0,0,0">
                  <w:txbxContent>
                    <w:p w:rsidR="00C43B91" w:rsidRDefault="00C43B91">
                      <w:pPr>
                        <w:spacing w:line="203" w:lineRule="exact"/>
                        <w:ind w:left="20"/>
                        <w:rPr>
                          <w:rFonts w:ascii="Calibri"/>
                          <w:sz w:val="18"/>
                        </w:rPr>
                      </w:pPr>
                      <w:r>
                        <w:rPr>
                          <w:rFonts w:ascii="Calibri"/>
                          <w:color w:val="585858"/>
                          <w:sz w:val="18"/>
                        </w:rPr>
                        <w:t>100</w:t>
                      </w:r>
                    </w:p>
                    <w:p w:rsidR="00C43B91" w:rsidRDefault="00C43B91">
                      <w:pPr>
                        <w:spacing w:before="29"/>
                        <w:ind w:left="111"/>
                        <w:rPr>
                          <w:rFonts w:ascii="Calibri"/>
                          <w:sz w:val="18"/>
                        </w:rPr>
                      </w:pPr>
                      <w:r>
                        <w:rPr>
                          <w:rFonts w:ascii="Calibri"/>
                          <w:color w:val="585858"/>
                          <w:sz w:val="18"/>
                        </w:rPr>
                        <w:t>90</w:t>
                      </w:r>
                    </w:p>
                    <w:p w:rsidR="00C43B91" w:rsidRDefault="00C43B91">
                      <w:pPr>
                        <w:spacing w:before="29"/>
                        <w:ind w:left="111"/>
                        <w:rPr>
                          <w:rFonts w:ascii="Calibri"/>
                          <w:sz w:val="18"/>
                        </w:rPr>
                      </w:pPr>
                      <w:r>
                        <w:rPr>
                          <w:rFonts w:ascii="Calibri"/>
                          <w:color w:val="585858"/>
                          <w:sz w:val="18"/>
                        </w:rPr>
                        <w:t>80</w:t>
                      </w:r>
                    </w:p>
                    <w:p w:rsidR="00C43B91" w:rsidRDefault="00C43B91">
                      <w:pPr>
                        <w:spacing w:before="28"/>
                        <w:ind w:left="111"/>
                        <w:rPr>
                          <w:rFonts w:ascii="Calibri"/>
                          <w:sz w:val="18"/>
                        </w:rPr>
                      </w:pPr>
                      <w:r>
                        <w:rPr>
                          <w:rFonts w:ascii="Calibri"/>
                          <w:color w:val="585858"/>
                          <w:sz w:val="18"/>
                        </w:rPr>
                        <w:t>70</w:t>
                      </w:r>
                    </w:p>
                    <w:p w:rsidR="00C43B91" w:rsidRDefault="00C43B91">
                      <w:pPr>
                        <w:spacing w:before="29"/>
                        <w:ind w:left="111"/>
                        <w:rPr>
                          <w:rFonts w:ascii="Calibri"/>
                          <w:sz w:val="18"/>
                        </w:rPr>
                      </w:pPr>
                      <w:r>
                        <w:rPr>
                          <w:rFonts w:ascii="Calibri"/>
                          <w:color w:val="585858"/>
                          <w:sz w:val="18"/>
                        </w:rPr>
                        <w:t>60</w:t>
                      </w:r>
                    </w:p>
                    <w:p w:rsidR="00C43B91" w:rsidRDefault="00C43B91">
                      <w:pPr>
                        <w:spacing w:before="29"/>
                        <w:ind w:left="111"/>
                        <w:rPr>
                          <w:rFonts w:ascii="Calibri"/>
                          <w:sz w:val="18"/>
                        </w:rPr>
                      </w:pPr>
                      <w:r>
                        <w:rPr>
                          <w:rFonts w:ascii="Calibri"/>
                          <w:color w:val="585858"/>
                          <w:sz w:val="18"/>
                        </w:rPr>
                        <w:t>50</w:t>
                      </w:r>
                    </w:p>
                    <w:p w:rsidR="00C43B91" w:rsidRDefault="00C43B91">
                      <w:pPr>
                        <w:spacing w:before="29"/>
                        <w:ind w:left="111"/>
                        <w:rPr>
                          <w:rFonts w:ascii="Calibri"/>
                          <w:sz w:val="18"/>
                        </w:rPr>
                      </w:pPr>
                      <w:r>
                        <w:rPr>
                          <w:rFonts w:ascii="Calibri"/>
                          <w:color w:val="585858"/>
                          <w:sz w:val="18"/>
                        </w:rPr>
                        <w:t>40</w:t>
                      </w:r>
                    </w:p>
                    <w:p w:rsidR="00C43B91" w:rsidRDefault="00C43B91">
                      <w:pPr>
                        <w:spacing w:before="29"/>
                        <w:ind w:left="111"/>
                        <w:rPr>
                          <w:rFonts w:ascii="Calibri"/>
                          <w:sz w:val="18"/>
                        </w:rPr>
                      </w:pPr>
                      <w:r>
                        <w:rPr>
                          <w:rFonts w:ascii="Calibri"/>
                          <w:color w:val="585858"/>
                          <w:sz w:val="18"/>
                        </w:rPr>
                        <w:t>30</w:t>
                      </w:r>
                    </w:p>
                    <w:p w:rsidR="00C43B91" w:rsidRDefault="00C43B91">
                      <w:pPr>
                        <w:spacing w:before="29"/>
                        <w:ind w:left="111"/>
                        <w:rPr>
                          <w:rFonts w:ascii="Calibri"/>
                          <w:sz w:val="18"/>
                        </w:rPr>
                      </w:pPr>
                      <w:r>
                        <w:rPr>
                          <w:rFonts w:ascii="Calibri"/>
                          <w:color w:val="585858"/>
                          <w:sz w:val="18"/>
                        </w:rPr>
                        <w:t>20</w:t>
                      </w:r>
                    </w:p>
                  </w:txbxContent>
                </v:textbox>
                <w10:wrap anchorx="page" anchory="page"/>
              </v:shape>
            </w:pict>
          </mc:Fallback>
        </mc:AlternateContent>
      </w:r>
      <w:r>
        <w:rPr>
          <w:noProof/>
          <w:lang w:eastAsia="tr-TR"/>
        </w:rPr>
        <mc:AlternateContent>
          <mc:Choice Requires="wps">
            <w:drawing>
              <wp:anchor distT="0" distB="0" distL="114300" distR="114300" simplePos="0" relativeHeight="15745536" behindDoc="0" locked="0" layoutInCell="1" allowOverlap="1">
                <wp:simplePos x="0" y="0"/>
                <wp:positionH relativeFrom="page">
                  <wp:posOffset>5248275</wp:posOffset>
                </wp:positionH>
                <wp:positionV relativeFrom="page">
                  <wp:posOffset>8537575</wp:posOffset>
                </wp:positionV>
                <wp:extent cx="152400" cy="1254760"/>
                <wp:effectExtent l="0" t="0" r="0" b="2540"/>
                <wp:wrapNone/>
                <wp:docPr id="1587931939" name="Metin Kutusu 1587931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254760"/>
                        </a:xfrm>
                        <a:prstGeom prst="rect">
                          <a:avLst/>
                        </a:prstGeom>
                        <a:noFill/>
                        <a:ln>
                          <a:noFill/>
                        </a:ln>
                      </wps:spPr>
                      <wps:txbx>
                        <w:txbxContent>
                          <w:p w:rsidR="00386F87" w:rsidRDefault="00386F87">
                            <w:pPr>
                              <w:spacing w:before="12"/>
                              <w:ind w:left="20"/>
                              <w:rPr>
                                <w:i/>
                                <w:sz w:val="18"/>
                              </w:rPr>
                            </w:pPr>
                            <w:r>
                              <w:rPr>
                                <w:i/>
                                <w:sz w:val="18"/>
                              </w:rPr>
                              <w:t>Grafik3:ÖğretmenAnketi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587931939" o:spid="_x0000_s1160" type="#_x0000_t202" style="position:absolute;margin-left:413.25pt;margin-top:672.25pt;width:12pt;height:98.8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" filled="f" stroked="f">
                <v:textbox style="layout-flow:vertical;mso-layout-flow-alt:bottom-to-top" inset="0,0,0,0">
                  <w:txbxContent>
                    <w:p w:rsidR="00C43B91" w:rsidRDefault="00C43B91">
                      <w:pPr>
                        <w:spacing w:before="12"/>
                        <w:ind w:left="20"/>
                        <w:rPr>
                          <w:i/>
                          <w:sz w:val="18"/>
                        </w:rPr>
                      </w:pPr>
                      <w:r>
                        <w:rPr>
                          <w:i/>
                          <w:sz w:val="18"/>
                        </w:rPr>
                        <w:t>Grafik3:ÖğretmenAnketi</w:t>
                      </w:r>
                    </w:p>
                  </w:txbxContent>
                </v:textbox>
                <w10:wrap anchorx="page" anchory="page"/>
              </v:shape>
            </w:pict>
          </mc:Fallback>
        </mc:AlternateContent>
      </w:r>
      <w:bookmarkStart w:id="27" w:name="_bookmark25"/>
      <w:bookmarkStart w:id="28" w:name="_bookmark24"/>
      <w:bookmarkEnd w:id="27"/>
      <w:bookmarkEnd w:id="28"/>
    </w:p>
    <w:p w:rsidR="00165B95" w:rsidRDefault="00165B95">
      <w:pPr>
        <w:rPr>
          <w:rFonts w:ascii="Calibri"/>
          <w:sz w:val="16"/>
        </w:rPr>
        <w:sectPr w:rsidR="00165B95" w:rsidSect="005321AA">
          <w:pgSz w:w="11920" w:h="16850"/>
          <w:pgMar w:top="1400" w:right="1680" w:bottom="280" w:left="1680" w:header="708" w:footer="708" w:gutter="0"/>
          <w:cols w:space="708"/>
        </w:sectPr>
      </w:pPr>
    </w:p>
    <w:p w:rsidR="00165B95" w:rsidRDefault="00924E91" w:rsidP="00E52151">
      <w:pPr>
        <w:pStyle w:val="Balk1"/>
        <w:numPr>
          <w:ilvl w:val="1"/>
          <w:numId w:val="6"/>
        </w:numPr>
        <w:tabs>
          <w:tab w:val="left" w:pos="1368"/>
        </w:tabs>
        <w:spacing w:line="458" w:lineRule="auto"/>
        <w:ind w:left="808" w:right="9063" w:firstLine="0"/>
        <w:jc w:val="left"/>
      </w:pPr>
      <w:r>
        <w:rPr>
          <w:noProof/>
          <w:lang w:eastAsia="tr-TR"/>
        </w:rPr>
        <w:lastRenderedPageBreak/>
        <mc:AlternateContent>
          <mc:Choice Requires="wpg">
            <w:drawing>
              <wp:anchor distT="0" distB="0" distL="114300" distR="114300" simplePos="0" relativeHeight="481242112" behindDoc="1" locked="0" layoutInCell="1" allowOverlap="1">
                <wp:simplePos x="0" y="0"/>
                <wp:positionH relativeFrom="page">
                  <wp:posOffset>1965960</wp:posOffset>
                </wp:positionH>
                <wp:positionV relativeFrom="paragraph">
                  <wp:posOffset>772795</wp:posOffset>
                </wp:positionV>
                <wp:extent cx="6697980" cy="5210175"/>
                <wp:effectExtent l="3810" t="1270" r="3810" b="8255"/>
                <wp:wrapNone/>
                <wp:docPr id="1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980" cy="5210175"/>
                          <a:chOff x="3096" y="1217"/>
                          <a:chExt cx="10548" cy="8205"/>
                        </a:xfrm>
                      </wpg:grpSpPr>
                      <wps:wsp>
                        <wps:cNvPr id="20" name="AutoShape 154"/>
                        <wps:cNvSpPr>
                          <a:spLocks/>
                        </wps:cNvSpPr>
                        <wps:spPr bwMode="auto">
                          <a:xfrm>
                            <a:off x="12193" y="2667"/>
                            <a:ext cx="249" cy="6443"/>
                          </a:xfrm>
                          <a:custGeom>
                            <a:avLst/>
                            <a:gdLst>
                              <a:gd name="T0" fmla="*/ 125 w 249"/>
                              <a:gd name="T1" fmla="*/ 2667 h 6443"/>
                              <a:gd name="T2" fmla="*/ 125 w 249"/>
                              <a:gd name="T3" fmla="*/ 9110 h 6443"/>
                              <a:gd name="T4" fmla="*/ 249 w 249"/>
                              <a:gd name="T5" fmla="*/ 9110 h 6443"/>
                              <a:gd name="T6" fmla="*/ 125 w 249"/>
                              <a:gd name="T7" fmla="*/ 2667 h 6443"/>
                              <a:gd name="T8" fmla="*/ 125 w 249"/>
                              <a:gd name="T9" fmla="*/ 9110 h 6443"/>
                              <a:gd name="T10" fmla="*/ 0 w 249"/>
                              <a:gd name="T11" fmla="*/ 9110 h 6443"/>
                              <a:gd name="T12" fmla="*/ 125 w 249"/>
                              <a:gd name="T13" fmla="*/ 2667 h 6443"/>
                              <a:gd name="T14" fmla="*/ 125 w 249"/>
                              <a:gd name="T15" fmla="*/ 8267 h 6443"/>
                              <a:gd name="T16" fmla="*/ 249 w 249"/>
                              <a:gd name="T17" fmla="*/ 8267 h 6443"/>
                              <a:gd name="T18" fmla="*/ 125 w 249"/>
                              <a:gd name="T19" fmla="*/ 2667 h 6443"/>
                              <a:gd name="T20" fmla="*/ 125 w 249"/>
                              <a:gd name="T21" fmla="*/ 8267 h 6443"/>
                              <a:gd name="T22" fmla="*/ 0 w 249"/>
                              <a:gd name="T23" fmla="*/ 8267 h 6443"/>
                              <a:gd name="T24" fmla="*/ 125 w 249"/>
                              <a:gd name="T25" fmla="*/ 2667 h 6443"/>
                              <a:gd name="T26" fmla="*/ 125 w 249"/>
                              <a:gd name="T27" fmla="*/ 7425 h 6443"/>
                              <a:gd name="T28" fmla="*/ 249 w 249"/>
                              <a:gd name="T29" fmla="*/ 7425 h 6443"/>
                              <a:gd name="T30" fmla="*/ 125 w 249"/>
                              <a:gd name="T31" fmla="*/ 2667 h 6443"/>
                              <a:gd name="T32" fmla="*/ 125 w 249"/>
                              <a:gd name="T33" fmla="*/ 7425 h 6443"/>
                              <a:gd name="T34" fmla="*/ 0 w 249"/>
                              <a:gd name="T35" fmla="*/ 7425 h 6443"/>
                              <a:gd name="T36" fmla="*/ 125 w 249"/>
                              <a:gd name="T37" fmla="*/ 2667 h 6443"/>
                              <a:gd name="T38" fmla="*/ 125 w 249"/>
                              <a:gd name="T39" fmla="*/ 6583 h 6443"/>
                              <a:gd name="T40" fmla="*/ 249 w 249"/>
                              <a:gd name="T41" fmla="*/ 6583 h 6443"/>
                              <a:gd name="T42" fmla="*/ 125 w 249"/>
                              <a:gd name="T43" fmla="*/ 2667 h 6443"/>
                              <a:gd name="T44" fmla="*/ 125 w 249"/>
                              <a:gd name="T45" fmla="*/ 6583 h 6443"/>
                              <a:gd name="T46" fmla="*/ 0 w 249"/>
                              <a:gd name="T47" fmla="*/ 6583 h 6443"/>
                              <a:gd name="T48" fmla="*/ 125 w 249"/>
                              <a:gd name="T49" fmla="*/ 2667 h 6443"/>
                              <a:gd name="T50" fmla="*/ 125 w 249"/>
                              <a:gd name="T51" fmla="*/ 5740 h 6443"/>
                              <a:gd name="T52" fmla="*/ 249 w 249"/>
                              <a:gd name="T53" fmla="*/ 5740 h 6443"/>
                              <a:gd name="T54" fmla="*/ 125 w 249"/>
                              <a:gd name="T55" fmla="*/ 2667 h 6443"/>
                              <a:gd name="T56" fmla="*/ 125 w 249"/>
                              <a:gd name="T57" fmla="*/ 5740 h 6443"/>
                              <a:gd name="T58" fmla="*/ 0 w 249"/>
                              <a:gd name="T59" fmla="*/ 5740 h 6443"/>
                              <a:gd name="T60" fmla="*/ 125 w 249"/>
                              <a:gd name="T61" fmla="*/ 2667 h 6443"/>
                              <a:gd name="T62" fmla="*/ 125 w 249"/>
                              <a:gd name="T63" fmla="*/ 4898 h 6443"/>
                              <a:gd name="T64" fmla="*/ 249 w 249"/>
                              <a:gd name="T65" fmla="*/ 4898 h 6443"/>
                              <a:gd name="T66" fmla="*/ 125 w 249"/>
                              <a:gd name="T67" fmla="*/ 2667 h 6443"/>
                              <a:gd name="T68" fmla="*/ 125 w 249"/>
                              <a:gd name="T69" fmla="*/ 4898 h 6443"/>
                              <a:gd name="T70" fmla="*/ 0 w 249"/>
                              <a:gd name="T71" fmla="*/ 4898 h 6443"/>
                              <a:gd name="T72" fmla="*/ 125 w 249"/>
                              <a:gd name="T73" fmla="*/ 2667 h 6443"/>
                              <a:gd name="T74" fmla="*/ 125 w 249"/>
                              <a:gd name="T75" fmla="*/ 4055 h 6443"/>
                              <a:gd name="T76" fmla="*/ 249 w 249"/>
                              <a:gd name="T77" fmla="*/ 4055 h 6443"/>
                              <a:gd name="T78" fmla="*/ 125 w 249"/>
                              <a:gd name="T79" fmla="*/ 2667 h 6443"/>
                              <a:gd name="T80" fmla="*/ 125 w 249"/>
                              <a:gd name="T81" fmla="*/ 4055 h 6443"/>
                              <a:gd name="T82" fmla="*/ 0 w 249"/>
                              <a:gd name="T83" fmla="*/ 4055 h 6443"/>
                              <a:gd name="T84" fmla="*/ 125 w 249"/>
                              <a:gd name="T85" fmla="*/ 2667 h 6443"/>
                              <a:gd name="T86" fmla="*/ 125 w 249"/>
                              <a:gd name="T87" fmla="*/ 3213 h 6443"/>
                              <a:gd name="T88" fmla="*/ 249 w 249"/>
                              <a:gd name="T89" fmla="*/ 3213 h 6443"/>
                              <a:gd name="T90" fmla="*/ 125 w 249"/>
                              <a:gd name="T91" fmla="*/ 2667 h 6443"/>
                              <a:gd name="T92" fmla="*/ 125 w 249"/>
                              <a:gd name="T93" fmla="*/ 3213 h 6443"/>
                              <a:gd name="T94" fmla="*/ 0 w 249"/>
                              <a:gd name="T95" fmla="*/ 3213 h 644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249" h="6443">
                                <a:moveTo>
                                  <a:pt x="125" y="0"/>
                                </a:moveTo>
                                <a:lnTo>
                                  <a:pt x="125" y="6443"/>
                                </a:lnTo>
                                <a:lnTo>
                                  <a:pt x="249" y="6443"/>
                                </a:lnTo>
                                <a:moveTo>
                                  <a:pt x="125" y="0"/>
                                </a:moveTo>
                                <a:lnTo>
                                  <a:pt x="125" y="6443"/>
                                </a:lnTo>
                                <a:lnTo>
                                  <a:pt x="0" y="6443"/>
                                </a:lnTo>
                                <a:moveTo>
                                  <a:pt x="125" y="0"/>
                                </a:moveTo>
                                <a:lnTo>
                                  <a:pt x="125" y="5600"/>
                                </a:lnTo>
                                <a:lnTo>
                                  <a:pt x="249" y="5600"/>
                                </a:lnTo>
                                <a:moveTo>
                                  <a:pt x="125" y="0"/>
                                </a:moveTo>
                                <a:lnTo>
                                  <a:pt x="125" y="5600"/>
                                </a:lnTo>
                                <a:lnTo>
                                  <a:pt x="0" y="5600"/>
                                </a:lnTo>
                                <a:moveTo>
                                  <a:pt x="125" y="0"/>
                                </a:moveTo>
                                <a:lnTo>
                                  <a:pt x="125" y="4758"/>
                                </a:lnTo>
                                <a:lnTo>
                                  <a:pt x="249" y="4758"/>
                                </a:lnTo>
                                <a:moveTo>
                                  <a:pt x="125" y="0"/>
                                </a:moveTo>
                                <a:lnTo>
                                  <a:pt x="125" y="4758"/>
                                </a:lnTo>
                                <a:lnTo>
                                  <a:pt x="0" y="4758"/>
                                </a:lnTo>
                                <a:moveTo>
                                  <a:pt x="125" y="0"/>
                                </a:moveTo>
                                <a:lnTo>
                                  <a:pt x="125" y="3916"/>
                                </a:lnTo>
                                <a:lnTo>
                                  <a:pt x="249" y="3916"/>
                                </a:lnTo>
                                <a:moveTo>
                                  <a:pt x="125" y="0"/>
                                </a:moveTo>
                                <a:lnTo>
                                  <a:pt x="125" y="3916"/>
                                </a:lnTo>
                                <a:lnTo>
                                  <a:pt x="0" y="3916"/>
                                </a:lnTo>
                                <a:moveTo>
                                  <a:pt x="125" y="0"/>
                                </a:moveTo>
                                <a:lnTo>
                                  <a:pt x="125" y="3073"/>
                                </a:lnTo>
                                <a:lnTo>
                                  <a:pt x="249" y="3073"/>
                                </a:lnTo>
                                <a:moveTo>
                                  <a:pt x="125" y="0"/>
                                </a:moveTo>
                                <a:lnTo>
                                  <a:pt x="125" y="3073"/>
                                </a:lnTo>
                                <a:lnTo>
                                  <a:pt x="0" y="3073"/>
                                </a:lnTo>
                                <a:moveTo>
                                  <a:pt x="125" y="0"/>
                                </a:moveTo>
                                <a:lnTo>
                                  <a:pt x="125" y="2231"/>
                                </a:lnTo>
                                <a:lnTo>
                                  <a:pt x="249" y="2231"/>
                                </a:lnTo>
                                <a:moveTo>
                                  <a:pt x="125" y="0"/>
                                </a:moveTo>
                                <a:lnTo>
                                  <a:pt x="125" y="2231"/>
                                </a:lnTo>
                                <a:lnTo>
                                  <a:pt x="0" y="2231"/>
                                </a:lnTo>
                                <a:moveTo>
                                  <a:pt x="125" y="0"/>
                                </a:moveTo>
                                <a:lnTo>
                                  <a:pt x="125" y="1388"/>
                                </a:lnTo>
                                <a:lnTo>
                                  <a:pt x="249" y="1388"/>
                                </a:lnTo>
                                <a:moveTo>
                                  <a:pt x="125" y="0"/>
                                </a:moveTo>
                                <a:lnTo>
                                  <a:pt x="125" y="1388"/>
                                </a:lnTo>
                                <a:lnTo>
                                  <a:pt x="0" y="1388"/>
                                </a:lnTo>
                                <a:moveTo>
                                  <a:pt x="125" y="0"/>
                                </a:moveTo>
                                <a:lnTo>
                                  <a:pt x="125" y="546"/>
                                </a:lnTo>
                                <a:lnTo>
                                  <a:pt x="249" y="546"/>
                                </a:lnTo>
                                <a:moveTo>
                                  <a:pt x="125" y="0"/>
                                </a:moveTo>
                                <a:lnTo>
                                  <a:pt x="125" y="546"/>
                                </a:lnTo>
                                <a:lnTo>
                                  <a:pt x="0" y="546"/>
                                </a:lnTo>
                              </a:path>
                            </a:pathLst>
                          </a:custGeom>
                          <a:noFill/>
                          <a:ln w="12700">
                            <a:solidFill>
                              <a:srgbClr val="3C67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AutoShape 153"/>
                        <wps:cNvSpPr>
                          <a:spLocks/>
                        </wps:cNvSpPr>
                        <wps:spPr bwMode="auto">
                          <a:xfrm>
                            <a:off x="3704" y="1824"/>
                            <a:ext cx="8614" cy="250"/>
                          </a:xfrm>
                          <a:custGeom>
                            <a:avLst/>
                            <a:gdLst>
                              <a:gd name="T0" fmla="*/ 4307 w 8614"/>
                              <a:gd name="T1" fmla="*/ 1825 h 250"/>
                              <a:gd name="T2" fmla="*/ 4307 w 8614"/>
                              <a:gd name="T3" fmla="*/ 1950 h 250"/>
                              <a:gd name="T4" fmla="*/ 8614 w 8614"/>
                              <a:gd name="T5" fmla="*/ 1950 h 250"/>
                              <a:gd name="T6" fmla="*/ 8614 w 8614"/>
                              <a:gd name="T7" fmla="*/ 2074 h 250"/>
                              <a:gd name="T8" fmla="*/ 4307 w 8614"/>
                              <a:gd name="T9" fmla="*/ 1825 h 250"/>
                              <a:gd name="T10" fmla="*/ 4307 w 8614"/>
                              <a:gd name="T11" fmla="*/ 1950 h 250"/>
                              <a:gd name="T12" fmla="*/ 5743 w 8614"/>
                              <a:gd name="T13" fmla="*/ 1950 h 250"/>
                              <a:gd name="T14" fmla="*/ 5743 w 8614"/>
                              <a:gd name="T15" fmla="*/ 2074 h 250"/>
                              <a:gd name="T16" fmla="*/ 4307 w 8614"/>
                              <a:gd name="T17" fmla="*/ 1825 h 250"/>
                              <a:gd name="T18" fmla="*/ 4307 w 8614"/>
                              <a:gd name="T19" fmla="*/ 2074 h 250"/>
                              <a:gd name="T20" fmla="*/ 4307 w 8614"/>
                              <a:gd name="T21" fmla="*/ 1825 h 250"/>
                              <a:gd name="T22" fmla="*/ 4307 w 8614"/>
                              <a:gd name="T23" fmla="*/ 1950 h 250"/>
                              <a:gd name="T24" fmla="*/ 2872 w 8614"/>
                              <a:gd name="T25" fmla="*/ 1950 h 250"/>
                              <a:gd name="T26" fmla="*/ 2872 w 8614"/>
                              <a:gd name="T27" fmla="*/ 2074 h 250"/>
                              <a:gd name="T28" fmla="*/ 4307 w 8614"/>
                              <a:gd name="T29" fmla="*/ 1825 h 250"/>
                              <a:gd name="T30" fmla="*/ 4307 w 8614"/>
                              <a:gd name="T31" fmla="*/ 1950 h 250"/>
                              <a:gd name="T32" fmla="*/ 1436 w 8614"/>
                              <a:gd name="T33" fmla="*/ 1950 h 250"/>
                              <a:gd name="T34" fmla="*/ 1436 w 8614"/>
                              <a:gd name="T35" fmla="*/ 2074 h 250"/>
                              <a:gd name="T36" fmla="*/ 4307 w 8614"/>
                              <a:gd name="T37" fmla="*/ 1825 h 250"/>
                              <a:gd name="T38" fmla="*/ 4307 w 8614"/>
                              <a:gd name="T39" fmla="*/ 1950 h 250"/>
                              <a:gd name="T40" fmla="*/ 0 w 8614"/>
                              <a:gd name="T41" fmla="*/ 1950 h 250"/>
                              <a:gd name="T42" fmla="*/ 0 w 8614"/>
                              <a:gd name="T43" fmla="*/ 2074 h 25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8614" h="250">
                                <a:moveTo>
                                  <a:pt x="4307" y="0"/>
                                </a:moveTo>
                                <a:lnTo>
                                  <a:pt x="4307" y="125"/>
                                </a:lnTo>
                                <a:lnTo>
                                  <a:pt x="8614" y="125"/>
                                </a:lnTo>
                                <a:lnTo>
                                  <a:pt x="8614" y="249"/>
                                </a:lnTo>
                                <a:moveTo>
                                  <a:pt x="4307" y="0"/>
                                </a:moveTo>
                                <a:lnTo>
                                  <a:pt x="4307" y="125"/>
                                </a:lnTo>
                                <a:lnTo>
                                  <a:pt x="5743" y="125"/>
                                </a:lnTo>
                                <a:lnTo>
                                  <a:pt x="5743" y="249"/>
                                </a:lnTo>
                                <a:moveTo>
                                  <a:pt x="4307" y="0"/>
                                </a:moveTo>
                                <a:lnTo>
                                  <a:pt x="4307" y="249"/>
                                </a:lnTo>
                                <a:moveTo>
                                  <a:pt x="4307" y="0"/>
                                </a:moveTo>
                                <a:lnTo>
                                  <a:pt x="4307" y="125"/>
                                </a:lnTo>
                                <a:lnTo>
                                  <a:pt x="2872" y="125"/>
                                </a:lnTo>
                                <a:lnTo>
                                  <a:pt x="2872" y="249"/>
                                </a:lnTo>
                                <a:moveTo>
                                  <a:pt x="4307" y="0"/>
                                </a:moveTo>
                                <a:lnTo>
                                  <a:pt x="4307" y="125"/>
                                </a:lnTo>
                                <a:lnTo>
                                  <a:pt x="1436" y="125"/>
                                </a:lnTo>
                                <a:lnTo>
                                  <a:pt x="1436" y="249"/>
                                </a:lnTo>
                                <a:moveTo>
                                  <a:pt x="4307" y="0"/>
                                </a:moveTo>
                                <a:lnTo>
                                  <a:pt x="4307" y="125"/>
                                </a:lnTo>
                                <a:lnTo>
                                  <a:pt x="0" y="125"/>
                                </a:lnTo>
                                <a:lnTo>
                                  <a:pt x="0" y="249"/>
                                </a:lnTo>
                              </a:path>
                            </a:pathLst>
                          </a:custGeom>
                          <a:noFill/>
                          <a:ln w="12700">
                            <a:solidFill>
                              <a:srgbClr val="3458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152"/>
                        <wps:cNvSpPr>
                          <a:spLocks noChangeArrowheads="1"/>
                        </wps:cNvSpPr>
                        <wps:spPr bwMode="auto">
                          <a:xfrm>
                            <a:off x="7158" y="1231"/>
                            <a:ext cx="1705"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151"/>
                        <wps:cNvSpPr>
                          <a:spLocks noChangeArrowheads="1"/>
                        </wps:cNvSpPr>
                        <wps:spPr bwMode="auto">
                          <a:xfrm>
                            <a:off x="7158" y="1231"/>
                            <a:ext cx="1705"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150"/>
                        <wps:cNvSpPr>
                          <a:spLocks noChangeArrowheads="1"/>
                        </wps:cNvSpPr>
                        <wps:spPr bwMode="auto">
                          <a:xfrm>
                            <a:off x="3111" y="2074"/>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49"/>
                        <wps:cNvSpPr>
                          <a:spLocks noChangeArrowheads="1"/>
                        </wps:cNvSpPr>
                        <wps:spPr bwMode="auto">
                          <a:xfrm>
                            <a:off x="3111" y="2074"/>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AutoShape 148"/>
                        <wps:cNvSpPr>
                          <a:spLocks/>
                        </wps:cNvSpPr>
                        <wps:spPr bwMode="auto">
                          <a:xfrm>
                            <a:off x="5015" y="2667"/>
                            <a:ext cx="249" cy="3916"/>
                          </a:xfrm>
                          <a:custGeom>
                            <a:avLst/>
                            <a:gdLst>
                              <a:gd name="T0" fmla="*/ 125 w 249"/>
                              <a:gd name="T1" fmla="*/ 2667 h 3916"/>
                              <a:gd name="T2" fmla="*/ 125 w 249"/>
                              <a:gd name="T3" fmla="*/ 6583 h 3916"/>
                              <a:gd name="T4" fmla="*/ 249 w 249"/>
                              <a:gd name="T5" fmla="*/ 6583 h 3916"/>
                              <a:gd name="T6" fmla="*/ 125 w 249"/>
                              <a:gd name="T7" fmla="*/ 2667 h 3916"/>
                              <a:gd name="T8" fmla="*/ 125 w 249"/>
                              <a:gd name="T9" fmla="*/ 6583 h 3916"/>
                              <a:gd name="T10" fmla="*/ 0 w 249"/>
                              <a:gd name="T11" fmla="*/ 6583 h 3916"/>
                              <a:gd name="T12" fmla="*/ 125 w 249"/>
                              <a:gd name="T13" fmla="*/ 2667 h 3916"/>
                              <a:gd name="T14" fmla="*/ 125 w 249"/>
                              <a:gd name="T15" fmla="*/ 5740 h 3916"/>
                              <a:gd name="T16" fmla="*/ 249 w 249"/>
                              <a:gd name="T17" fmla="*/ 5740 h 3916"/>
                              <a:gd name="T18" fmla="*/ 125 w 249"/>
                              <a:gd name="T19" fmla="*/ 2667 h 3916"/>
                              <a:gd name="T20" fmla="*/ 125 w 249"/>
                              <a:gd name="T21" fmla="*/ 5740 h 3916"/>
                              <a:gd name="T22" fmla="*/ 0 w 249"/>
                              <a:gd name="T23" fmla="*/ 5740 h 3916"/>
                              <a:gd name="T24" fmla="*/ 125 w 249"/>
                              <a:gd name="T25" fmla="*/ 2667 h 3916"/>
                              <a:gd name="T26" fmla="*/ 125 w 249"/>
                              <a:gd name="T27" fmla="*/ 4898 h 3916"/>
                              <a:gd name="T28" fmla="*/ 249 w 249"/>
                              <a:gd name="T29" fmla="*/ 4898 h 3916"/>
                              <a:gd name="T30" fmla="*/ 125 w 249"/>
                              <a:gd name="T31" fmla="*/ 2667 h 3916"/>
                              <a:gd name="T32" fmla="*/ 125 w 249"/>
                              <a:gd name="T33" fmla="*/ 4898 h 3916"/>
                              <a:gd name="T34" fmla="*/ 0 w 249"/>
                              <a:gd name="T35" fmla="*/ 4898 h 3916"/>
                              <a:gd name="T36" fmla="*/ 125 w 249"/>
                              <a:gd name="T37" fmla="*/ 2667 h 3916"/>
                              <a:gd name="T38" fmla="*/ 125 w 249"/>
                              <a:gd name="T39" fmla="*/ 4055 h 3916"/>
                              <a:gd name="T40" fmla="*/ 249 w 249"/>
                              <a:gd name="T41" fmla="*/ 4055 h 3916"/>
                              <a:gd name="T42" fmla="*/ 125 w 249"/>
                              <a:gd name="T43" fmla="*/ 2667 h 3916"/>
                              <a:gd name="T44" fmla="*/ 125 w 249"/>
                              <a:gd name="T45" fmla="*/ 4055 h 3916"/>
                              <a:gd name="T46" fmla="*/ 0 w 249"/>
                              <a:gd name="T47" fmla="*/ 4055 h 3916"/>
                              <a:gd name="T48" fmla="*/ 125 w 249"/>
                              <a:gd name="T49" fmla="*/ 2667 h 3916"/>
                              <a:gd name="T50" fmla="*/ 125 w 249"/>
                              <a:gd name="T51" fmla="*/ 3213 h 3916"/>
                              <a:gd name="T52" fmla="*/ 249 w 249"/>
                              <a:gd name="T53" fmla="*/ 3213 h 3916"/>
                              <a:gd name="T54" fmla="*/ 125 w 249"/>
                              <a:gd name="T55" fmla="*/ 2667 h 3916"/>
                              <a:gd name="T56" fmla="*/ 125 w 249"/>
                              <a:gd name="T57" fmla="*/ 3213 h 3916"/>
                              <a:gd name="T58" fmla="*/ 0 w 249"/>
                              <a:gd name="T59" fmla="*/ 3213 h 391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249" h="3916">
                                <a:moveTo>
                                  <a:pt x="125" y="0"/>
                                </a:moveTo>
                                <a:lnTo>
                                  <a:pt x="125" y="3916"/>
                                </a:lnTo>
                                <a:lnTo>
                                  <a:pt x="249" y="3916"/>
                                </a:lnTo>
                                <a:moveTo>
                                  <a:pt x="125" y="0"/>
                                </a:moveTo>
                                <a:lnTo>
                                  <a:pt x="125" y="3916"/>
                                </a:lnTo>
                                <a:lnTo>
                                  <a:pt x="0" y="3916"/>
                                </a:lnTo>
                                <a:moveTo>
                                  <a:pt x="125" y="0"/>
                                </a:moveTo>
                                <a:lnTo>
                                  <a:pt x="125" y="3073"/>
                                </a:lnTo>
                                <a:lnTo>
                                  <a:pt x="249" y="3073"/>
                                </a:lnTo>
                                <a:moveTo>
                                  <a:pt x="125" y="0"/>
                                </a:moveTo>
                                <a:lnTo>
                                  <a:pt x="125" y="3073"/>
                                </a:lnTo>
                                <a:lnTo>
                                  <a:pt x="0" y="3073"/>
                                </a:lnTo>
                                <a:moveTo>
                                  <a:pt x="125" y="0"/>
                                </a:moveTo>
                                <a:lnTo>
                                  <a:pt x="125" y="2231"/>
                                </a:lnTo>
                                <a:lnTo>
                                  <a:pt x="249" y="2231"/>
                                </a:lnTo>
                                <a:moveTo>
                                  <a:pt x="125" y="0"/>
                                </a:moveTo>
                                <a:lnTo>
                                  <a:pt x="125" y="2231"/>
                                </a:lnTo>
                                <a:lnTo>
                                  <a:pt x="0" y="2231"/>
                                </a:lnTo>
                                <a:moveTo>
                                  <a:pt x="125" y="0"/>
                                </a:moveTo>
                                <a:lnTo>
                                  <a:pt x="125" y="1388"/>
                                </a:lnTo>
                                <a:lnTo>
                                  <a:pt x="249" y="1388"/>
                                </a:lnTo>
                                <a:moveTo>
                                  <a:pt x="125" y="0"/>
                                </a:moveTo>
                                <a:lnTo>
                                  <a:pt x="125" y="1388"/>
                                </a:lnTo>
                                <a:lnTo>
                                  <a:pt x="0" y="1388"/>
                                </a:lnTo>
                                <a:moveTo>
                                  <a:pt x="125" y="0"/>
                                </a:moveTo>
                                <a:lnTo>
                                  <a:pt x="125" y="546"/>
                                </a:lnTo>
                                <a:lnTo>
                                  <a:pt x="249" y="546"/>
                                </a:lnTo>
                                <a:moveTo>
                                  <a:pt x="125" y="0"/>
                                </a:moveTo>
                                <a:lnTo>
                                  <a:pt x="125" y="546"/>
                                </a:lnTo>
                                <a:lnTo>
                                  <a:pt x="0" y="546"/>
                                </a:lnTo>
                              </a:path>
                            </a:pathLst>
                          </a:custGeom>
                          <a:noFill/>
                          <a:ln w="12700">
                            <a:solidFill>
                              <a:srgbClr val="3C67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147"/>
                        <wps:cNvSpPr>
                          <a:spLocks noChangeArrowheads="1"/>
                        </wps:cNvSpPr>
                        <wps:spPr bwMode="auto">
                          <a:xfrm>
                            <a:off x="4546" y="2074"/>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146"/>
                        <wps:cNvSpPr>
                          <a:spLocks noChangeArrowheads="1"/>
                        </wps:cNvSpPr>
                        <wps:spPr bwMode="auto">
                          <a:xfrm>
                            <a:off x="4546" y="2074"/>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145"/>
                        <wps:cNvSpPr>
                          <a:spLocks noChangeArrowheads="1"/>
                        </wps:cNvSpPr>
                        <wps:spPr bwMode="auto">
                          <a:xfrm>
                            <a:off x="3828" y="2916"/>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144"/>
                        <wps:cNvSpPr>
                          <a:spLocks noChangeArrowheads="1"/>
                        </wps:cNvSpPr>
                        <wps:spPr bwMode="auto">
                          <a:xfrm>
                            <a:off x="3828" y="2916"/>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143"/>
                        <wps:cNvSpPr>
                          <a:spLocks noChangeArrowheads="1"/>
                        </wps:cNvSpPr>
                        <wps:spPr bwMode="auto">
                          <a:xfrm>
                            <a:off x="5264" y="2916"/>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142"/>
                        <wps:cNvSpPr>
                          <a:spLocks noChangeArrowheads="1"/>
                        </wps:cNvSpPr>
                        <wps:spPr bwMode="auto">
                          <a:xfrm>
                            <a:off x="5264" y="2916"/>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Rectangle 141"/>
                        <wps:cNvSpPr>
                          <a:spLocks noChangeArrowheads="1"/>
                        </wps:cNvSpPr>
                        <wps:spPr bwMode="auto">
                          <a:xfrm>
                            <a:off x="3828" y="3758"/>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140"/>
                        <wps:cNvSpPr>
                          <a:spLocks noChangeArrowheads="1"/>
                        </wps:cNvSpPr>
                        <wps:spPr bwMode="auto">
                          <a:xfrm>
                            <a:off x="3828" y="3758"/>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139"/>
                        <wps:cNvSpPr>
                          <a:spLocks noChangeArrowheads="1"/>
                        </wps:cNvSpPr>
                        <wps:spPr bwMode="auto">
                          <a:xfrm>
                            <a:off x="5264" y="3758"/>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138"/>
                        <wps:cNvSpPr>
                          <a:spLocks noChangeArrowheads="1"/>
                        </wps:cNvSpPr>
                        <wps:spPr bwMode="auto">
                          <a:xfrm>
                            <a:off x="5264" y="3758"/>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Rectangle 137"/>
                        <wps:cNvSpPr>
                          <a:spLocks noChangeArrowheads="1"/>
                        </wps:cNvSpPr>
                        <wps:spPr bwMode="auto">
                          <a:xfrm>
                            <a:off x="3828" y="4601"/>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136"/>
                        <wps:cNvSpPr>
                          <a:spLocks noChangeArrowheads="1"/>
                        </wps:cNvSpPr>
                        <wps:spPr bwMode="auto">
                          <a:xfrm>
                            <a:off x="3828" y="4601"/>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135"/>
                        <wps:cNvSpPr>
                          <a:spLocks noChangeArrowheads="1"/>
                        </wps:cNvSpPr>
                        <wps:spPr bwMode="auto">
                          <a:xfrm>
                            <a:off x="5264" y="4601"/>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134"/>
                        <wps:cNvSpPr>
                          <a:spLocks noChangeArrowheads="1"/>
                        </wps:cNvSpPr>
                        <wps:spPr bwMode="auto">
                          <a:xfrm>
                            <a:off x="5264" y="4601"/>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Rectangle 133"/>
                        <wps:cNvSpPr>
                          <a:spLocks noChangeArrowheads="1"/>
                        </wps:cNvSpPr>
                        <wps:spPr bwMode="auto">
                          <a:xfrm>
                            <a:off x="3828" y="5443"/>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132"/>
                        <wps:cNvSpPr>
                          <a:spLocks noChangeArrowheads="1"/>
                        </wps:cNvSpPr>
                        <wps:spPr bwMode="auto">
                          <a:xfrm>
                            <a:off x="3828" y="5443"/>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131"/>
                        <wps:cNvSpPr>
                          <a:spLocks noChangeArrowheads="1"/>
                        </wps:cNvSpPr>
                        <wps:spPr bwMode="auto">
                          <a:xfrm>
                            <a:off x="5264" y="5443"/>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130"/>
                        <wps:cNvSpPr>
                          <a:spLocks noChangeArrowheads="1"/>
                        </wps:cNvSpPr>
                        <wps:spPr bwMode="auto">
                          <a:xfrm>
                            <a:off x="5264" y="5443"/>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129"/>
                        <wps:cNvSpPr>
                          <a:spLocks noChangeArrowheads="1"/>
                        </wps:cNvSpPr>
                        <wps:spPr bwMode="auto">
                          <a:xfrm>
                            <a:off x="3828" y="6285"/>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128"/>
                        <wps:cNvSpPr>
                          <a:spLocks noChangeArrowheads="1"/>
                        </wps:cNvSpPr>
                        <wps:spPr bwMode="auto">
                          <a:xfrm>
                            <a:off x="3828" y="6285"/>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127"/>
                        <wps:cNvSpPr>
                          <a:spLocks noChangeArrowheads="1"/>
                        </wps:cNvSpPr>
                        <wps:spPr bwMode="auto">
                          <a:xfrm>
                            <a:off x="5264" y="6285"/>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126"/>
                        <wps:cNvSpPr>
                          <a:spLocks noChangeArrowheads="1"/>
                        </wps:cNvSpPr>
                        <wps:spPr bwMode="auto">
                          <a:xfrm>
                            <a:off x="5264" y="6285"/>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Rectangle 125"/>
                        <wps:cNvSpPr>
                          <a:spLocks noChangeArrowheads="1"/>
                        </wps:cNvSpPr>
                        <wps:spPr bwMode="auto">
                          <a:xfrm>
                            <a:off x="5982" y="2074"/>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124"/>
                        <wps:cNvSpPr>
                          <a:spLocks noChangeArrowheads="1"/>
                        </wps:cNvSpPr>
                        <wps:spPr bwMode="auto">
                          <a:xfrm>
                            <a:off x="5982" y="2074"/>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524608" name="Rectangle 123"/>
                        <wps:cNvSpPr>
                          <a:spLocks noChangeArrowheads="1"/>
                        </wps:cNvSpPr>
                        <wps:spPr bwMode="auto">
                          <a:xfrm>
                            <a:off x="7417" y="2074"/>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524609" name="Rectangle 122"/>
                        <wps:cNvSpPr>
                          <a:spLocks noChangeArrowheads="1"/>
                        </wps:cNvSpPr>
                        <wps:spPr bwMode="auto">
                          <a:xfrm>
                            <a:off x="7417" y="2074"/>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524610" name="AutoShape 121"/>
                        <wps:cNvSpPr>
                          <a:spLocks/>
                        </wps:cNvSpPr>
                        <wps:spPr bwMode="auto">
                          <a:xfrm>
                            <a:off x="9322" y="2667"/>
                            <a:ext cx="249" cy="3073"/>
                          </a:xfrm>
                          <a:custGeom>
                            <a:avLst/>
                            <a:gdLst>
                              <a:gd name="T0" fmla="*/ 125 w 249"/>
                              <a:gd name="T1" fmla="*/ 2667 h 3073"/>
                              <a:gd name="T2" fmla="*/ 125 w 249"/>
                              <a:gd name="T3" fmla="*/ 5740 h 3073"/>
                              <a:gd name="T4" fmla="*/ 249 w 249"/>
                              <a:gd name="T5" fmla="*/ 5740 h 3073"/>
                              <a:gd name="T6" fmla="*/ 125 w 249"/>
                              <a:gd name="T7" fmla="*/ 2667 h 3073"/>
                              <a:gd name="T8" fmla="*/ 125 w 249"/>
                              <a:gd name="T9" fmla="*/ 5740 h 3073"/>
                              <a:gd name="T10" fmla="*/ 0 w 249"/>
                              <a:gd name="T11" fmla="*/ 5740 h 3073"/>
                              <a:gd name="T12" fmla="*/ 125 w 249"/>
                              <a:gd name="T13" fmla="*/ 2667 h 3073"/>
                              <a:gd name="T14" fmla="*/ 125 w 249"/>
                              <a:gd name="T15" fmla="*/ 4898 h 3073"/>
                              <a:gd name="T16" fmla="*/ 249 w 249"/>
                              <a:gd name="T17" fmla="*/ 4898 h 3073"/>
                              <a:gd name="T18" fmla="*/ 125 w 249"/>
                              <a:gd name="T19" fmla="*/ 2667 h 3073"/>
                              <a:gd name="T20" fmla="*/ 125 w 249"/>
                              <a:gd name="T21" fmla="*/ 4898 h 3073"/>
                              <a:gd name="T22" fmla="*/ 0 w 249"/>
                              <a:gd name="T23" fmla="*/ 4898 h 3073"/>
                              <a:gd name="T24" fmla="*/ 125 w 249"/>
                              <a:gd name="T25" fmla="*/ 2667 h 3073"/>
                              <a:gd name="T26" fmla="*/ 125 w 249"/>
                              <a:gd name="T27" fmla="*/ 4055 h 3073"/>
                              <a:gd name="T28" fmla="*/ 249 w 249"/>
                              <a:gd name="T29" fmla="*/ 4055 h 3073"/>
                              <a:gd name="T30" fmla="*/ 125 w 249"/>
                              <a:gd name="T31" fmla="*/ 2667 h 3073"/>
                              <a:gd name="T32" fmla="*/ 125 w 249"/>
                              <a:gd name="T33" fmla="*/ 4055 h 3073"/>
                              <a:gd name="T34" fmla="*/ 0 w 249"/>
                              <a:gd name="T35" fmla="*/ 4055 h 3073"/>
                              <a:gd name="T36" fmla="*/ 125 w 249"/>
                              <a:gd name="T37" fmla="*/ 2667 h 3073"/>
                              <a:gd name="T38" fmla="*/ 125 w 249"/>
                              <a:gd name="T39" fmla="*/ 3213 h 3073"/>
                              <a:gd name="T40" fmla="*/ 249 w 249"/>
                              <a:gd name="T41" fmla="*/ 3213 h 3073"/>
                              <a:gd name="T42" fmla="*/ 125 w 249"/>
                              <a:gd name="T43" fmla="*/ 2667 h 3073"/>
                              <a:gd name="T44" fmla="*/ 125 w 249"/>
                              <a:gd name="T45" fmla="*/ 3213 h 3073"/>
                              <a:gd name="T46" fmla="*/ 0 w 249"/>
                              <a:gd name="T47" fmla="*/ 3213 h 307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249" h="3073">
                                <a:moveTo>
                                  <a:pt x="125" y="0"/>
                                </a:moveTo>
                                <a:lnTo>
                                  <a:pt x="125" y="3073"/>
                                </a:lnTo>
                                <a:lnTo>
                                  <a:pt x="249" y="3073"/>
                                </a:lnTo>
                                <a:moveTo>
                                  <a:pt x="125" y="0"/>
                                </a:moveTo>
                                <a:lnTo>
                                  <a:pt x="125" y="3073"/>
                                </a:lnTo>
                                <a:lnTo>
                                  <a:pt x="0" y="3073"/>
                                </a:lnTo>
                                <a:moveTo>
                                  <a:pt x="125" y="0"/>
                                </a:moveTo>
                                <a:lnTo>
                                  <a:pt x="125" y="2231"/>
                                </a:lnTo>
                                <a:lnTo>
                                  <a:pt x="249" y="2231"/>
                                </a:lnTo>
                                <a:moveTo>
                                  <a:pt x="125" y="0"/>
                                </a:moveTo>
                                <a:lnTo>
                                  <a:pt x="125" y="2231"/>
                                </a:lnTo>
                                <a:lnTo>
                                  <a:pt x="0" y="2231"/>
                                </a:lnTo>
                                <a:moveTo>
                                  <a:pt x="125" y="0"/>
                                </a:moveTo>
                                <a:lnTo>
                                  <a:pt x="125" y="1388"/>
                                </a:lnTo>
                                <a:lnTo>
                                  <a:pt x="249" y="1388"/>
                                </a:lnTo>
                                <a:moveTo>
                                  <a:pt x="125" y="0"/>
                                </a:moveTo>
                                <a:lnTo>
                                  <a:pt x="125" y="1388"/>
                                </a:lnTo>
                                <a:lnTo>
                                  <a:pt x="0" y="1388"/>
                                </a:lnTo>
                                <a:moveTo>
                                  <a:pt x="125" y="0"/>
                                </a:moveTo>
                                <a:lnTo>
                                  <a:pt x="125" y="546"/>
                                </a:lnTo>
                                <a:lnTo>
                                  <a:pt x="249" y="546"/>
                                </a:lnTo>
                                <a:moveTo>
                                  <a:pt x="125" y="0"/>
                                </a:moveTo>
                                <a:lnTo>
                                  <a:pt x="125" y="546"/>
                                </a:lnTo>
                                <a:lnTo>
                                  <a:pt x="0" y="546"/>
                                </a:lnTo>
                              </a:path>
                            </a:pathLst>
                          </a:custGeom>
                          <a:noFill/>
                          <a:ln w="12700">
                            <a:solidFill>
                              <a:srgbClr val="3C67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524611" name="Rectangle 120"/>
                        <wps:cNvSpPr>
                          <a:spLocks noChangeArrowheads="1"/>
                        </wps:cNvSpPr>
                        <wps:spPr bwMode="auto">
                          <a:xfrm>
                            <a:off x="8853" y="2074"/>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524612" name="Rectangle 119"/>
                        <wps:cNvSpPr>
                          <a:spLocks noChangeArrowheads="1"/>
                        </wps:cNvSpPr>
                        <wps:spPr bwMode="auto">
                          <a:xfrm>
                            <a:off x="8853" y="2074"/>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524613" name="Rectangle 118"/>
                        <wps:cNvSpPr>
                          <a:spLocks noChangeArrowheads="1"/>
                        </wps:cNvSpPr>
                        <wps:spPr bwMode="auto">
                          <a:xfrm>
                            <a:off x="8135" y="2916"/>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524614" name="Rectangle 117"/>
                        <wps:cNvSpPr>
                          <a:spLocks noChangeArrowheads="1"/>
                        </wps:cNvSpPr>
                        <wps:spPr bwMode="auto">
                          <a:xfrm>
                            <a:off x="8135" y="2916"/>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524615" name="Rectangle 116"/>
                        <wps:cNvSpPr>
                          <a:spLocks noChangeArrowheads="1"/>
                        </wps:cNvSpPr>
                        <wps:spPr bwMode="auto">
                          <a:xfrm>
                            <a:off x="9571" y="2916"/>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524616" name="Rectangle 115"/>
                        <wps:cNvSpPr>
                          <a:spLocks noChangeArrowheads="1"/>
                        </wps:cNvSpPr>
                        <wps:spPr bwMode="auto">
                          <a:xfrm>
                            <a:off x="9571" y="2916"/>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524617" name="Rectangle 114"/>
                        <wps:cNvSpPr>
                          <a:spLocks noChangeArrowheads="1"/>
                        </wps:cNvSpPr>
                        <wps:spPr bwMode="auto">
                          <a:xfrm>
                            <a:off x="8135" y="3758"/>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524618" name="Rectangle 113"/>
                        <wps:cNvSpPr>
                          <a:spLocks noChangeArrowheads="1"/>
                        </wps:cNvSpPr>
                        <wps:spPr bwMode="auto">
                          <a:xfrm>
                            <a:off x="8135" y="3758"/>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524619" name="Rectangle 112"/>
                        <wps:cNvSpPr>
                          <a:spLocks noChangeArrowheads="1"/>
                        </wps:cNvSpPr>
                        <wps:spPr bwMode="auto">
                          <a:xfrm>
                            <a:off x="9571" y="3758"/>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524620" name="Rectangle 111"/>
                        <wps:cNvSpPr>
                          <a:spLocks noChangeArrowheads="1"/>
                        </wps:cNvSpPr>
                        <wps:spPr bwMode="auto">
                          <a:xfrm>
                            <a:off x="9571" y="3758"/>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524621" name="Rectangle 110"/>
                        <wps:cNvSpPr>
                          <a:spLocks noChangeArrowheads="1"/>
                        </wps:cNvSpPr>
                        <wps:spPr bwMode="auto">
                          <a:xfrm>
                            <a:off x="8135" y="4601"/>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524622" name="Rectangle 109"/>
                        <wps:cNvSpPr>
                          <a:spLocks noChangeArrowheads="1"/>
                        </wps:cNvSpPr>
                        <wps:spPr bwMode="auto">
                          <a:xfrm>
                            <a:off x="8135" y="4601"/>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524623" name="Rectangle 108"/>
                        <wps:cNvSpPr>
                          <a:spLocks noChangeArrowheads="1"/>
                        </wps:cNvSpPr>
                        <wps:spPr bwMode="auto">
                          <a:xfrm>
                            <a:off x="9571" y="4601"/>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524624" name="Rectangle 107"/>
                        <wps:cNvSpPr>
                          <a:spLocks noChangeArrowheads="1"/>
                        </wps:cNvSpPr>
                        <wps:spPr bwMode="auto">
                          <a:xfrm>
                            <a:off x="9571" y="4601"/>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524625" name="Rectangle 106"/>
                        <wps:cNvSpPr>
                          <a:spLocks noChangeArrowheads="1"/>
                        </wps:cNvSpPr>
                        <wps:spPr bwMode="auto">
                          <a:xfrm>
                            <a:off x="8135" y="5443"/>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524626" name="Rectangle 105"/>
                        <wps:cNvSpPr>
                          <a:spLocks noChangeArrowheads="1"/>
                        </wps:cNvSpPr>
                        <wps:spPr bwMode="auto">
                          <a:xfrm>
                            <a:off x="8135" y="5443"/>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524627" name="Rectangle 104"/>
                        <wps:cNvSpPr>
                          <a:spLocks noChangeArrowheads="1"/>
                        </wps:cNvSpPr>
                        <wps:spPr bwMode="auto">
                          <a:xfrm>
                            <a:off x="9571" y="5443"/>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524629" name="Rectangle 103"/>
                        <wps:cNvSpPr>
                          <a:spLocks noChangeArrowheads="1"/>
                        </wps:cNvSpPr>
                        <wps:spPr bwMode="auto">
                          <a:xfrm>
                            <a:off x="9571" y="5443"/>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524630" name="Rectangle 102"/>
                        <wps:cNvSpPr>
                          <a:spLocks noChangeArrowheads="1"/>
                        </wps:cNvSpPr>
                        <wps:spPr bwMode="auto">
                          <a:xfrm>
                            <a:off x="11724" y="2074"/>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524631" name="Rectangle 101"/>
                        <wps:cNvSpPr>
                          <a:spLocks noChangeArrowheads="1"/>
                        </wps:cNvSpPr>
                        <wps:spPr bwMode="auto">
                          <a:xfrm>
                            <a:off x="11724" y="2074"/>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524632" name="Rectangle 100"/>
                        <wps:cNvSpPr>
                          <a:spLocks noChangeArrowheads="1"/>
                        </wps:cNvSpPr>
                        <wps:spPr bwMode="auto">
                          <a:xfrm>
                            <a:off x="11006" y="2916"/>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524633" name="Rectangle 99"/>
                        <wps:cNvSpPr>
                          <a:spLocks noChangeArrowheads="1"/>
                        </wps:cNvSpPr>
                        <wps:spPr bwMode="auto">
                          <a:xfrm>
                            <a:off x="11006" y="2916"/>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524634" name="Rectangle 98"/>
                        <wps:cNvSpPr>
                          <a:spLocks noChangeArrowheads="1"/>
                        </wps:cNvSpPr>
                        <wps:spPr bwMode="auto">
                          <a:xfrm>
                            <a:off x="12442" y="2916"/>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524635" name="Rectangle 97"/>
                        <wps:cNvSpPr>
                          <a:spLocks noChangeArrowheads="1"/>
                        </wps:cNvSpPr>
                        <wps:spPr bwMode="auto">
                          <a:xfrm>
                            <a:off x="12442" y="2916"/>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524636" name="Rectangle 96"/>
                        <wps:cNvSpPr>
                          <a:spLocks noChangeArrowheads="1"/>
                        </wps:cNvSpPr>
                        <wps:spPr bwMode="auto">
                          <a:xfrm>
                            <a:off x="11006" y="3758"/>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524637" name="Rectangle 95"/>
                        <wps:cNvSpPr>
                          <a:spLocks noChangeArrowheads="1"/>
                        </wps:cNvSpPr>
                        <wps:spPr bwMode="auto">
                          <a:xfrm>
                            <a:off x="11006" y="3758"/>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524638" name="Rectangle 94"/>
                        <wps:cNvSpPr>
                          <a:spLocks noChangeArrowheads="1"/>
                        </wps:cNvSpPr>
                        <wps:spPr bwMode="auto">
                          <a:xfrm>
                            <a:off x="12442" y="3758"/>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524639" name="Rectangle 93"/>
                        <wps:cNvSpPr>
                          <a:spLocks noChangeArrowheads="1"/>
                        </wps:cNvSpPr>
                        <wps:spPr bwMode="auto">
                          <a:xfrm>
                            <a:off x="12442" y="3758"/>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615776" name="Rectangle 92"/>
                        <wps:cNvSpPr>
                          <a:spLocks noChangeArrowheads="1"/>
                        </wps:cNvSpPr>
                        <wps:spPr bwMode="auto">
                          <a:xfrm>
                            <a:off x="11006" y="4601"/>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615777" name="Rectangle 91"/>
                        <wps:cNvSpPr>
                          <a:spLocks noChangeArrowheads="1"/>
                        </wps:cNvSpPr>
                        <wps:spPr bwMode="auto">
                          <a:xfrm>
                            <a:off x="11006" y="4601"/>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615778" name="Rectangle 90"/>
                        <wps:cNvSpPr>
                          <a:spLocks noChangeArrowheads="1"/>
                        </wps:cNvSpPr>
                        <wps:spPr bwMode="auto">
                          <a:xfrm>
                            <a:off x="12442" y="4601"/>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615779" name="Rectangle 89"/>
                        <wps:cNvSpPr>
                          <a:spLocks noChangeArrowheads="1"/>
                        </wps:cNvSpPr>
                        <wps:spPr bwMode="auto">
                          <a:xfrm>
                            <a:off x="12442" y="4601"/>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615780" name="Rectangle 88"/>
                        <wps:cNvSpPr>
                          <a:spLocks noChangeArrowheads="1"/>
                        </wps:cNvSpPr>
                        <wps:spPr bwMode="auto">
                          <a:xfrm>
                            <a:off x="11006" y="5443"/>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615781" name="Rectangle 87"/>
                        <wps:cNvSpPr>
                          <a:spLocks noChangeArrowheads="1"/>
                        </wps:cNvSpPr>
                        <wps:spPr bwMode="auto">
                          <a:xfrm>
                            <a:off x="11006" y="5443"/>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615782" name="Rectangle 86"/>
                        <wps:cNvSpPr>
                          <a:spLocks noChangeArrowheads="1"/>
                        </wps:cNvSpPr>
                        <wps:spPr bwMode="auto">
                          <a:xfrm>
                            <a:off x="12442" y="5443"/>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615783" name="Rectangle 85"/>
                        <wps:cNvSpPr>
                          <a:spLocks noChangeArrowheads="1"/>
                        </wps:cNvSpPr>
                        <wps:spPr bwMode="auto">
                          <a:xfrm>
                            <a:off x="12442" y="5443"/>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615784" name="Rectangle 84"/>
                        <wps:cNvSpPr>
                          <a:spLocks noChangeArrowheads="1"/>
                        </wps:cNvSpPr>
                        <wps:spPr bwMode="auto">
                          <a:xfrm>
                            <a:off x="11006" y="6285"/>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615785" name="Rectangle 83"/>
                        <wps:cNvSpPr>
                          <a:spLocks noChangeArrowheads="1"/>
                        </wps:cNvSpPr>
                        <wps:spPr bwMode="auto">
                          <a:xfrm>
                            <a:off x="11006" y="6285"/>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615786" name="Rectangle 82"/>
                        <wps:cNvSpPr>
                          <a:spLocks noChangeArrowheads="1"/>
                        </wps:cNvSpPr>
                        <wps:spPr bwMode="auto">
                          <a:xfrm>
                            <a:off x="12442" y="6285"/>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615787" name="Rectangle 81"/>
                        <wps:cNvSpPr>
                          <a:spLocks noChangeArrowheads="1"/>
                        </wps:cNvSpPr>
                        <wps:spPr bwMode="auto">
                          <a:xfrm>
                            <a:off x="12442" y="6285"/>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615788" name="Rectangle 80"/>
                        <wps:cNvSpPr>
                          <a:spLocks noChangeArrowheads="1"/>
                        </wps:cNvSpPr>
                        <wps:spPr bwMode="auto">
                          <a:xfrm>
                            <a:off x="11006" y="7128"/>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615789" name="Rectangle 79"/>
                        <wps:cNvSpPr>
                          <a:spLocks noChangeArrowheads="1"/>
                        </wps:cNvSpPr>
                        <wps:spPr bwMode="auto">
                          <a:xfrm>
                            <a:off x="11006" y="7128"/>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615790" name="Rectangle 78"/>
                        <wps:cNvSpPr>
                          <a:spLocks noChangeArrowheads="1"/>
                        </wps:cNvSpPr>
                        <wps:spPr bwMode="auto">
                          <a:xfrm>
                            <a:off x="12442" y="7128"/>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615791" name="Rectangle 77"/>
                        <wps:cNvSpPr>
                          <a:spLocks noChangeArrowheads="1"/>
                        </wps:cNvSpPr>
                        <wps:spPr bwMode="auto">
                          <a:xfrm>
                            <a:off x="12442" y="7128"/>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615792" name="Rectangle 76"/>
                        <wps:cNvSpPr>
                          <a:spLocks noChangeArrowheads="1"/>
                        </wps:cNvSpPr>
                        <wps:spPr bwMode="auto">
                          <a:xfrm>
                            <a:off x="11006" y="7970"/>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615793" name="Rectangle 75"/>
                        <wps:cNvSpPr>
                          <a:spLocks noChangeArrowheads="1"/>
                        </wps:cNvSpPr>
                        <wps:spPr bwMode="auto">
                          <a:xfrm>
                            <a:off x="11006" y="7970"/>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615794" name="Rectangle 74"/>
                        <wps:cNvSpPr>
                          <a:spLocks noChangeArrowheads="1"/>
                        </wps:cNvSpPr>
                        <wps:spPr bwMode="auto">
                          <a:xfrm>
                            <a:off x="12442" y="7970"/>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615795" name="Rectangle 73"/>
                        <wps:cNvSpPr>
                          <a:spLocks noChangeArrowheads="1"/>
                        </wps:cNvSpPr>
                        <wps:spPr bwMode="auto">
                          <a:xfrm>
                            <a:off x="12442" y="7970"/>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615796" name="Rectangle 72"/>
                        <wps:cNvSpPr>
                          <a:spLocks noChangeArrowheads="1"/>
                        </wps:cNvSpPr>
                        <wps:spPr bwMode="auto">
                          <a:xfrm>
                            <a:off x="11006" y="8813"/>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615797" name="Rectangle 71"/>
                        <wps:cNvSpPr>
                          <a:spLocks noChangeArrowheads="1"/>
                        </wps:cNvSpPr>
                        <wps:spPr bwMode="auto">
                          <a:xfrm>
                            <a:off x="11006" y="8813"/>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615798" name="Rectangle 70"/>
                        <wps:cNvSpPr>
                          <a:spLocks noChangeArrowheads="1"/>
                        </wps:cNvSpPr>
                        <wps:spPr bwMode="auto">
                          <a:xfrm>
                            <a:off x="12442" y="8813"/>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615799" name="Rectangle 69"/>
                        <wps:cNvSpPr>
                          <a:spLocks noChangeArrowheads="1"/>
                        </wps:cNvSpPr>
                        <wps:spPr bwMode="auto">
                          <a:xfrm>
                            <a:off x="12442" y="8813"/>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615800" name="Text Box 68"/>
                        <wps:cNvSpPr txBox="1">
                          <a:spLocks noChangeArrowheads="1"/>
                        </wps:cNvSpPr>
                        <wps:spPr bwMode="auto">
                          <a:xfrm>
                            <a:off x="12442" y="8813"/>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F87" w:rsidRDefault="00386F87">
                              <w:pPr>
                                <w:rPr>
                                  <w:b/>
                                  <w:sz w:val="11"/>
                                </w:rPr>
                              </w:pPr>
                            </w:p>
                            <w:p w:rsidR="00386F87" w:rsidRDefault="00386F87">
                              <w:pPr>
                                <w:spacing w:line="163" w:lineRule="exact"/>
                                <w:ind w:left="2"/>
                                <w:jc w:val="center"/>
                                <w:rPr>
                                  <w:rFonts w:ascii="Calibri" w:hAnsi="Calibri"/>
                                  <w:sz w:val="14"/>
                                </w:rPr>
                              </w:pPr>
                              <w:r>
                                <w:rPr>
                                  <w:rFonts w:ascii="Calibri" w:hAnsi="Calibri"/>
                                  <w:color w:val="FFFFFF"/>
                                  <w:sz w:val="14"/>
                                </w:rPr>
                                <w:t>TAŞINIRSAYIM</w:t>
                              </w:r>
                            </w:p>
                            <w:p w:rsidR="00386F87" w:rsidRDefault="00386F87">
                              <w:pPr>
                                <w:spacing w:line="163" w:lineRule="exact"/>
                                <w:ind w:left="5"/>
                                <w:jc w:val="center"/>
                                <w:rPr>
                                  <w:rFonts w:ascii="Calibri"/>
                                  <w:sz w:val="14"/>
                                </w:rPr>
                              </w:pPr>
                              <w:r>
                                <w:rPr>
                                  <w:rFonts w:ascii="Calibri"/>
                                  <w:color w:val="FFFFFF"/>
                                  <w:sz w:val="14"/>
                                </w:rPr>
                                <w:t>KURULU</w:t>
                              </w:r>
                            </w:p>
                          </w:txbxContent>
                        </wps:txbx>
                        <wps:bodyPr rot="0" vert="horz" wrap="square" lIns="0" tIns="0" rIns="0" bIns="0" anchor="t" anchorCtr="0" upright="1">
                          <a:noAutofit/>
                        </wps:bodyPr>
                      </wps:wsp>
                      <wps:wsp>
                        <wps:cNvPr id="408615801" name="Text Box 67"/>
                        <wps:cNvSpPr txBox="1">
                          <a:spLocks noChangeArrowheads="1"/>
                        </wps:cNvSpPr>
                        <wps:spPr bwMode="auto">
                          <a:xfrm>
                            <a:off x="11006" y="8813"/>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F87" w:rsidRDefault="00386F87">
                              <w:pPr>
                                <w:spacing w:before="61" w:line="218" w:lineRule="auto"/>
                                <w:ind w:left="112" w:right="104" w:hanging="2"/>
                                <w:jc w:val="center"/>
                                <w:rPr>
                                  <w:rFonts w:ascii="Calibri" w:hAnsi="Calibri"/>
                                  <w:sz w:val="14"/>
                                </w:rPr>
                              </w:pPr>
                              <w:r>
                                <w:rPr>
                                  <w:rFonts w:ascii="Calibri" w:hAnsi="Calibri"/>
                                  <w:color w:val="FFFFFF"/>
                                  <w:sz w:val="14"/>
                                </w:rPr>
                                <w:t>OKULLARDA</w:t>
                              </w:r>
                              <w:r>
                                <w:rPr>
                                  <w:rFonts w:ascii="Calibri" w:hAnsi="Calibri"/>
                                  <w:color w:val="FFFFFF"/>
                                  <w:spacing w:val="-1"/>
                                  <w:sz w:val="14"/>
                                </w:rPr>
                                <w:t xml:space="preserve">ŞİDDETİ </w:t>
                              </w:r>
                              <w:r>
                                <w:rPr>
                                  <w:rFonts w:ascii="Calibri" w:hAnsi="Calibri"/>
                                  <w:color w:val="FFFFFF"/>
                                  <w:sz w:val="14"/>
                                </w:rPr>
                                <w:t>ÖNLEMEEKİBİ</w:t>
                              </w:r>
                            </w:p>
                          </w:txbxContent>
                        </wps:txbx>
                        <wps:bodyPr rot="0" vert="horz" wrap="square" lIns="0" tIns="0" rIns="0" bIns="0" anchor="t" anchorCtr="0" upright="1">
                          <a:noAutofit/>
                        </wps:bodyPr>
                      </wps:wsp>
                      <wps:wsp>
                        <wps:cNvPr id="408615803" name="Text Box 66"/>
                        <wps:cNvSpPr txBox="1">
                          <a:spLocks noChangeArrowheads="1"/>
                        </wps:cNvSpPr>
                        <wps:spPr bwMode="auto">
                          <a:xfrm>
                            <a:off x="12442" y="7970"/>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F87" w:rsidRDefault="00386F87">
                              <w:pPr>
                                <w:spacing w:before="11"/>
                                <w:rPr>
                                  <w:b/>
                                  <w:sz w:val="10"/>
                                </w:rPr>
                              </w:pPr>
                            </w:p>
                            <w:p w:rsidR="00386F87" w:rsidRDefault="00386F87">
                              <w:pPr>
                                <w:spacing w:line="163" w:lineRule="exact"/>
                                <w:ind w:left="4"/>
                                <w:jc w:val="center"/>
                                <w:rPr>
                                  <w:rFonts w:ascii="Calibri" w:hAnsi="Calibri"/>
                                  <w:sz w:val="14"/>
                                </w:rPr>
                              </w:pPr>
                              <w:r>
                                <w:rPr>
                                  <w:rFonts w:ascii="Calibri" w:hAnsi="Calibri"/>
                                  <w:color w:val="FFFFFF"/>
                                  <w:sz w:val="14"/>
                                </w:rPr>
                                <w:t>SINAVBAŞVURU</w:t>
                              </w:r>
                            </w:p>
                            <w:p w:rsidR="00386F87" w:rsidRDefault="00386F87">
                              <w:pPr>
                                <w:spacing w:line="163" w:lineRule="exact"/>
                                <w:ind w:left="2"/>
                                <w:jc w:val="center"/>
                                <w:rPr>
                                  <w:rFonts w:ascii="Calibri" w:hAnsi="Calibri"/>
                                  <w:sz w:val="14"/>
                                </w:rPr>
                              </w:pPr>
                              <w:r>
                                <w:rPr>
                                  <w:rFonts w:ascii="Calibri" w:hAnsi="Calibri"/>
                                  <w:color w:val="FFFFFF"/>
                                  <w:sz w:val="14"/>
                                </w:rPr>
                                <w:t>KOMİSYONU</w:t>
                              </w:r>
                            </w:p>
                          </w:txbxContent>
                        </wps:txbx>
                        <wps:bodyPr rot="0" vert="horz" wrap="square" lIns="0" tIns="0" rIns="0" bIns="0" anchor="t" anchorCtr="0" upright="1">
                          <a:noAutofit/>
                        </wps:bodyPr>
                      </wps:wsp>
                      <wps:wsp>
                        <wps:cNvPr id="408615804" name="Text Box 65"/>
                        <wps:cNvSpPr txBox="1">
                          <a:spLocks noChangeArrowheads="1"/>
                        </wps:cNvSpPr>
                        <wps:spPr bwMode="auto">
                          <a:xfrm>
                            <a:off x="11006" y="7970"/>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F87" w:rsidRDefault="00386F87">
                              <w:pPr>
                                <w:spacing w:before="11"/>
                                <w:rPr>
                                  <w:b/>
                                  <w:sz w:val="10"/>
                                </w:rPr>
                              </w:pPr>
                            </w:p>
                            <w:p w:rsidR="00386F87" w:rsidRDefault="00386F87">
                              <w:pPr>
                                <w:spacing w:line="163" w:lineRule="exact"/>
                                <w:ind w:left="2"/>
                                <w:jc w:val="center"/>
                                <w:rPr>
                                  <w:rFonts w:ascii="Calibri" w:hAnsi="Calibri"/>
                                  <w:sz w:val="14"/>
                                </w:rPr>
                              </w:pPr>
                              <w:r>
                                <w:rPr>
                                  <w:rFonts w:ascii="Calibri" w:hAnsi="Calibri"/>
                                  <w:color w:val="FFFFFF"/>
                                  <w:sz w:val="14"/>
                                </w:rPr>
                                <w:t>ESERİNCELEME</w:t>
                              </w:r>
                            </w:p>
                            <w:p w:rsidR="00386F87" w:rsidRDefault="00386F87">
                              <w:pPr>
                                <w:spacing w:line="163" w:lineRule="exact"/>
                                <w:ind w:left="5"/>
                                <w:jc w:val="center"/>
                                <w:rPr>
                                  <w:rFonts w:ascii="Calibri"/>
                                  <w:sz w:val="14"/>
                                </w:rPr>
                              </w:pPr>
                              <w:r>
                                <w:rPr>
                                  <w:rFonts w:ascii="Calibri"/>
                                  <w:color w:val="FFFFFF"/>
                                  <w:sz w:val="14"/>
                                </w:rPr>
                                <w:t>KURULU</w:t>
                              </w:r>
                            </w:p>
                          </w:txbxContent>
                        </wps:txbx>
                        <wps:bodyPr rot="0" vert="horz" wrap="square" lIns="0" tIns="0" rIns="0" bIns="0" anchor="t" anchorCtr="0" upright="1">
                          <a:noAutofit/>
                        </wps:bodyPr>
                      </wps:wsp>
                      <wps:wsp>
                        <wps:cNvPr id="408615805" name="Text Box 64"/>
                        <wps:cNvSpPr txBox="1">
                          <a:spLocks noChangeArrowheads="1"/>
                        </wps:cNvSpPr>
                        <wps:spPr bwMode="auto">
                          <a:xfrm>
                            <a:off x="12442" y="7128"/>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F87" w:rsidRDefault="00386F87">
                              <w:pPr>
                                <w:spacing w:before="11"/>
                                <w:rPr>
                                  <w:b/>
                                  <w:sz w:val="10"/>
                                </w:rPr>
                              </w:pPr>
                            </w:p>
                            <w:p w:rsidR="00386F87" w:rsidRDefault="00386F87">
                              <w:pPr>
                                <w:spacing w:line="163" w:lineRule="exact"/>
                                <w:ind w:left="2"/>
                                <w:jc w:val="center"/>
                                <w:rPr>
                                  <w:rFonts w:ascii="Calibri" w:hAnsi="Calibri"/>
                                  <w:sz w:val="14"/>
                                </w:rPr>
                              </w:pPr>
                              <w:r>
                                <w:rPr>
                                  <w:rFonts w:ascii="Calibri" w:hAnsi="Calibri"/>
                                  <w:color w:val="FFFFFF"/>
                                  <w:sz w:val="14"/>
                                </w:rPr>
                                <w:t>BEPGELİŞTİRME</w:t>
                              </w:r>
                            </w:p>
                            <w:p w:rsidR="00386F87" w:rsidRDefault="00386F87">
                              <w:pPr>
                                <w:spacing w:line="163" w:lineRule="exact"/>
                                <w:ind w:left="5"/>
                                <w:jc w:val="center"/>
                                <w:rPr>
                                  <w:rFonts w:ascii="Calibri"/>
                                  <w:sz w:val="14"/>
                                </w:rPr>
                              </w:pPr>
                              <w:r>
                                <w:rPr>
                                  <w:rFonts w:ascii="Calibri"/>
                                  <w:color w:val="FFFFFF"/>
                                  <w:sz w:val="14"/>
                                </w:rPr>
                                <w:t>KURULU</w:t>
                              </w:r>
                            </w:p>
                          </w:txbxContent>
                        </wps:txbx>
                        <wps:bodyPr rot="0" vert="horz" wrap="square" lIns="0" tIns="0" rIns="0" bIns="0" anchor="t" anchorCtr="0" upright="1">
                          <a:noAutofit/>
                        </wps:bodyPr>
                      </wps:wsp>
                      <wps:wsp>
                        <wps:cNvPr id="408615806" name="Text Box 63"/>
                        <wps:cNvSpPr txBox="1">
                          <a:spLocks noChangeArrowheads="1"/>
                        </wps:cNvSpPr>
                        <wps:spPr bwMode="auto">
                          <a:xfrm>
                            <a:off x="11006" y="7128"/>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F87" w:rsidRDefault="00386F87">
                              <w:pPr>
                                <w:rPr>
                                  <w:b/>
                                  <w:sz w:val="12"/>
                                </w:rPr>
                              </w:pPr>
                            </w:p>
                            <w:p w:rsidR="00386F87" w:rsidRDefault="00386F87">
                              <w:pPr>
                                <w:spacing w:line="218" w:lineRule="auto"/>
                                <w:ind w:left="52" w:right="44" w:firstLine="105"/>
                                <w:rPr>
                                  <w:rFonts w:ascii="Calibri" w:hAnsi="Calibri"/>
                                  <w:sz w:val="14"/>
                                </w:rPr>
                              </w:pPr>
                              <w:r>
                                <w:rPr>
                                  <w:rFonts w:ascii="Calibri" w:hAnsi="Calibri"/>
                                  <w:color w:val="FFFFFF"/>
                                  <w:sz w:val="14"/>
                                </w:rPr>
                                <w:t xml:space="preserve">REHBERLİK </w:t>
                              </w:r>
                              <w:proofErr w:type="gramStart"/>
                              <w:r>
                                <w:rPr>
                                  <w:rFonts w:ascii="Calibri" w:hAnsi="Calibri"/>
                                  <w:color w:val="FFFFFF"/>
                                  <w:sz w:val="14"/>
                                </w:rPr>
                                <w:t>HİZ.</w:t>
                              </w:r>
                              <w:r>
                                <w:rPr>
                                  <w:rFonts w:ascii="Calibri" w:hAnsi="Calibri"/>
                                  <w:color w:val="FFFFFF"/>
                                  <w:spacing w:val="-1"/>
                                  <w:sz w:val="14"/>
                                </w:rPr>
                                <w:t>YÜRÜTMEKURULU</w:t>
                              </w:r>
                              <w:proofErr w:type="gramEnd"/>
                            </w:p>
                          </w:txbxContent>
                        </wps:txbx>
                        <wps:bodyPr rot="0" vert="horz" wrap="square" lIns="0" tIns="0" rIns="0" bIns="0" anchor="t" anchorCtr="0" upright="1">
                          <a:noAutofit/>
                        </wps:bodyPr>
                      </wps:wsp>
                      <wps:wsp>
                        <wps:cNvPr id="408615807" name="Text Box 62"/>
                        <wps:cNvSpPr txBox="1">
                          <a:spLocks noChangeArrowheads="1"/>
                        </wps:cNvSpPr>
                        <wps:spPr bwMode="auto">
                          <a:xfrm>
                            <a:off x="12442" y="6285"/>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F87" w:rsidRDefault="00386F87">
                              <w:pPr>
                                <w:spacing w:before="11"/>
                                <w:rPr>
                                  <w:b/>
                                  <w:sz w:val="10"/>
                                </w:rPr>
                              </w:pPr>
                            </w:p>
                            <w:p w:rsidR="00386F87" w:rsidRDefault="00386F87">
                              <w:pPr>
                                <w:spacing w:line="163" w:lineRule="exact"/>
                                <w:ind w:left="3"/>
                                <w:jc w:val="center"/>
                                <w:rPr>
                                  <w:rFonts w:ascii="Calibri" w:hAnsi="Calibri"/>
                                  <w:sz w:val="14"/>
                                </w:rPr>
                              </w:pPr>
                              <w:r>
                                <w:rPr>
                                  <w:rFonts w:ascii="Calibri" w:hAnsi="Calibri"/>
                                  <w:color w:val="FFFFFF"/>
                                  <w:sz w:val="14"/>
                                </w:rPr>
                                <w:t>SOSYALETKİNLİKLER</w:t>
                              </w:r>
                            </w:p>
                            <w:p w:rsidR="00386F87" w:rsidRDefault="00386F87">
                              <w:pPr>
                                <w:spacing w:line="163" w:lineRule="exact"/>
                                <w:ind w:left="5"/>
                                <w:jc w:val="center"/>
                                <w:rPr>
                                  <w:rFonts w:ascii="Calibri"/>
                                  <w:sz w:val="14"/>
                                </w:rPr>
                              </w:pPr>
                              <w:r>
                                <w:rPr>
                                  <w:rFonts w:ascii="Calibri"/>
                                  <w:color w:val="FFFFFF"/>
                                  <w:sz w:val="14"/>
                                </w:rPr>
                                <w:t>KURULU</w:t>
                              </w:r>
                            </w:p>
                          </w:txbxContent>
                        </wps:txbx>
                        <wps:bodyPr rot="0" vert="horz" wrap="square" lIns="0" tIns="0" rIns="0" bIns="0" anchor="t" anchorCtr="0" upright="1">
                          <a:noAutofit/>
                        </wps:bodyPr>
                      </wps:wsp>
                      <wps:wsp>
                        <wps:cNvPr id="411398112" name="Text Box 61"/>
                        <wps:cNvSpPr txBox="1">
                          <a:spLocks noChangeArrowheads="1"/>
                        </wps:cNvSpPr>
                        <wps:spPr bwMode="auto">
                          <a:xfrm>
                            <a:off x="11006" y="6285"/>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F87" w:rsidRDefault="00386F87">
                              <w:pPr>
                                <w:spacing w:before="11"/>
                                <w:rPr>
                                  <w:b/>
                                  <w:sz w:val="10"/>
                                </w:rPr>
                              </w:pPr>
                            </w:p>
                            <w:p w:rsidR="00386F87" w:rsidRDefault="00386F87">
                              <w:pPr>
                                <w:spacing w:line="163" w:lineRule="exact"/>
                                <w:ind w:left="2"/>
                                <w:jc w:val="center"/>
                                <w:rPr>
                                  <w:rFonts w:ascii="Calibri" w:hAnsi="Calibri"/>
                                  <w:sz w:val="14"/>
                                </w:rPr>
                              </w:pPr>
                              <w:r>
                                <w:rPr>
                                  <w:rFonts w:ascii="Calibri" w:hAnsi="Calibri"/>
                                  <w:color w:val="FFFFFF"/>
                                  <w:sz w:val="14"/>
                                </w:rPr>
                                <w:t>OKUL AİLEBİRLİĞİ</w:t>
                              </w:r>
                            </w:p>
                            <w:p w:rsidR="00386F87" w:rsidRDefault="00386F87">
                              <w:pPr>
                                <w:spacing w:line="163" w:lineRule="exact"/>
                                <w:ind w:left="4"/>
                                <w:jc w:val="center"/>
                                <w:rPr>
                                  <w:rFonts w:ascii="Calibri"/>
                                  <w:sz w:val="14"/>
                                </w:rPr>
                              </w:pPr>
                              <w:proofErr w:type="gramStart"/>
                              <w:r>
                                <w:rPr>
                                  <w:rFonts w:ascii="Calibri"/>
                                  <w:color w:val="FFFFFF"/>
                                  <w:sz w:val="14"/>
                                </w:rPr>
                                <w:t>DEN.KURULU</w:t>
                              </w:r>
                              <w:proofErr w:type="gramEnd"/>
                            </w:p>
                          </w:txbxContent>
                        </wps:txbx>
                        <wps:bodyPr rot="0" vert="horz" wrap="square" lIns="0" tIns="0" rIns="0" bIns="0" anchor="t" anchorCtr="0" upright="1">
                          <a:noAutofit/>
                        </wps:bodyPr>
                      </wps:wsp>
                      <wps:wsp>
                        <wps:cNvPr id="411398113" name="Text Box 60"/>
                        <wps:cNvSpPr txBox="1">
                          <a:spLocks noChangeArrowheads="1"/>
                        </wps:cNvSpPr>
                        <wps:spPr bwMode="auto">
                          <a:xfrm>
                            <a:off x="5264" y="6285"/>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F87" w:rsidRDefault="00386F87">
                              <w:pPr>
                                <w:spacing w:before="7"/>
                                <w:rPr>
                                  <w:b/>
                                  <w:sz w:val="17"/>
                                </w:rPr>
                              </w:pPr>
                            </w:p>
                            <w:p w:rsidR="00386F87" w:rsidRDefault="00386F87">
                              <w:pPr>
                                <w:ind w:left="87"/>
                                <w:rPr>
                                  <w:rFonts w:ascii="Calibri" w:hAnsi="Calibri"/>
                                  <w:sz w:val="14"/>
                                </w:rPr>
                              </w:pPr>
                              <w:r>
                                <w:rPr>
                                  <w:rFonts w:ascii="Calibri" w:hAnsi="Calibri"/>
                                  <w:color w:val="FFFFFF"/>
                                  <w:sz w:val="14"/>
                                </w:rPr>
                                <w:t>TEK-TASZÜMRESİ</w:t>
                              </w:r>
                            </w:p>
                          </w:txbxContent>
                        </wps:txbx>
                        <wps:bodyPr rot="0" vert="horz" wrap="square" lIns="0" tIns="0" rIns="0" bIns="0" anchor="t" anchorCtr="0" upright="1">
                          <a:noAutofit/>
                        </wps:bodyPr>
                      </wps:wsp>
                      <wps:wsp>
                        <wps:cNvPr id="411398114" name="Text Box 59"/>
                        <wps:cNvSpPr txBox="1">
                          <a:spLocks noChangeArrowheads="1"/>
                        </wps:cNvSpPr>
                        <wps:spPr bwMode="auto">
                          <a:xfrm>
                            <a:off x="3828" y="6285"/>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F87" w:rsidRDefault="00386F87">
                              <w:pPr>
                                <w:spacing w:before="7"/>
                                <w:rPr>
                                  <w:b/>
                                  <w:sz w:val="17"/>
                                </w:rPr>
                              </w:pPr>
                            </w:p>
                            <w:p w:rsidR="00386F87" w:rsidRDefault="00386F87">
                              <w:pPr>
                                <w:ind w:left="127"/>
                                <w:rPr>
                                  <w:rFonts w:ascii="Calibri" w:hAnsi="Calibri"/>
                                  <w:sz w:val="14"/>
                                </w:rPr>
                              </w:pPr>
                              <w:r>
                                <w:rPr>
                                  <w:rFonts w:ascii="Calibri" w:hAnsi="Calibri"/>
                                  <w:color w:val="FFFFFF"/>
                                  <w:sz w:val="14"/>
                                </w:rPr>
                                <w:t>MÜZİKZÜMRESİ</w:t>
                              </w:r>
                            </w:p>
                          </w:txbxContent>
                        </wps:txbx>
                        <wps:bodyPr rot="0" vert="horz" wrap="square" lIns="0" tIns="0" rIns="0" bIns="0" anchor="t" anchorCtr="0" upright="1">
                          <a:noAutofit/>
                        </wps:bodyPr>
                      </wps:wsp>
                      <wps:wsp>
                        <wps:cNvPr id="411398115" name="Text Box 58"/>
                        <wps:cNvSpPr txBox="1">
                          <a:spLocks noChangeArrowheads="1"/>
                        </wps:cNvSpPr>
                        <wps:spPr bwMode="auto">
                          <a:xfrm>
                            <a:off x="12442" y="5443"/>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F87" w:rsidRDefault="00386F87">
                              <w:pPr>
                                <w:spacing w:before="49" w:line="163" w:lineRule="exact"/>
                                <w:ind w:left="308"/>
                                <w:rPr>
                                  <w:rFonts w:ascii="Calibri" w:hAnsi="Calibri"/>
                                  <w:sz w:val="14"/>
                                </w:rPr>
                              </w:pPr>
                              <w:r>
                                <w:rPr>
                                  <w:rFonts w:ascii="Calibri" w:hAnsi="Calibri"/>
                                  <w:color w:val="FFFFFF"/>
                                  <w:sz w:val="14"/>
                                </w:rPr>
                                <w:t>TÖRENVE</w:t>
                              </w:r>
                            </w:p>
                            <w:p w:rsidR="00386F87" w:rsidRDefault="00386F87">
                              <w:pPr>
                                <w:spacing w:line="155" w:lineRule="exact"/>
                                <w:ind w:left="311"/>
                                <w:rPr>
                                  <w:rFonts w:ascii="Calibri"/>
                                  <w:sz w:val="14"/>
                                </w:rPr>
                              </w:pPr>
                              <w:r>
                                <w:rPr>
                                  <w:rFonts w:ascii="Calibri"/>
                                  <w:color w:val="FFFFFF"/>
                                  <w:sz w:val="14"/>
                                </w:rPr>
                                <w:t>KUTLAMA</w:t>
                              </w:r>
                            </w:p>
                            <w:p w:rsidR="00386F87" w:rsidRDefault="00386F87">
                              <w:pPr>
                                <w:spacing w:line="162" w:lineRule="exact"/>
                                <w:ind w:left="234"/>
                                <w:rPr>
                                  <w:rFonts w:ascii="Calibri" w:hAnsi="Calibri"/>
                                  <w:sz w:val="14"/>
                                </w:rPr>
                              </w:pPr>
                              <w:r>
                                <w:rPr>
                                  <w:rFonts w:ascii="Calibri" w:hAnsi="Calibri"/>
                                  <w:color w:val="FFFFFF"/>
                                  <w:sz w:val="14"/>
                                </w:rPr>
                                <w:t>KOMİSYONU</w:t>
                              </w:r>
                            </w:p>
                          </w:txbxContent>
                        </wps:txbx>
                        <wps:bodyPr rot="0" vert="horz" wrap="square" lIns="0" tIns="0" rIns="0" bIns="0" anchor="t" anchorCtr="0" upright="1">
                          <a:noAutofit/>
                        </wps:bodyPr>
                      </wps:wsp>
                      <wps:wsp>
                        <wps:cNvPr id="411398116" name="Text Box 57"/>
                        <wps:cNvSpPr txBox="1">
                          <a:spLocks noChangeArrowheads="1"/>
                        </wps:cNvSpPr>
                        <wps:spPr bwMode="auto">
                          <a:xfrm>
                            <a:off x="11006" y="5443"/>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F87" w:rsidRDefault="00386F87">
                              <w:pPr>
                                <w:spacing w:before="125" w:line="164" w:lineRule="exact"/>
                                <w:ind w:left="59"/>
                                <w:rPr>
                                  <w:rFonts w:ascii="Calibri" w:hAnsi="Calibri"/>
                                  <w:sz w:val="14"/>
                                </w:rPr>
                              </w:pPr>
                              <w:r>
                                <w:rPr>
                                  <w:rFonts w:ascii="Calibri" w:hAnsi="Calibri"/>
                                  <w:color w:val="FFFFFF"/>
                                  <w:spacing w:val="-1"/>
                                  <w:sz w:val="14"/>
                                </w:rPr>
                                <w:t>DEĞERLER</w:t>
                              </w:r>
                              <w:r>
                                <w:rPr>
                                  <w:rFonts w:ascii="Calibri" w:hAnsi="Calibri"/>
                                  <w:color w:val="FFFFFF"/>
                                  <w:sz w:val="14"/>
                                </w:rPr>
                                <w:t>EĞİTİMİ</w:t>
                              </w:r>
                            </w:p>
                            <w:p w:rsidR="00386F87" w:rsidRDefault="00386F87">
                              <w:pPr>
                                <w:spacing w:line="164" w:lineRule="exact"/>
                                <w:ind w:left="52"/>
                                <w:rPr>
                                  <w:rFonts w:ascii="Calibri" w:hAnsi="Calibri"/>
                                  <w:sz w:val="14"/>
                                </w:rPr>
                              </w:pPr>
                              <w:r>
                                <w:rPr>
                                  <w:rFonts w:ascii="Calibri" w:hAnsi="Calibri"/>
                                  <w:color w:val="FFFFFF"/>
                                  <w:spacing w:val="-1"/>
                                  <w:sz w:val="14"/>
                                </w:rPr>
                                <w:t>YÜRÜTME</w:t>
                              </w:r>
                              <w:r>
                                <w:rPr>
                                  <w:rFonts w:ascii="Calibri" w:hAnsi="Calibri"/>
                                  <w:color w:val="FFFFFF"/>
                                  <w:sz w:val="14"/>
                                </w:rPr>
                                <w:t>KURULU</w:t>
                              </w:r>
                            </w:p>
                          </w:txbxContent>
                        </wps:txbx>
                        <wps:bodyPr rot="0" vert="horz" wrap="square" lIns="0" tIns="0" rIns="0" bIns="0" anchor="t" anchorCtr="0" upright="1">
                          <a:noAutofit/>
                        </wps:bodyPr>
                      </wps:wsp>
                      <wps:wsp>
                        <wps:cNvPr id="411398117" name="Text Box 56"/>
                        <wps:cNvSpPr txBox="1">
                          <a:spLocks noChangeArrowheads="1"/>
                        </wps:cNvSpPr>
                        <wps:spPr bwMode="auto">
                          <a:xfrm>
                            <a:off x="9571" y="5443"/>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F87" w:rsidRDefault="00386F87">
                              <w:pPr>
                                <w:spacing w:before="125" w:line="164" w:lineRule="exact"/>
                                <w:ind w:left="1"/>
                                <w:jc w:val="center"/>
                                <w:rPr>
                                  <w:rFonts w:ascii="Calibri"/>
                                  <w:sz w:val="14"/>
                                </w:rPr>
                              </w:pPr>
                              <w:r>
                                <w:rPr>
                                  <w:rFonts w:ascii="Calibri"/>
                                  <w:color w:val="FFFFFF"/>
                                  <w:sz w:val="14"/>
                                </w:rPr>
                                <w:t>AFETEHAZIRLIK</w:t>
                              </w:r>
                            </w:p>
                            <w:p w:rsidR="00386F87" w:rsidRDefault="00386F87">
                              <w:pPr>
                                <w:spacing w:line="164" w:lineRule="exact"/>
                                <w:ind w:left="4"/>
                                <w:jc w:val="center"/>
                                <w:rPr>
                                  <w:rFonts w:ascii="Calibri" w:hAnsi="Calibri"/>
                                  <w:sz w:val="14"/>
                                </w:rPr>
                              </w:pPr>
                              <w:r>
                                <w:rPr>
                                  <w:rFonts w:ascii="Calibri" w:hAnsi="Calibri"/>
                                  <w:color w:val="FFFFFF"/>
                                  <w:sz w:val="14"/>
                                </w:rPr>
                                <w:t>KULÜBÜ</w:t>
                              </w:r>
                            </w:p>
                          </w:txbxContent>
                        </wps:txbx>
                        <wps:bodyPr rot="0" vert="horz" wrap="square" lIns="0" tIns="0" rIns="0" bIns="0" anchor="t" anchorCtr="0" upright="1">
                          <a:noAutofit/>
                        </wps:bodyPr>
                      </wps:wsp>
                      <wps:wsp>
                        <wps:cNvPr id="411398118" name="Text Box 55"/>
                        <wps:cNvSpPr txBox="1">
                          <a:spLocks noChangeArrowheads="1"/>
                        </wps:cNvSpPr>
                        <wps:spPr bwMode="auto">
                          <a:xfrm>
                            <a:off x="8135" y="5443"/>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F87" w:rsidRDefault="00386F87">
                              <w:pPr>
                                <w:spacing w:before="125" w:line="164" w:lineRule="exact"/>
                                <w:ind w:left="1"/>
                                <w:jc w:val="center"/>
                                <w:rPr>
                                  <w:rFonts w:ascii="Calibri" w:hAnsi="Calibri"/>
                                  <w:sz w:val="14"/>
                                </w:rPr>
                              </w:pPr>
                              <w:r>
                                <w:rPr>
                                  <w:rFonts w:ascii="Calibri" w:hAnsi="Calibri"/>
                                  <w:color w:val="FFFFFF"/>
                                  <w:sz w:val="14"/>
                                </w:rPr>
                                <w:t>ÇEVREKORUMA</w:t>
                              </w:r>
                            </w:p>
                            <w:p w:rsidR="00386F87" w:rsidRDefault="00386F87">
                              <w:pPr>
                                <w:spacing w:line="164" w:lineRule="exact"/>
                                <w:ind w:left="3"/>
                                <w:jc w:val="center"/>
                                <w:rPr>
                                  <w:rFonts w:ascii="Calibri" w:hAnsi="Calibri"/>
                                  <w:sz w:val="14"/>
                                </w:rPr>
                              </w:pPr>
                              <w:r>
                                <w:rPr>
                                  <w:rFonts w:ascii="Calibri" w:hAnsi="Calibri"/>
                                  <w:color w:val="FFFFFF"/>
                                  <w:sz w:val="14"/>
                                </w:rPr>
                                <w:t>KULÜBÜ</w:t>
                              </w:r>
                            </w:p>
                          </w:txbxContent>
                        </wps:txbx>
                        <wps:bodyPr rot="0" vert="horz" wrap="square" lIns="0" tIns="0" rIns="0" bIns="0" anchor="t" anchorCtr="0" upright="1">
                          <a:noAutofit/>
                        </wps:bodyPr>
                      </wps:wsp>
                      <wps:wsp>
                        <wps:cNvPr id="411398119" name="Text Box 54"/>
                        <wps:cNvSpPr txBox="1">
                          <a:spLocks noChangeArrowheads="1"/>
                        </wps:cNvSpPr>
                        <wps:spPr bwMode="auto">
                          <a:xfrm>
                            <a:off x="5264" y="5443"/>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F87" w:rsidRDefault="00386F87">
                              <w:pPr>
                                <w:spacing w:before="125" w:line="164" w:lineRule="exact"/>
                                <w:ind w:left="20" w:right="21"/>
                                <w:jc w:val="center"/>
                                <w:rPr>
                                  <w:rFonts w:ascii="Calibri" w:hAnsi="Calibri"/>
                                  <w:sz w:val="14"/>
                                </w:rPr>
                              </w:pPr>
                              <w:r>
                                <w:rPr>
                                  <w:rFonts w:ascii="Calibri" w:hAnsi="Calibri"/>
                                  <w:color w:val="FFFFFF"/>
                                  <w:sz w:val="14"/>
                                </w:rPr>
                                <w:t>GÖRSELSANATLAR</w:t>
                              </w:r>
                            </w:p>
                            <w:p w:rsidR="00386F87" w:rsidRDefault="00386F87">
                              <w:pPr>
                                <w:spacing w:line="164" w:lineRule="exact"/>
                                <w:jc w:val="center"/>
                                <w:rPr>
                                  <w:rFonts w:ascii="Calibri" w:hAnsi="Calibri"/>
                                  <w:sz w:val="14"/>
                                </w:rPr>
                              </w:pPr>
                              <w:r>
                                <w:rPr>
                                  <w:rFonts w:ascii="Calibri" w:hAnsi="Calibri"/>
                                  <w:color w:val="FFFFFF"/>
                                  <w:sz w:val="14"/>
                                </w:rPr>
                                <w:t>ZÜMRESİ</w:t>
                              </w:r>
                            </w:p>
                          </w:txbxContent>
                        </wps:txbx>
                        <wps:bodyPr rot="0" vert="horz" wrap="square" lIns="0" tIns="0" rIns="0" bIns="0" anchor="t" anchorCtr="0" upright="1">
                          <a:noAutofit/>
                        </wps:bodyPr>
                      </wps:wsp>
                      <wps:wsp>
                        <wps:cNvPr id="411398120" name="Text Box 53"/>
                        <wps:cNvSpPr txBox="1">
                          <a:spLocks noChangeArrowheads="1"/>
                        </wps:cNvSpPr>
                        <wps:spPr bwMode="auto">
                          <a:xfrm>
                            <a:off x="3828" y="5443"/>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F87" w:rsidRDefault="00386F87">
                              <w:pPr>
                                <w:spacing w:before="125" w:line="164" w:lineRule="exact"/>
                                <w:ind w:left="1"/>
                                <w:jc w:val="center"/>
                                <w:rPr>
                                  <w:rFonts w:ascii="Calibri" w:hAnsi="Calibri"/>
                                  <w:sz w:val="14"/>
                                </w:rPr>
                              </w:pPr>
                              <w:r>
                                <w:rPr>
                                  <w:rFonts w:ascii="Calibri" w:hAnsi="Calibri"/>
                                  <w:color w:val="FFFFFF"/>
                                  <w:sz w:val="14"/>
                                </w:rPr>
                                <w:t>BEDENEĞİTİMİ</w:t>
                              </w:r>
                            </w:p>
                            <w:p w:rsidR="00386F87" w:rsidRDefault="00386F87">
                              <w:pPr>
                                <w:spacing w:line="164" w:lineRule="exact"/>
                                <w:ind w:left="20" w:right="21"/>
                                <w:jc w:val="center"/>
                                <w:rPr>
                                  <w:rFonts w:ascii="Calibri" w:hAnsi="Calibri"/>
                                  <w:sz w:val="14"/>
                                </w:rPr>
                              </w:pPr>
                              <w:r>
                                <w:rPr>
                                  <w:rFonts w:ascii="Calibri" w:hAnsi="Calibri"/>
                                  <w:color w:val="FFFFFF"/>
                                  <w:sz w:val="14"/>
                                </w:rPr>
                                <w:t>ZÜMRESİ</w:t>
                              </w:r>
                            </w:p>
                          </w:txbxContent>
                        </wps:txbx>
                        <wps:bodyPr rot="0" vert="horz" wrap="square" lIns="0" tIns="0" rIns="0" bIns="0" anchor="t" anchorCtr="0" upright="1">
                          <a:noAutofit/>
                        </wps:bodyPr>
                      </wps:wsp>
                      <wps:wsp>
                        <wps:cNvPr id="411398121" name="Text Box 52"/>
                        <wps:cNvSpPr txBox="1">
                          <a:spLocks noChangeArrowheads="1"/>
                        </wps:cNvSpPr>
                        <wps:spPr bwMode="auto">
                          <a:xfrm>
                            <a:off x="12442" y="4601"/>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F87" w:rsidRDefault="00386F87">
                              <w:pPr>
                                <w:spacing w:before="125" w:line="163" w:lineRule="exact"/>
                                <w:ind w:left="3"/>
                                <w:jc w:val="center"/>
                                <w:rPr>
                                  <w:rFonts w:ascii="Calibri" w:hAnsi="Calibri"/>
                                  <w:sz w:val="14"/>
                                </w:rPr>
                              </w:pPr>
                              <w:r>
                                <w:rPr>
                                  <w:rFonts w:ascii="Calibri" w:hAnsi="Calibri"/>
                                  <w:color w:val="FFFFFF"/>
                                  <w:sz w:val="14"/>
                                </w:rPr>
                                <w:t>OKULSAĞLIĞIYÖN.</w:t>
                              </w:r>
                            </w:p>
                            <w:p w:rsidR="00386F87" w:rsidRDefault="00386F87">
                              <w:pPr>
                                <w:spacing w:line="163" w:lineRule="exact"/>
                                <w:ind w:left="4"/>
                                <w:jc w:val="center"/>
                                <w:rPr>
                                  <w:rFonts w:ascii="Calibri"/>
                                  <w:sz w:val="14"/>
                                </w:rPr>
                              </w:pPr>
                              <w:r>
                                <w:rPr>
                                  <w:rFonts w:ascii="Calibri"/>
                                  <w:color w:val="FFFFFF"/>
                                  <w:sz w:val="14"/>
                                </w:rPr>
                                <w:t>EK.</w:t>
                              </w:r>
                            </w:p>
                          </w:txbxContent>
                        </wps:txbx>
                        <wps:bodyPr rot="0" vert="horz" wrap="square" lIns="0" tIns="0" rIns="0" bIns="0" anchor="t" anchorCtr="0" upright="1">
                          <a:noAutofit/>
                        </wps:bodyPr>
                      </wps:wsp>
                      <wps:wsp>
                        <wps:cNvPr id="411398122" name="Text Box 51"/>
                        <wps:cNvSpPr txBox="1">
                          <a:spLocks noChangeArrowheads="1"/>
                        </wps:cNvSpPr>
                        <wps:spPr bwMode="auto">
                          <a:xfrm>
                            <a:off x="11006" y="4601"/>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F87" w:rsidRDefault="00386F87">
                              <w:pPr>
                                <w:spacing w:before="61" w:line="218" w:lineRule="auto"/>
                                <w:ind w:left="102" w:right="95" w:hanging="3"/>
                                <w:jc w:val="center"/>
                                <w:rPr>
                                  <w:rFonts w:ascii="Calibri" w:hAnsi="Calibri"/>
                                  <w:sz w:val="14"/>
                                </w:rPr>
                              </w:pPr>
                              <w:r>
                                <w:rPr>
                                  <w:rFonts w:ascii="Calibri" w:hAnsi="Calibri"/>
                                  <w:color w:val="FFFFFF"/>
                                  <w:sz w:val="14"/>
                                </w:rPr>
                                <w:t>RİSK</w:t>
                              </w:r>
                              <w:r>
                                <w:rPr>
                                  <w:rFonts w:ascii="Calibri" w:hAnsi="Calibri"/>
                                  <w:color w:val="FFFFFF"/>
                                  <w:spacing w:val="-1"/>
                                  <w:sz w:val="14"/>
                                </w:rPr>
                                <w:t>DEĞERLENDİRME</w:t>
                              </w:r>
                              <w:r>
                                <w:rPr>
                                  <w:rFonts w:ascii="Calibri" w:hAnsi="Calibri"/>
                                  <w:color w:val="FFFFFF"/>
                                  <w:sz w:val="14"/>
                                </w:rPr>
                                <w:t>EKİBİ</w:t>
                              </w:r>
                            </w:p>
                          </w:txbxContent>
                        </wps:txbx>
                        <wps:bodyPr rot="0" vert="horz" wrap="square" lIns="0" tIns="0" rIns="0" bIns="0" anchor="t" anchorCtr="0" upright="1">
                          <a:noAutofit/>
                        </wps:bodyPr>
                      </wps:wsp>
                      <wps:wsp>
                        <wps:cNvPr id="411398124" name="Text Box 50"/>
                        <wps:cNvSpPr txBox="1">
                          <a:spLocks noChangeArrowheads="1"/>
                        </wps:cNvSpPr>
                        <wps:spPr bwMode="auto">
                          <a:xfrm>
                            <a:off x="9571" y="4601"/>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F87" w:rsidRDefault="00386F87">
                              <w:pPr>
                                <w:spacing w:before="11"/>
                                <w:rPr>
                                  <w:b/>
                                  <w:sz w:val="11"/>
                                </w:rPr>
                              </w:pPr>
                            </w:p>
                            <w:p w:rsidR="00386F87" w:rsidRDefault="00386F87">
                              <w:pPr>
                                <w:spacing w:line="218" w:lineRule="auto"/>
                                <w:ind w:left="358" w:right="36" w:hanging="300"/>
                                <w:rPr>
                                  <w:rFonts w:ascii="Calibri" w:hAnsi="Calibri"/>
                                  <w:sz w:val="14"/>
                                </w:rPr>
                              </w:pPr>
                              <w:r>
                                <w:rPr>
                                  <w:rFonts w:ascii="Calibri" w:hAnsi="Calibri"/>
                                  <w:color w:val="FFFFFF"/>
                                  <w:sz w:val="14"/>
                                </w:rPr>
                                <w:t>DEĞERLER EĞİTİMİKULÜBÜ</w:t>
                              </w:r>
                            </w:p>
                          </w:txbxContent>
                        </wps:txbx>
                        <wps:bodyPr rot="0" vert="horz" wrap="square" lIns="0" tIns="0" rIns="0" bIns="0" anchor="t" anchorCtr="0" upright="1">
                          <a:noAutofit/>
                        </wps:bodyPr>
                      </wps:wsp>
                      <wps:wsp>
                        <wps:cNvPr id="411398125" name="Text Box 49"/>
                        <wps:cNvSpPr txBox="1">
                          <a:spLocks noChangeArrowheads="1"/>
                        </wps:cNvSpPr>
                        <wps:spPr bwMode="auto">
                          <a:xfrm>
                            <a:off x="8135" y="4601"/>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F87" w:rsidRDefault="00386F87">
                              <w:pPr>
                                <w:spacing w:before="11"/>
                                <w:rPr>
                                  <w:b/>
                                  <w:sz w:val="11"/>
                                </w:rPr>
                              </w:pPr>
                            </w:p>
                            <w:p w:rsidR="00386F87" w:rsidRDefault="00386F87">
                              <w:pPr>
                                <w:spacing w:line="218" w:lineRule="auto"/>
                                <w:ind w:left="188" w:right="56" w:hanging="118"/>
                                <w:rPr>
                                  <w:rFonts w:ascii="Calibri" w:hAnsi="Calibri"/>
                                  <w:sz w:val="14"/>
                                </w:rPr>
                              </w:pPr>
                              <w:proofErr w:type="spellStart"/>
                              <w:proofErr w:type="gramStart"/>
                              <w:r>
                                <w:rPr>
                                  <w:rFonts w:ascii="Calibri" w:hAnsi="Calibri"/>
                                  <w:color w:val="FFFFFF"/>
                                  <w:sz w:val="14"/>
                                </w:rPr>
                                <w:t>İNSANHAKLARIveDEM.KULÜBÜ</w:t>
                              </w:r>
                              <w:proofErr w:type="spellEnd"/>
                              <w:proofErr w:type="gramEnd"/>
                            </w:p>
                          </w:txbxContent>
                        </wps:txbx>
                        <wps:bodyPr rot="0" vert="horz" wrap="square" lIns="0" tIns="0" rIns="0" bIns="0" anchor="t" anchorCtr="0" upright="1">
                          <a:noAutofit/>
                        </wps:bodyPr>
                      </wps:wsp>
                      <wps:wsp>
                        <wps:cNvPr id="411398126" name="Text Box 48"/>
                        <wps:cNvSpPr txBox="1">
                          <a:spLocks noChangeArrowheads="1"/>
                        </wps:cNvSpPr>
                        <wps:spPr bwMode="auto">
                          <a:xfrm>
                            <a:off x="5264" y="4601"/>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F87" w:rsidRDefault="00386F87">
                              <w:pPr>
                                <w:spacing w:before="7"/>
                                <w:rPr>
                                  <w:b/>
                                  <w:sz w:val="17"/>
                                </w:rPr>
                              </w:pPr>
                            </w:p>
                            <w:p w:rsidR="00386F87" w:rsidRDefault="00386F87">
                              <w:pPr>
                                <w:ind w:left="161"/>
                                <w:rPr>
                                  <w:rFonts w:ascii="Calibri" w:hAnsi="Calibri"/>
                                  <w:sz w:val="14"/>
                                </w:rPr>
                              </w:pPr>
                              <w:r>
                                <w:rPr>
                                  <w:rFonts w:ascii="Calibri" w:hAnsi="Calibri"/>
                                  <w:color w:val="FFFFFF"/>
                                  <w:sz w:val="14"/>
                                </w:rPr>
                                <w:t>DKABZÜMRESİ</w:t>
                              </w:r>
                            </w:p>
                          </w:txbxContent>
                        </wps:txbx>
                        <wps:bodyPr rot="0" vert="horz" wrap="square" lIns="0" tIns="0" rIns="0" bIns="0" anchor="t" anchorCtr="0" upright="1">
                          <a:noAutofit/>
                        </wps:bodyPr>
                      </wps:wsp>
                      <wps:wsp>
                        <wps:cNvPr id="411398127" name="Text Box 47"/>
                        <wps:cNvSpPr txBox="1">
                          <a:spLocks noChangeArrowheads="1"/>
                        </wps:cNvSpPr>
                        <wps:spPr bwMode="auto">
                          <a:xfrm>
                            <a:off x="3828" y="4601"/>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F87" w:rsidRDefault="00386F87">
                              <w:pPr>
                                <w:spacing w:before="11"/>
                                <w:rPr>
                                  <w:b/>
                                  <w:sz w:val="11"/>
                                </w:rPr>
                              </w:pPr>
                            </w:p>
                            <w:p w:rsidR="00386F87" w:rsidRDefault="00386F87">
                              <w:pPr>
                                <w:spacing w:line="218" w:lineRule="auto"/>
                                <w:ind w:left="334" w:right="119" w:hanging="200"/>
                                <w:rPr>
                                  <w:rFonts w:ascii="Calibri" w:hAnsi="Calibri"/>
                                  <w:sz w:val="14"/>
                                </w:rPr>
                              </w:pPr>
                              <w:r>
                                <w:rPr>
                                  <w:rFonts w:ascii="Calibri" w:hAnsi="Calibri"/>
                                  <w:color w:val="FFFFFF"/>
                                  <w:spacing w:val="-1"/>
                                  <w:sz w:val="14"/>
                                </w:rPr>
                                <w:t xml:space="preserve">YABANCI </w:t>
                              </w:r>
                              <w:r>
                                <w:rPr>
                                  <w:rFonts w:ascii="Calibri" w:hAnsi="Calibri"/>
                                  <w:color w:val="FFFFFF"/>
                                  <w:sz w:val="14"/>
                                </w:rPr>
                                <w:t>DİLLERZÜMRESİ</w:t>
                              </w:r>
                            </w:p>
                          </w:txbxContent>
                        </wps:txbx>
                        <wps:bodyPr rot="0" vert="horz" wrap="square" lIns="0" tIns="0" rIns="0" bIns="0" anchor="t" anchorCtr="0" upright="1">
                          <a:noAutofit/>
                        </wps:bodyPr>
                      </wps:wsp>
                      <wps:wsp>
                        <wps:cNvPr id="411398128" name="Text Box 46"/>
                        <wps:cNvSpPr txBox="1">
                          <a:spLocks noChangeArrowheads="1"/>
                        </wps:cNvSpPr>
                        <wps:spPr bwMode="auto">
                          <a:xfrm>
                            <a:off x="12442" y="3758"/>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F87" w:rsidRDefault="00386F87">
                              <w:pPr>
                                <w:spacing w:before="11"/>
                                <w:rPr>
                                  <w:b/>
                                  <w:sz w:val="11"/>
                                </w:rPr>
                              </w:pPr>
                            </w:p>
                            <w:p w:rsidR="00386F87" w:rsidRDefault="00386F87">
                              <w:pPr>
                                <w:spacing w:line="218" w:lineRule="auto"/>
                                <w:ind w:left="280" w:right="197" w:hanging="65"/>
                                <w:rPr>
                                  <w:rFonts w:ascii="Calibri" w:hAnsi="Calibri"/>
                                  <w:sz w:val="14"/>
                                </w:rPr>
                              </w:pPr>
                              <w:r>
                                <w:rPr>
                                  <w:rFonts w:ascii="Calibri" w:hAnsi="Calibri"/>
                                  <w:color w:val="FFFFFF"/>
                                  <w:sz w:val="14"/>
                                </w:rPr>
                                <w:t>İŞSAĞLIĞIVEGÜVENLİĞİ</w:t>
                              </w:r>
                            </w:p>
                          </w:txbxContent>
                        </wps:txbx>
                        <wps:bodyPr rot="0" vert="horz" wrap="square" lIns="0" tIns="0" rIns="0" bIns="0" anchor="t" anchorCtr="0" upright="1">
                          <a:noAutofit/>
                        </wps:bodyPr>
                      </wps:wsp>
                      <wps:wsp>
                        <wps:cNvPr id="411398129" name="Text Box 45"/>
                        <wps:cNvSpPr txBox="1">
                          <a:spLocks noChangeArrowheads="1"/>
                        </wps:cNvSpPr>
                        <wps:spPr bwMode="auto">
                          <a:xfrm>
                            <a:off x="11006" y="3758"/>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F87" w:rsidRDefault="00386F87">
                              <w:pPr>
                                <w:spacing w:before="125" w:line="163" w:lineRule="exact"/>
                                <w:ind w:left="306"/>
                                <w:rPr>
                                  <w:rFonts w:ascii="Calibri" w:hAnsi="Calibri"/>
                                  <w:sz w:val="14"/>
                                </w:rPr>
                              </w:pPr>
                              <w:r>
                                <w:rPr>
                                  <w:rFonts w:ascii="Calibri" w:hAnsi="Calibri"/>
                                  <w:color w:val="FFFFFF"/>
                                  <w:sz w:val="14"/>
                                </w:rPr>
                                <w:t>STRATEJİK</w:t>
                              </w:r>
                            </w:p>
                            <w:p w:rsidR="00386F87" w:rsidRDefault="00386F87">
                              <w:pPr>
                                <w:spacing w:line="163" w:lineRule="exact"/>
                                <w:ind w:left="275"/>
                                <w:rPr>
                                  <w:rFonts w:ascii="Calibri"/>
                                  <w:sz w:val="14"/>
                                </w:rPr>
                              </w:pPr>
                              <w:r>
                                <w:rPr>
                                  <w:rFonts w:ascii="Calibri"/>
                                  <w:color w:val="FFFFFF"/>
                                  <w:sz w:val="14"/>
                                </w:rPr>
                                <w:t>PLANLAMA</w:t>
                              </w:r>
                            </w:p>
                          </w:txbxContent>
                        </wps:txbx>
                        <wps:bodyPr rot="0" vert="horz" wrap="square" lIns="0" tIns="0" rIns="0" bIns="0" anchor="t" anchorCtr="0" upright="1">
                          <a:noAutofit/>
                        </wps:bodyPr>
                      </wps:wsp>
                      <wps:wsp>
                        <wps:cNvPr id="411398130" name="Text Box 44"/>
                        <wps:cNvSpPr txBox="1">
                          <a:spLocks noChangeArrowheads="1"/>
                        </wps:cNvSpPr>
                        <wps:spPr bwMode="auto">
                          <a:xfrm>
                            <a:off x="9571" y="3758"/>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F87" w:rsidRDefault="00386F87">
                              <w:pPr>
                                <w:spacing w:before="11"/>
                                <w:rPr>
                                  <w:b/>
                                  <w:sz w:val="11"/>
                                </w:rPr>
                              </w:pPr>
                            </w:p>
                            <w:p w:rsidR="00386F87" w:rsidRDefault="00386F87">
                              <w:pPr>
                                <w:spacing w:line="218" w:lineRule="auto"/>
                                <w:ind w:left="358" w:right="39" w:hanging="305"/>
                                <w:rPr>
                                  <w:rFonts w:ascii="Calibri" w:hAnsi="Calibri"/>
                                  <w:sz w:val="14"/>
                                </w:rPr>
                              </w:pPr>
                              <w:r>
                                <w:rPr>
                                  <w:rFonts w:ascii="Calibri" w:hAnsi="Calibri"/>
                                  <w:color w:val="FFFFFF"/>
                                  <w:spacing w:val="-1"/>
                                  <w:sz w:val="14"/>
                                </w:rPr>
                                <w:t xml:space="preserve">GÖRSEL </w:t>
                              </w:r>
                              <w:r>
                                <w:rPr>
                                  <w:rFonts w:ascii="Calibri" w:hAnsi="Calibri"/>
                                  <w:color w:val="FFFFFF"/>
                                  <w:sz w:val="14"/>
                                </w:rPr>
                                <w:t>SANATLARKULÜBÜ</w:t>
                              </w:r>
                            </w:p>
                          </w:txbxContent>
                        </wps:txbx>
                        <wps:bodyPr rot="0" vert="horz" wrap="square" lIns="0" tIns="0" rIns="0" bIns="0" anchor="t" anchorCtr="0" upright="1">
                          <a:noAutofit/>
                        </wps:bodyPr>
                      </wps:wsp>
                      <wps:wsp>
                        <wps:cNvPr id="411398131" name="Text Box 43"/>
                        <wps:cNvSpPr txBox="1">
                          <a:spLocks noChangeArrowheads="1"/>
                        </wps:cNvSpPr>
                        <wps:spPr bwMode="auto">
                          <a:xfrm>
                            <a:off x="8135" y="3758"/>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F87" w:rsidRDefault="00386F87">
                              <w:pPr>
                                <w:spacing w:before="11"/>
                                <w:rPr>
                                  <w:b/>
                                  <w:sz w:val="11"/>
                                </w:rPr>
                              </w:pPr>
                            </w:p>
                            <w:p w:rsidR="00386F87" w:rsidRDefault="00386F87">
                              <w:pPr>
                                <w:spacing w:line="218" w:lineRule="auto"/>
                                <w:ind w:left="358" w:right="119" w:hanging="224"/>
                                <w:rPr>
                                  <w:rFonts w:ascii="Calibri" w:hAnsi="Calibri"/>
                                  <w:sz w:val="14"/>
                                </w:rPr>
                              </w:pPr>
                              <w:r>
                                <w:rPr>
                                  <w:rFonts w:ascii="Calibri" w:hAnsi="Calibri"/>
                                  <w:color w:val="FFFFFF"/>
                                  <w:spacing w:val="-1"/>
                                  <w:sz w:val="14"/>
                                </w:rPr>
                                <w:t xml:space="preserve">YABANCI </w:t>
                              </w:r>
                              <w:r>
                                <w:rPr>
                                  <w:rFonts w:ascii="Calibri" w:hAnsi="Calibri"/>
                                  <w:color w:val="FFFFFF"/>
                                  <w:sz w:val="14"/>
                                </w:rPr>
                                <w:t>DİLLERKULÜBÜ</w:t>
                              </w:r>
                            </w:p>
                          </w:txbxContent>
                        </wps:txbx>
                        <wps:bodyPr rot="0" vert="horz" wrap="square" lIns="0" tIns="0" rIns="0" bIns="0" anchor="t" anchorCtr="0" upright="1">
                          <a:noAutofit/>
                        </wps:bodyPr>
                      </wps:wsp>
                      <wps:wsp>
                        <wps:cNvPr id="411398132" name="Text Box 42"/>
                        <wps:cNvSpPr txBox="1">
                          <a:spLocks noChangeArrowheads="1"/>
                        </wps:cNvSpPr>
                        <wps:spPr bwMode="auto">
                          <a:xfrm>
                            <a:off x="5264" y="3758"/>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F87" w:rsidRDefault="00386F87">
                              <w:pPr>
                                <w:spacing w:before="11"/>
                                <w:rPr>
                                  <w:b/>
                                  <w:sz w:val="11"/>
                                </w:rPr>
                              </w:pPr>
                            </w:p>
                            <w:p w:rsidR="00386F87" w:rsidRDefault="00386F87">
                              <w:pPr>
                                <w:spacing w:line="218" w:lineRule="auto"/>
                                <w:ind w:left="334" w:right="223" w:hanging="96"/>
                                <w:rPr>
                                  <w:rFonts w:ascii="Calibri" w:hAnsi="Calibri"/>
                                  <w:sz w:val="14"/>
                                </w:rPr>
                              </w:pPr>
                              <w:r>
                                <w:rPr>
                                  <w:rFonts w:ascii="Calibri" w:hAnsi="Calibri"/>
                                  <w:color w:val="FFFFFF"/>
                                  <w:spacing w:val="-1"/>
                                  <w:sz w:val="14"/>
                                </w:rPr>
                                <w:t>MATEMATİK</w:t>
                              </w:r>
                              <w:r>
                                <w:rPr>
                                  <w:rFonts w:ascii="Calibri" w:hAnsi="Calibri"/>
                                  <w:color w:val="FFFFFF"/>
                                  <w:sz w:val="14"/>
                                </w:rPr>
                                <w:t>ZÜMRESİ</w:t>
                              </w:r>
                            </w:p>
                          </w:txbxContent>
                        </wps:txbx>
                        <wps:bodyPr rot="0" vert="horz" wrap="square" lIns="0" tIns="0" rIns="0" bIns="0" anchor="t" anchorCtr="0" upright="1">
                          <a:noAutofit/>
                        </wps:bodyPr>
                      </wps:wsp>
                      <wps:wsp>
                        <wps:cNvPr id="411398133" name="Text Box 41"/>
                        <wps:cNvSpPr txBox="1">
                          <a:spLocks noChangeArrowheads="1"/>
                        </wps:cNvSpPr>
                        <wps:spPr bwMode="auto">
                          <a:xfrm>
                            <a:off x="3828" y="3758"/>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F87" w:rsidRDefault="00386F87">
                              <w:pPr>
                                <w:spacing w:before="11"/>
                                <w:rPr>
                                  <w:b/>
                                  <w:sz w:val="11"/>
                                </w:rPr>
                              </w:pPr>
                            </w:p>
                            <w:p w:rsidR="00386F87" w:rsidRDefault="00386F87">
                              <w:pPr>
                                <w:spacing w:line="218" w:lineRule="auto"/>
                                <w:ind w:left="334" w:right="176" w:hanging="149"/>
                                <w:rPr>
                                  <w:rFonts w:ascii="Calibri" w:hAnsi="Calibri"/>
                                  <w:sz w:val="14"/>
                                </w:rPr>
                              </w:pPr>
                              <w:r>
                                <w:rPr>
                                  <w:rFonts w:ascii="Calibri" w:hAnsi="Calibri"/>
                                  <w:color w:val="FFFFFF"/>
                                  <w:spacing w:val="-1"/>
                                  <w:sz w:val="14"/>
                                </w:rPr>
                                <w:t>FEN BİLİMLERİ</w:t>
                              </w:r>
                              <w:r>
                                <w:rPr>
                                  <w:rFonts w:ascii="Calibri" w:hAnsi="Calibri"/>
                                  <w:color w:val="FFFFFF"/>
                                  <w:sz w:val="14"/>
                                </w:rPr>
                                <w:t>ZÜMRESİ</w:t>
                              </w:r>
                            </w:p>
                          </w:txbxContent>
                        </wps:txbx>
                        <wps:bodyPr rot="0" vert="horz" wrap="square" lIns="0" tIns="0" rIns="0" bIns="0" anchor="t" anchorCtr="0" upright="1">
                          <a:noAutofit/>
                        </wps:bodyPr>
                      </wps:wsp>
                      <wps:wsp>
                        <wps:cNvPr id="411398134" name="Text Box 40"/>
                        <wps:cNvSpPr txBox="1">
                          <a:spLocks noChangeArrowheads="1"/>
                        </wps:cNvSpPr>
                        <wps:spPr bwMode="auto">
                          <a:xfrm>
                            <a:off x="12442" y="2916"/>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F87" w:rsidRDefault="00386F87">
                              <w:pPr>
                                <w:spacing w:before="7"/>
                                <w:rPr>
                                  <w:b/>
                                  <w:sz w:val="17"/>
                                </w:rPr>
                              </w:pPr>
                            </w:p>
                            <w:p w:rsidR="00386F87" w:rsidRDefault="00386F87">
                              <w:pPr>
                                <w:ind w:left="35"/>
                                <w:rPr>
                                  <w:rFonts w:ascii="Calibri" w:hAnsi="Calibri"/>
                                  <w:sz w:val="14"/>
                                </w:rPr>
                              </w:pPr>
                              <w:r>
                                <w:rPr>
                                  <w:rFonts w:ascii="Calibri" w:hAnsi="Calibri"/>
                                  <w:color w:val="FFFFFF"/>
                                  <w:sz w:val="14"/>
                                </w:rPr>
                                <w:t>PİYASAARAŞTIRMA</w:t>
                              </w:r>
                            </w:p>
                          </w:txbxContent>
                        </wps:txbx>
                        <wps:bodyPr rot="0" vert="horz" wrap="square" lIns="0" tIns="0" rIns="0" bIns="0" anchor="t" anchorCtr="0" upright="1">
                          <a:noAutofit/>
                        </wps:bodyPr>
                      </wps:wsp>
                      <wps:wsp>
                        <wps:cNvPr id="411398135" name="Text Box 39"/>
                        <wps:cNvSpPr txBox="1">
                          <a:spLocks noChangeArrowheads="1"/>
                        </wps:cNvSpPr>
                        <wps:spPr bwMode="auto">
                          <a:xfrm>
                            <a:off x="11006" y="2916"/>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F87" w:rsidRDefault="00386F87">
                              <w:pPr>
                                <w:spacing w:before="7"/>
                                <w:rPr>
                                  <w:b/>
                                  <w:sz w:val="17"/>
                                </w:rPr>
                              </w:pPr>
                            </w:p>
                            <w:p w:rsidR="00386F87" w:rsidRDefault="00386F87">
                              <w:pPr>
                                <w:ind w:left="97"/>
                                <w:rPr>
                                  <w:rFonts w:ascii="Calibri"/>
                                  <w:sz w:val="14"/>
                                </w:rPr>
                              </w:pPr>
                              <w:r>
                                <w:rPr>
                                  <w:rFonts w:ascii="Calibri"/>
                                  <w:color w:val="FFFFFF"/>
                                  <w:sz w:val="14"/>
                                </w:rPr>
                                <w:t>MUAYENEKABUL</w:t>
                              </w:r>
                            </w:p>
                          </w:txbxContent>
                        </wps:txbx>
                        <wps:bodyPr rot="0" vert="horz" wrap="square" lIns="0" tIns="0" rIns="0" bIns="0" anchor="t" anchorCtr="0" upright="1">
                          <a:noAutofit/>
                        </wps:bodyPr>
                      </wps:wsp>
                      <wps:wsp>
                        <wps:cNvPr id="411398136" name="Text Box 38"/>
                        <wps:cNvSpPr txBox="1">
                          <a:spLocks noChangeArrowheads="1"/>
                        </wps:cNvSpPr>
                        <wps:spPr bwMode="auto">
                          <a:xfrm>
                            <a:off x="9571" y="2916"/>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F87" w:rsidRDefault="00386F87">
                              <w:pPr>
                                <w:spacing w:before="11"/>
                                <w:rPr>
                                  <w:b/>
                                  <w:sz w:val="11"/>
                                </w:rPr>
                              </w:pPr>
                            </w:p>
                            <w:p w:rsidR="00386F87" w:rsidRDefault="00386F87">
                              <w:pPr>
                                <w:spacing w:line="218" w:lineRule="auto"/>
                                <w:ind w:left="358" w:right="65" w:hanging="284"/>
                                <w:rPr>
                                  <w:rFonts w:ascii="Calibri" w:hAnsi="Calibri"/>
                                  <w:sz w:val="14"/>
                                </w:rPr>
                              </w:pPr>
                              <w:r>
                                <w:rPr>
                                  <w:rFonts w:ascii="Calibri" w:hAnsi="Calibri"/>
                                  <w:color w:val="FFFFFF"/>
                                  <w:spacing w:val="-1"/>
                                  <w:sz w:val="14"/>
                                </w:rPr>
                                <w:t>FEN ve TEKNOLOJİ</w:t>
                              </w:r>
                              <w:r>
                                <w:rPr>
                                  <w:rFonts w:ascii="Calibri" w:hAnsi="Calibri"/>
                                  <w:color w:val="FFFFFF"/>
                                  <w:sz w:val="14"/>
                                </w:rPr>
                                <w:t>KULÜBÜ</w:t>
                              </w:r>
                            </w:p>
                          </w:txbxContent>
                        </wps:txbx>
                        <wps:bodyPr rot="0" vert="horz" wrap="square" lIns="0" tIns="0" rIns="0" bIns="0" anchor="t" anchorCtr="0" upright="1">
                          <a:noAutofit/>
                        </wps:bodyPr>
                      </wps:wsp>
                      <wps:wsp>
                        <wps:cNvPr id="411398137" name="Text Box 37"/>
                        <wps:cNvSpPr txBox="1">
                          <a:spLocks noChangeArrowheads="1"/>
                        </wps:cNvSpPr>
                        <wps:spPr bwMode="auto">
                          <a:xfrm>
                            <a:off x="8135" y="2916"/>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F87" w:rsidRDefault="00386F87">
                              <w:pPr>
                                <w:spacing w:before="11"/>
                                <w:rPr>
                                  <w:b/>
                                  <w:sz w:val="11"/>
                                </w:rPr>
                              </w:pPr>
                            </w:p>
                            <w:p w:rsidR="00386F87" w:rsidRDefault="00386F87">
                              <w:pPr>
                                <w:spacing w:line="218" w:lineRule="auto"/>
                                <w:ind w:left="358" w:right="86" w:hanging="260"/>
                                <w:rPr>
                                  <w:rFonts w:ascii="Calibri" w:hAnsi="Calibri"/>
                                  <w:sz w:val="14"/>
                                </w:rPr>
                              </w:pPr>
                              <w:r>
                                <w:rPr>
                                  <w:rFonts w:ascii="Calibri" w:hAnsi="Calibri"/>
                                  <w:color w:val="FFFFFF"/>
                                  <w:spacing w:val="-1"/>
                                  <w:sz w:val="14"/>
                                </w:rPr>
                                <w:t>KÜTÜPHANECİLİK</w:t>
                              </w:r>
                              <w:r>
                                <w:rPr>
                                  <w:rFonts w:ascii="Calibri" w:hAnsi="Calibri"/>
                                  <w:color w:val="FFFFFF"/>
                                  <w:sz w:val="14"/>
                                </w:rPr>
                                <w:t>KULÜBÜ</w:t>
                              </w:r>
                            </w:p>
                          </w:txbxContent>
                        </wps:txbx>
                        <wps:bodyPr rot="0" vert="horz" wrap="square" lIns="0" tIns="0" rIns="0" bIns="0" anchor="t" anchorCtr="0" upright="1">
                          <a:noAutofit/>
                        </wps:bodyPr>
                      </wps:wsp>
                      <wps:wsp>
                        <wps:cNvPr id="411398138" name="Text Box 36"/>
                        <wps:cNvSpPr txBox="1">
                          <a:spLocks noChangeArrowheads="1"/>
                        </wps:cNvSpPr>
                        <wps:spPr bwMode="auto">
                          <a:xfrm>
                            <a:off x="5264" y="2916"/>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F87" w:rsidRDefault="00386F87">
                              <w:pPr>
                                <w:spacing w:before="11"/>
                                <w:rPr>
                                  <w:b/>
                                  <w:sz w:val="11"/>
                                </w:rPr>
                              </w:pPr>
                            </w:p>
                            <w:p w:rsidR="00386F87" w:rsidRDefault="00386F87">
                              <w:pPr>
                                <w:spacing w:line="218" w:lineRule="auto"/>
                                <w:ind w:left="334" w:right="101" w:hanging="219"/>
                                <w:rPr>
                                  <w:rFonts w:ascii="Calibri" w:hAnsi="Calibri"/>
                                  <w:sz w:val="14"/>
                                </w:rPr>
                              </w:pPr>
                              <w:r>
                                <w:rPr>
                                  <w:rFonts w:ascii="Calibri" w:hAnsi="Calibri"/>
                                  <w:color w:val="FFFFFF"/>
                                  <w:sz w:val="14"/>
                                </w:rPr>
                                <w:t>SOSYALBİLGİLERZÜMRESİ</w:t>
                              </w:r>
                            </w:p>
                          </w:txbxContent>
                        </wps:txbx>
                        <wps:bodyPr rot="0" vert="horz" wrap="square" lIns="0" tIns="0" rIns="0" bIns="0" anchor="t" anchorCtr="0" upright="1">
                          <a:noAutofit/>
                        </wps:bodyPr>
                      </wps:wsp>
                      <wps:wsp>
                        <wps:cNvPr id="411398139" name="Text Box 35"/>
                        <wps:cNvSpPr txBox="1">
                          <a:spLocks noChangeArrowheads="1"/>
                        </wps:cNvSpPr>
                        <wps:spPr bwMode="auto">
                          <a:xfrm>
                            <a:off x="3828" y="2916"/>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F87" w:rsidRDefault="00386F87">
                              <w:pPr>
                                <w:spacing w:before="7"/>
                                <w:rPr>
                                  <w:b/>
                                  <w:sz w:val="17"/>
                                </w:rPr>
                              </w:pPr>
                            </w:p>
                            <w:p w:rsidR="00386F87" w:rsidRDefault="00386F87">
                              <w:pPr>
                                <w:ind w:left="94"/>
                                <w:rPr>
                                  <w:rFonts w:ascii="Calibri" w:hAnsi="Calibri"/>
                                  <w:sz w:val="14"/>
                                </w:rPr>
                              </w:pPr>
                              <w:r>
                                <w:rPr>
                                  <w:rFonts w:ascii="Calibri" w:hAnsi="Calibri"/>
                                  <w:color w:val="FFFFFF"/>
                                  <w:sz w:val="14"/>
                                </w:rPr>
                                <w:t>TÜRKÇEZÜMRESİ</w:t>
                              </w:r>
                            </w:p>
                          </w:txbxContent>
                        </wps:txbx>
                        <wps:bodyPr rot="0" vert="horz" wrap="square" lIns="0" tIns="0" rIns="0" bIns="0" anchor="t" anchorCtr="0" upright="1">
                          <a:noAutofit/>
                        </wps:bodyPr>
                      </wps:wsp>
                      <wps:wsp>
                        <wps:cNvPr id="411398140" name="Text Box 34"/>
                        <wps:cNvSpPr txBox="1">
                          <a:spLocks noChangeArrowheads="1"/>
                        </wps:cNvSpPr>
                        <wps:spPr bwMode="auto">
                          <a:xfrm>
                            <a:off x="11724" y="2074"/>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F87" w:rsidRDefault="00386F87">
                              <w:pPr>
                                <w:spacing w:before="125" w:line="163" w:lineRule="exact"/>
                                <w:ind w:left="205"/>
                                <w:rPr>
                                  <w:rFonts w:ascii="Calibri"/>
                                  <w:sz w:val="14"/>
                                </w:rPr>
                              </w:pPr>
                              <w:r>
                                <w:rPr>
                                  <w:rFonts w:ascii="Calibri"/>
                                  <w:color w:val="FFFFFF"/>
                                  <w:sz w:val="14"/>
                                </w:rPr>
                                <w:t>KURULLARVE</w:t>
                              </w:r>
                            </w:p>
                            <w:p w:rsidR="00386F87" w:rsidRDefault="00386F87">
                              <w:pPr>
                                <w:spacing w:line="163" w:lineRule="exact"/>
                                <w:ind w:left="171"/>
                                <w:rPr>
                                  <w:rFonts w:ascii="Calibri" w:hAnsi="Calibri"/>
                                  <w:sz w:val="14"/>
                                </w:rPr>
                              </w:pPr>
                              <w:r>
                                <w:rPr>
                                  <w:rFonts w:ascii="Calibri" w:hAnsi="Calibri"/>
                                  <w:color w:val="FFFFFF"/>
                                  <w:sz w:val="14"/>
                                </w:rPr>
                                <w:t>KOMİSYONLAR</w:t>
                              </w:r>
                            </w:p>
                          </w:txbxContent>
                        </wps:txbx>
                        <wps:bodyPr rot="0" vert="horz" wrap="square" lIns="0" tIns="0" rIns="0" bIns="0" anchor="t" anchorCtr="0" upright="1">
                          <a:noAutofit/>
                        </wps:bodyPr>
                      </wps:wsp>
                      <wps:wsp>
                        <wps:cNvPr id="411398141" name="Text Box 33"/>
                        <wps:cNvSpPr txBox="1">
                          <a:spLocks noChangeArrowheads="1"/>
                        </wps:cNvSpPr>
                        <wps:spPr bwMode="auto">
                          <a:xfrm>
                            <a:off x="8858" y="2074"/>
                            <a:ext cx="1182"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F87" w:rsidRDefault="00386F87">
                              <w:pPr>
                                <w:spacing w:before="10"/>
                                <w:rPr>
                                  <w:b/>
                                  <w:sz w:val="11"/>
                                </w:rPr>
                              </w:pPr>
                            </w:p>
                            <w:p w:rsidR="00386F87" w:rsidRDefault="00386F87">
                              <w:pPr>
                                <w:spacing w:line="218" w:lineRule="auto"/>
                                <w:ind w:left="281" w:right="267" w:firstLine="45"/>
                                <w:rPr>
                                  <w:rFonts w:ascii="Calibri" w:hAnsi="Calibri"/>
                                  <w:sz w:val="14"/>
                                </w:rPr>
                              </w:pPr>
                              <w:r>
                                <w:rPr>
                                  <w:rFonts w:ascii="Calibri" w:hAnsi="Calibri"/>
                                  <w:color w:val="FFFFFF"/>
                                  <w:sz w:val="14"/>
                                </w:rPr>
                                <w:t>ÖĞRENCİ</w:t>
                              </w:r>
                              <w:r>
                                <w:rPr>
                                  <w:rFonts w:ascii="Calibri" w:hAnsi="Calibri"/>
                                  <w:color w:val="FFFFFF"/>
                                  <w:spacing w:val="-1"/>
                                  <w:sz w:val="14"/>
                                </w:rPr>
                                <w:t>KULÜPLERİ</w:t>
                              </w:r>
                            </w:p>
                          </w:txbxContent>
                        </wps:txbx>
                        <wps:bodyPr rot="0" vert="horz" wrap="square" lIns="0" tIns="0" rIns="0" bIns="0" anchor="t" anchorCtr="0" upright="1">
                          <a:noAutofit/>
                        </wps:bodyPr>
                      </wps:wsp>
                      <wps:wsp>
                        <wps:cNvPr id="411398142" name="Text Box 32"/>
                        <wps:cNvSpPr txBox="1">
                          <a:spLocks noChangeArrowheads="1"/>
                        </wps:cNvSpPr>
                        <wps:spPr bwMode="auto">
                          <a:xfrm>
                            <a:off x="7417" y="2074"/>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F87" w:rsidRDefault="00386F87">
                              <w:pPr>
                                <w:spacing w:before="125" w:line="163" w:lineRule="exact"/>
                                <w:ind w:left="305"/>
                                <w:rPr>
                                  <w:rFonts w:ascii="Calibri"/>
                                  <w:sz w:val="14"/>
                                </w:rPr>
                              </w:pPr>
                              <w:r>
                                <w:rPr>
                                  <w:rFonts w:ascii="Calibri"/>
                                  <w:color w:val="FFFFFF"/>
                                  <w:sz w:val="14"/>
                                </w:rPr>
                                <w:t>YARDIMCI</w:t>
                              </w:r>
                            </w:p>
                            <w:p w:rsidR="00386F87" w:rsidRDefault="00386F87">
                              <w:pPr>
                                <w:spacing w:line="163" w:lineRule="exact"/>
                                <w:ind w:left="272"/>
                                <w:rPr>
                                  <w:rFonts w:ascii="Calibri" w:hAnsi="Calibri"/>
                                  <w:sz w:val="14"/>
                                </w:rPr>
                              </w:pPr>
                              <w:r>
                                <w:rPr>
                                  <w:rFonts w:ascii="Calibri" w:hAnsi="Calibri"/>
                                  <w:color w:val="FFFFFF"/>
                                  <w:sz w:val="14"/>
                                </w:rPr>
                                <w:t>HİZMETLER</w:t>
                              </w:r>
                            </w:p>
                          </w:txbxContent>
                        </wps:txbx>
                        <wps:bodyPr rot="0" vert="horz" wrap="square" lIns="0" tIns="0" rIns="0" bIns="0" anchor="t" anchorCtr="0" upright="1">
                          <a:noAutofit/>
                        </wps:bodyPr>
                      </wps:wsp>
                      <wps:wsp>
                        <wps:cNvPr id="411398143" name="Text Box 31"/>
                        <wps:cNvSpPr txBox="1">
                          <a:spLocks noChangeArrowheads="1"/>
                        </wps:cNvSpPr>
                        <wps:spPr bwMode="auto">
                          <a:xfrm>
                            <a:off x="5982" y="2074"/>
                            <a:ext cx="1182"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F87" w:rsidRDefault="00386F87">
                              <w:pPr>
                                <w:spacing w:before="6"/>
                                <w:rPr>
                                  <w:b/>
                                  <w:sz w:val="17"/>
                                </w:rPr>
                              </w:pPr>
                            </w:p>
                            <w:p w:rsidR="00386F87" w:rsidRDefault="00386F87">
                              <w:pPr>
                                <w:ind w:left="79"/>
                                <w:rPr>
                                  <w:rFonts w:ascii="Calibri" w:hAnsi="Calibri"/>
                                  <w:sz w:val="14"/>
                                </w:rPr>
                              </w:pPr>
                              <w:r>
                                <w:rPr>
                                  <w:rFonts w:ascii="Calibri" w:hAnsi="Calibri"/>
                                  <w:color w:val="FFFFFF"/>
                                  <w:sz w:val="14"/>
                                </w:rPr>
                                <w:t>OKUL AİLEBİRLİĞİ</w:t>
                              </w:r>
                            </w:p>
                          </w:txbxContent>
                        </wps:txbx>
                        <wps:bodyPr rot="0" vert="horz" wrap="square" lIns="0" tIns="0" rIns="0" bIns="0" anchor="t" anchorCtr="0" upright="1">
                          <a:noAutofit/>
                        </wps:bodyPr>
                      </wps:wsp>
                      <wps:wsp>
                        <wps:cNvPr id="1587931936" name="Text Box 30"/>
                        <wps:cNvSpPr txBox="1">
                          <a:spLocks noChangeArrowheads="1"/>
                        </wps:cNvSpPr>
                        <wps:spPr bwMode="auto">
                          <a:xfrm>
                            <a:off x="4546" y="2074"/>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F87" w:rsidRDefault="00386F87">
                              <w:pPr>
                                <w:spacing w:before="125" w:line="163" w:lineRule="exact"/>
                                <w:ind w:left="20" w:right="21"/>
                                <w:jc w:val="center"/>
                                <w:rPr>
                                  <w:rFonts w:ascii="Calibri" w:hAnsi="Calibri"/>
                                  <w:sz w:val="14"/>
                                </w:rPr>
                              </w:pPr>
                              <w:r>
                                <w:rPr>
                                  <w:rFonts w:ascii="Calibri" w:hAnsi="Calibri"/>
                                  <w:color w:val="FFFFFF"/>
                                  <w:sz w:val="14"/>
                                </w:rPr>
                                <w:t>ÖĞRETMENLER</w:t>
                              </w:r>
                            </w:p>
                            <w:p w:rsidR="00386F87" w:rsidRDefault="00386F87">
                              <w:pPr>
                                <w:spacing w:line="163" w:lineRule="exact"/>
                                <w:ind w:left="20" w:right="34"/>
                                <w:jc w:val="center"/>
                                <w:rPr>
                                  <w:rFonts w:ascii="Calibri"/>
                                  <w:sz w:val="14"/>
                                </w:rPr>
                              </w:pPr>
                              <w:r>
                                <w:rPr>
                                  <w:rFonts w:ascii="Calibri"/>
                                  <w:color w:val="FFFFFF"/>
                                  <w:sz w:val="14"/>
                                </w:rPr>
                                <w:t>KURULU</w:t>
                              </w:r>
                            </w:p>
                          </w:txbxContent>
                        </wps:txbx>
                        <wps:bodyPr rot="0" vert="horz" wrap="square" lIns="0" tIns="0" rIns="0" bIns="0" anchor="t" anchorCtr="0" upright="1">
                          <a:noAutofit/>
                        </wps:bodyPr>
                      </wps:wsp>
                      <wps:wsp>
                        <wps:cNvPr id="1587931937" name="Text Box 29"/>
                        <wps:cNvSpPr txBox="1">
                          <a:spLocks noChangeArrowheads="1"/>
                        </wps:cNvSpPr>
                        <wps:spPr bwMode="auto">
                          <a:xfrm>
                            <a:off x="3111" y="2074"/>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F87" w:rsidRDefault="00386F87">
                              <w:pPr>
                                <w:spacing w:before="6"/>
                                <w:rPr>
                                  <w:b/>
                                  <w:sz w:val="17"/>
                                </w:rPr>
                              </w:pPr>
                            </w:p>
                            <w:p w:rsidR="00386F87" w:rsidRDefault="00386F87">
                              <w:pPr>
                                <w:ind w:left="7"/>
                                <w:rPr>
                                  <w:rFonts w:ascii="Calibri" w:hAnsi="Calibri"/>
                                  <w:sz w:val="14"/>
                                </w:rPr>
                              </w:pPr>
                              <w:r>
                                <w:rPr>
                                  <w:rFonts w:ascii="Calibri" w:hAnsi="Calibri"/>
                                  <w:color w:val="FFFFFF"/>
                                  <w:sz w:val="14"/>
                                </w:rPr>
                                <w:t>MÜDÜR YARDIMCISI</w:t>
                              </w:r>
                            </w:p>
                          </w:txbxContent>
                        </wps:txbx>
                        <wps:bodyPr rot="0" vert="horz" wrap="square" lIns="0" tIns="0" rIns="0" bIns="0" anchor="t" anchorCtr="0" upright="1">
                          <a:noAutofit/>
                        </wps:bodyPr>
                      </wps:wsp>
                      <wps:wsp>
                        <wps:cNvPr id="1587931938" name="Text Box 28"/>
                        <wps:cNvSpPr txBox="1">
                          <a:spLocks noChangeArrowheads="1"/>
                        </wps:cNvSpPr>
                        <wps:spPr bwMode="auto">
                          <a:xfrm>
                            <a:off x="7163" y="1231"/>
                            <a:ext cx="1695"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F87" w:rsidRDefault="00386F87">
                              <w:pPr>
                                <w:spacing w:before="6"/>
                                <w:rPr>
                                  <w:b/>
                                  <w:sz w:val="17"/>
                                </w:rPr>
                              </w:pPr>
                            </w:p>
                            <w:p w:rsidR="00386F87" w:rsidRDefault="00386F87">
                              <w:pPr>
                                <w:ind w:left="596" w:right="596"/>
                                <w:jc w:val="center"/>
                                <w:rPr>
                                  <w:rFonts w:ascii="Calibri" w:hAnsi="Calibri"/>
                                  <w:sz w:val="14"/>
                                </w:rPr>
                              </w:pPr>
                              <w:r>
                                <w:rPr>
                                  <w:rFonts w:ascii="Calibri" w:hAnsi="Calibri"/>
                                  <w:color w:val="FFFFFF"/>
                                  <w:sz w:val="14"/>
                                </w:rPr>
                                <w:t>MÜDÜR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161" style="position:absolute;left:0;text-align:left;margin-left:154.8pt;margin-top:60.85pt;width:527.4pt;height:410.25pt;z-index:-22074368;mso-position-horizontal-relative:page" coordorigin="3096,1217" coordsize="10548,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">
                <v:shape id="AutoShape 154" o:spid="_x0000_s1162" style="position:absolute;left:12193;top:2667;width:249;height:6443;visibility:visible;mso-wrap-style:square;v-text-anchor:top" coordsize="249,6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dZ8EA&#10;AADbAAAADwAAAGRycy9kb3ducmV2LnhtbERPz2vCMBS+C/sfwht403RFZXTGsskmwi6uc/dH85aW&#10;Ni+lydrqX78cBI8f3+9tPtlWDNT72rGCp2UCgrh0umaj4Pz9sXgG4QOyxtYxKbiQh3z3MNtipt3I&#10;XzQUwYgYwj5DBVUIXSalLyuy6JeuI47cr+sthgh7I3WPYwy3rUyTZCMt1hwbKuxoX1HZFH9Wwdtn&#10;cTbXurms6edw2g+r8d2lRqn54/T6AiLQFO7im/uoFaRxffwSf4D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kHWfBAAAA2wAAAA8AAAAAAAAAAAAAAAAAmAIAAGRycy9kb3du&#10;cmV2LnhtbFBLBQYAAAAABAAEAPUAAACGAwAAAAA=&#10;" path="m125,r,6443l249,6443m125,r,6443l,6443m125,r,5600l249,5600m125,r,5600l,5600m125,r,4758l249,4758m125,r,4758l,4758m125,r,3916l249,3916m125,r,3916l,3916m125,r,3073l249,3073m125,r,3073l,3073m125,r,2231l249,2231m125,r,2231l,2231m125,r,1388l249,1388m125,r,1388l,1388m125,r,546l249,546m125,r,546l,546e" filled="f" strokecolor="#3c67b0" strokeweight="1pt">
                  <v:path arrowok="t" o:connecttype="custom" o:connectlocs="125,2667;125,9110;249,9110;125,2667;125,9110;0,9110;125,2667;125,8267;249,8267;125,2667;125,8267;0,8267;125,2667;125,7425;249,7425;125,2667;125,7425;0,7425;125,2667;125,6583;249,6583;125,2667;125,6583;0,6583;125,2667;125,5740;249,5740;125,2667;125,5740;0,5740;125,2667;125,4898;249,4898;125,2667;125,4898;0,4898;125,2667;125,4055;249,4055;125,2667;125,4055;0,4055;125,2667;125,3213;249,3213;125,2667;125,3213;0,3213" o:connectangles="0,0,0,0,0,0,0,0,0,0,0,0,0,0,0,0,0,0,0,0,0,0,0,0,0,0,0,0,0,0,0,0,0,0,0,0,0,0,0,0,0,0,0,0,0,0,0,0"/>
                </v:shape>
                <v:shape id="AutoShape 153" o:spid="_x0000_s1163" style="position:absolute;left:3704;top:1824;width:8614;height:250;visibility:visible;mso-wrap-style:square;v-text-anchor:top" coordsize="861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dzsIA&#10;AADbAAAADwAAAGRycy9kb3ducmV2LnhtbESPQYvCMBSE74L/ITzBm6b24NZqFBEEQTzoevH2aJ5t&#10;afNSkljrv98sLOxxmJlvmM1uMK3oyfnasoLFPAFBXFhdc6ng/n2cZSB8QNbYWiYFH/Kw245HG8y1&#10;ffOV+lsoRYSwz1FBFUKXS+mLigz6ue2Io/e0zmCI0pVSO3xHuGllmiRLabDmuFBhR4eKiub2MgpW&#10;oZZfF0ef7HExz+vh1fTnrFFqOhn2axCBhvAf/muftII0hd8v8Q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J13OwgAAANsAAAAPAAAAAAAAAAAAAAAAAJgCAABkcnMvZG93&#10;bnJldi54bWxQSwUGAAAAAAQABAD1AAAAhwMAAAAA&#10;" path="m4307,r,125l8614,125r,124m4307,r,125l5743,125r,124m4307,r,249m4307,r,125l2872,125r,124m4307,r,125l1436,125r,124m4307,r,125l,125,,249e" filled="f" strokecolor="#34589c" strokeweight="1pt">
                  <v:path arrowok="t" o:connecttype="custom" o:connectlocs="4307,1825;4307,1950;8614,1950;8614,2074;4307,1825;4307,1950;5743,1950;5743,2074;4307,1825;4307,2074;4307,1825;4307,1950;2872,1950;2872,2074;4307,1825;4307,1950;1436,1950;1436,2074;4307,1825;4307,1950;0,1950;0,2074" o:connectangles="0,0,0,0,0,0,0,0,0,0,0,0,0,0,0,0,0,0,0,0,0,0"/>
                </v:shape>
                <v:rect id="Rectangle 152" o:spid="_x0000_s1164" style="position:absolute;left:7158;top:1231;width:1705;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9Gl8cA&#10;AADbAAAADwAAAGRycy9kb3ducmV2LnhtbESPT2sCMRTE70K/Q3gFb5qtSFtXo9gWoRdp6z/09tg8&#10;N8tuXtZN1LWfvikUehxm5jfMZNbaSlyo8YVjBQ/9BARx5nTBuYLNetF7BuEDssbKMSm4kYfZ9K4z&#10;wVS7K3/RZRVyESHsU1RgQqhTKX1myKLvu5o4ekfXWAxRNrnUDV4j3FZykCSP0mLBccFgTa+GsnJ1&#10;tgoOp3I735rqZfk5wtP+Y/dmn8pvpbr37XwMIlAb/sN/7XetYDCE3y/xB8j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vRpfHAAAA2wAAAA8AAAAAAAAAAAAAAAAAmAIAAGRy&#10;cy9kb3ducmV2LnhtbFBLBQYAAAAABAAEAPUAAACMAwAAAAA=&#10;" fillcolor="#4471c4" stroked="f"/>
                <v:rect id="Rectangle 151" o:spid="_x0000_s1165" style="position:absolute;left:7158;top:1231;width:1705;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R+kMQA&#10;AADbAAAADwAAAGRycy9kb3ducmV2LnhtbESPQWvCQBSE7wX/w/KEXorumkMo0VVEEPQg1ViE3h7Z&#10;ZxLMvg3Z1cR/3y0IPQ4z8w2zWA22EQ/qfO1Yw2yqQBAXztRcavg+byefIHxANtg4Jg1P8rBajt4W&#10;mBnX84keeShFhLDPUEMVQptJ6YuKLPqpa4mjd3WdxRBlV0rTYR/htpGJUqm0WHNcqLClTUXFLb9b&#10;DelXc1SXc3o5qCR83PrtPn8ef7R+Hw/rOYhAQ/gPv9o7oyFJ4e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kfpDEAAAA2wAAAA8AAAAAAAAAAAAAAAAAmAIAAGRycy9k&#10;b3ducmV2LnhtbFBLBQYAAAAABAAEAPUAAACJAwAAAAA=&#10;" filled="f" strokecolor="white" strokeweight="1.5pt"/>
                <v:rect id="Rectangle 150" o:spid="_x0000_s1166" style="position:absolute;left:3111;top:2074;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MksMA&#10;AADbAAAADwAAAGRycy9kb3ducmV2LnhtbERPPW/CMBDdK/EfrKvEVpwyQBswCFohsSAKBUS3U3yN&#10;o8TnEBsI/fV4qMT49L7H09ZW4kKNLxwreO0lIIgzpwvOFey+Fy9vIHxA1lg5JgU38jCddJ7GmGp3&#10;5Q1dtiEXMYR9igpMCHUqpc8MWfQ9VxNH7tc1FkOETS51g9cYbivZT5KBtFhwbDBY04ehrNyerYKf&#10;U7mf7U01X3294+m4PnzaYfmnVPe5nY1ABGrDQ/zvXmoF/Tg2fok/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JMksMAAADbAAAADwAAAAAAAAAAAAAAAACYAgAAZHJzL2Rv&#10;d25yZXYueG1sUEsFBgAAAAAEAAQA9QAAAIgDAAAAAA==&#10;" fillcolor="#4471c4" stroked="f"/>
                <v:rect id="Rectangle 149" o:spid="_x0000_s1167" style="position:absolute;left:3111;top:2074;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VosMA&#10;AADbAAAADwAAAGRycy9kb3ducmV2LnhtbERPz2vCMBS+D/wfwhO8jJnMQRmdsYhQmAdZV4ew26N5&#10;a4vNS2mibf/75TDY8eP7vc0m24k7Db51rOF5rUAQV860XGv4OudPryB8QDbYOSYNM3nIdouHLabG&#10;jfxJ9zLUIoawT1FDE0KfSumrhiz6teuJI/fjBoshwqGWZsAxhttObpRKpMWWY0ODPR0aqq7lzWpI&#10;PrpCXc7J5aQ24fE65sdyLr61Xi2n/RuIQFP4F/+5342Gl7g+fok/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jVosMAAADbAAAADwAAAAAAAAAAAAAAAACYAgAAZHJzL2Rv&#10;d25yZXYueG1sUEsFBgAAAAAEAAQA9QAAAIgDAAAAAA==&#10;" filled="f" strokecolor="white" strokeweight="1.5pt"/>
                <v:shape id="AutoShape 148" o:spid="_x0000_s1168" style="position:absolute;left:5015;top:2667;width:249;height:3916;visibility:visible;mso-wrap-style:square;v-text-anchor:top" coordsize="249,3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GnR8MA&#10;AADbAAAADwAAAGRycy9kb3ducmV2LnhtbESPwWrDMBBE74X8g9hAb40cG0pxooQQSBNoKNjtByzW&#10;xjKxVkZSbffvq0Khx2Fm3jDb/Wx7MZIPnWMF61UGgrhxuuNWwefH6ekFRIjIGnvHpOCbAux3i4ct&#10;ltpNXNFYx1YkCIcSFZgYh1LK0BiyGFZuIE7ezXmLMUnfSu1xSnDbyzzLnqXFjtOCwYGOhpp7/WUV&#10;+Lfr+NremmKK1bXW/bkq8nej1ONyPmxARJrjf/ivfdEKihx+v6Qf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GnR8MAAADbAAAADwAAAAAAAAAAAAAAAACYAgAAZHJzL2Rv&#10;d25yZXYueG1sUEsFBgAAAAAEAAQA9QAAAIgDAAAAAA==&#10;" path="m125,r,3916l249,3916m125,r,3916l,3916m125,r,3073l249,3073m125,r,3073l,3073m125,r,2231l249,2231m125,r,2231l,2231m125,r,1388l249,1388m125,r,1388l,1388m125,r,546l249,546m125,r,546l,546e" filled="f" strokecolor="#3c67b0" strokeweight="1pt">
                  <v:path arrowok="t" o:connecttype="custom" o:connectlocs="125,2667;125,6583;249,6583;125,2667;125,6583;0,6583;125,2667;125,5740;249,5740;125,2667;125,5740;0,5740;125,2667;125,4898;249,4898;125,2667;125,4898;0,4898;125,2667;125,4055;249,4055;125,2667;125,4055;0,4055;125,2667;125,3213;249,3213;125,2667;125,3213;0,3213" o:connectangles="0,0,0,0,0,0,0,0,0,0,0,0,0,0,0,0,0,0,0,0,0,0,0,0,0,0,0,0,0,0"/>
                </v:shape>
                <v:rect id="Rectangle 147" o:spid="_x0000_s1169" style="position:absolute;left:4546;top:2074;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bQSscA&#10;AADbAAAADwAAAGRycy9kb3ducmV2LnhtbESPQWsCMRSE74L/ITyhN81qpdbVKLal0EtptVX09tg8&#10;N8tuXtZNqtv+elMo9DjMzDfMfNnaSpyp8YVjBcNBAoI4c7rgXMHnx3P/HoQPyBorx6TgmzwsF93O&#10;HFPtLrym8ybkIkLYp6jAhFCnUvrMkEU/cDVx9I6usRiibHKpG7xEuK3kKEnupMWC44LBmh4NZeXm&#10;yyo4nMrtamuqh9f3KZ72b7snOyl/lLrptasZiEBt+A//tV+0gtsx/H6JP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20ErHAAAA2wAAAA8AAAAAAAAAAAAAAAAAmAIAAGRy&#10;cy9kb3ducmV2LnhtbFBLBQYAAAAABAAEAPUAAACMAwAAAAA=&#10;" fillcolor="#4471c4" stroked="f"/>
                <v:rect id="Rectangle 146" o:spid="_x0000_s1170" style="position:absolute;left:4546;top:2074;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3oTcQA&#10;AADbAAAADwAAAGRycy9kb3ducmV2LnhtbESPQWvCQBSE7wX/w/IEL0V3tRAkuooIQj1IbRTB2yP7&#10;TILZtyG7NfHfu4VCj8PMfMMs172txYNaXznWMJ0oEMS5MxUXGs6n3XgOwgdkg7Vj0vAkD+vV4G2J&#10;qXEdf9MjC4WIEPYpaihDaFIpfV6SRT9xDXH0bq61GKJsC2la7CLc1nKmVCItVhwXSmxoW1J+z36s&#10;huSrPqrLKbkc1Cy837vdPnser1qPhv1mASJQH/7Df+1Po+Ejgd8v8Qf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96E3EAAAA2wAAAA8AAAAAAAAAAAAAAAAAmAIAAGRycy9k&#10;b3ducmV2LnhtbFBLBQYAAAAABAAEAPUAAACJAwAAAAA=&#10;" filled="f" strokecolor="white" strokeweight="1.5pt"/>
                <v:rect id="Rectangle 145" o:spid="_x0000_s1171" style="position:absolute;left:3828;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vaT8MA&#10;AADbAAAADwAAAGRycy9kb3ducmV2LnhtbERPz2vCMBS+D/wfwhN2m6kO1HVGUcdglzF1KvP2aJ5N&#10;afNSm0w7//rlIHj8+H5PZq2txJkaXzhW0O8lIIgzpwvOFWy/35/GIHxA1lg5JgV/5GE27TxMMNXu&#10;wms6b0IuYgj7FBWYEOpUSp8Zsuh7riaO3NE1FkOETS51g5cYbis5SJKhtFhwbDBY09JQVm5+rYLD&#10;qdzNd6ZafK5e8PTztX+zo/Kq1GO3nb+CCNSGu/jm/tAKnuPY+CX+A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vaT8MAAADbAAAADwAAAAAAAAAAAAAAAACYAgAAZHJzL2Rv&#10;d25yZXYueG1sUEsFBgAAAAAEAAQA9QAAAIgDAAAAAA==&#10;" fillcolor="#4471c4" stroked="f"/>
                <v:rect id="Rectangle 144" o:spid="_x0000_s1172" style="position:absolute;left:3828;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m38MA&#10;AADbAAAADwAAAGRycy9kb3ducmV2LnhtbERPz2vCMBS+D/wfwhO8jJlMRhmdsYhQmAdZV4ew26N5&#10;a4vNS2mibf/75TDY8eP7vc0m24k7Db51rOF5rUAQV860XGv4OudPryB8QDbYOSYNM3nIdouHLabG&#10;jfxJ9zLUIoawT1FDE0KfSumrhiz6teuJI/fjBoshwqGWZsAxhttObpRKpMWWY0ODPR0aqq7lzWpI&#10;PrpCXc7J5aQ24fE65sdyLr61Xi2n/RuIQFP4F/+5342Gl7g+fok/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6m38MAAADbAAAADwAAAAAAAAAAAAAAAACYAgAAZHJzL2Rv&#10;d25yZXYueG1sUEsFBgAAAAAEAAQA9QAAAIgDAAAAAA==&#10;" filled="f" strokecolor="white" strokeweight="1.5pt"/>
                <v:rect id="Rectangle 143" o:spid="_x0000_s1173" style="position:absolute;left:5264;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We2McA&#10;AADbAAAADwAAAGRycy9kb3ducmV2LnhtbESPT2sCMRTE70K/Q3gFb5qtSFtXo9gWoRdp6z/09tg8&#10;N8tuXtZN1LWfvikUehxm5jfMZNbaSlyo8YVjBQ/9BARx5nTBuYLNetF7BuEDssbKMSm4kYfZ9K4z&#10;wVS7K3/RZRVyESHsU1RgQqhTKX1myKLvu5o4ekfXWAxRNrnUDV4j3FZykCSP0mLBccFgTa+GsnJ1&#10;tgoOp3I735rqZfk5wtP+Y/dmn8pvpbr37XwMIlAb/sN/7XetYDiA3y/xB8j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VntjHAAAA2wAAAA8AAAAAAAAAAAAAAAAAmAIAAGRy&#10;cy9kb3ducmV2LnhtbFBLBQYAAAAABAAEAPUAAACMAwAAAAA=&#10;" fillcolor="#4471c4" stroked="f"/>
                <v:rect id="Rectangle 142" o:spid="_x0000_s1174" style="position:absolute;left:5264;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Wg3MUA&#10;AADbAAAADwAAAGRycy9kb3ducmV2LnhtbESPQWvCQBSE7wX/w/KEXkrdVSRIdBURBHsoahSht0f2&#10;mQSzb0N2a+K/dwsFj8PMfMMsVr2txZ1aXznWMB4pEMS5MxUXGs6n7ecMhA/IBmvHpOFBHlbLwdsC&#10;U+M6PtI9C4WIEPYpaihDaFIpfV6SRT9yDXH0rq61GKJsC2la7CLc1nKiVCItVhwXSmxoU1J+y36t&#10;hmRfH9TllFy+1SR83LrtV/Y4/Gj9PuzXcxCB+vAK/7d3RsN0Cn9f4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paDcxQAAANsAAAAPAAAAAAAAAAAAAAAAAJgCAABkcnMv&#10;ZG93bnJldi54bWxQSwUGAAAAAAQABAD1AAAAigMAAAAA&#10;" filled="f" strokecolor="white" strokeweight="1.5pt"/>
                <v:rect id="Rectangle 141" o:spid="_x0000_s1175" style="position:absolute;left:3828;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6Y28cA&#10;AADbAAAADwAAAGRycy9kb3ducmV2LnhtbESPT2sCMRTE70K/Q3iF3jRbKf5ZjWIthV6krdait8fm&#10;uVl287JuUl376ZuC4HGYmd8w03lrK3GixheOFTz2EhDEmdMF5wq+Nq/dEQgfkDVWjknBhTzMZ3ed&#10;KabanfmTTuuQiwhhn6ICE0KdSukzQxZ9z9XE0Tu4xmKIssmlbvAc4baS/SQZSIsFxwWDNS0NZeX6&#10;xyrYH8vtYmuq59XHGI+79+8XOyx/lXq4bxcTEIHacAtf229awdMA/r/EH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umNvHAAAA2wAAAA8AAAAAAAAAAAAAAAAAmAIAAGRy&#10;cy9kb3ducmV2LnhtbFBLBQYAAAAABAAEAPUAAACMAwAAAAA=&#10;" fillcolor="#4471c4" stroked="f"/>
                <v:rect id="Rectangle 140" o:spid="_x0000_s1176" style="position:absolute;left:3828;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q8UA&#10;AADbAAAADwAAAGRycy9kb3ducmV2LnhtbESPQWvCQBSE7wX/w/KEXoruVkoq0VVEEOpBtFEEb4/s&#10;Mwlm34bs1sR/3xUKPQ4z8w0zX/a2FndqfeVYw/tYgSDOnam40HA6bkZTED4gG6wdk4YHeVguBi9z&#10;TI3r+JvuWShEhLBPUUMZQpNK6fOSLPqxa4ijd3WtxRBlW0jTYhfhtpYTpRJpseK4UGJD65LyW/Zj&#10;NST7+qDOx+S8U5Pwdus22+xxuGj9OuxXMxCB+vAf/mt/GQ0fn/D8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z6rxQAAANsAAAAPAAAAAAAAAAAAAAAAAJgCAABkcnMv&#10;ZG93bnJldi54bWxQSwUGAAAAAAQABAD1AAAAigMAAAAA&#10;" filled="f" strokecolor="white" strokeweight="1.5pt"/>
                <v:rect id="Rectangle 139" o:spid="_x0000_s1177" style="position:absolute;left:5264;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2pMsMA&#10;AADbAAAADwAAAGRycy9kb3ducmV2LnhtbERPz2vCMBS+D/wfwhN2m6ky1HVGUcdglzF1KvP2aJ5N&#10;afNSm0w7//rlIHj8+H5PZq2txJkaXzhW0O8lIIgzpwvOFWy/35/GIHxA1lg5JgV/5GE27TxMMNXu&#10;wms6b0IuYgj7FBWYEOpUSp8Zsuh7riaO3NE1FkOETS51g5cYbis5SJKhtFhwbDBY09JQVm5+rYLD&#10;qdzNd6ZafK5e8PTztX+zo/Kq1GO3nb+CCNSGu/jm/tAKnuPY+CX+A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2pMsMAAADbAAAADwAAAAAAAAAAAAAAAACYAgAAZHJzL2Rv&#10;d25yZXYueG1sUEsFBgAAAAAEAAQA9QAAAIgDAAAAAA==&#10;" fillcolor="#4471c4" stroked="f"/>
                <v:rect id="Rectangle 138" o:spid="_x0000_s1178" style="position:absolute;left:5264;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PQsUA&#10;AADbAAAADwAAAGRycy9kb3ducmV2LnhtbESPQWvCQBSE7wX/w/KEXoruVkqo0VVEEOpBtFEEb4/s&#10;Mwlm34bs1sR/3xUKPQ4z8w0zX/a2FndqfeVYw/tYgSDOnam40HA6bkafIHxANlg7Jg0P8rBcDF7m&#10;mBrX8Tfds1CICGGfooYyhCaV0uclWfRj1xBH7+paiyHKtpCmxS7CbS0nSiXSYsVxocSG1iXlt+zH&#10;akj29UGdj8l5pybh7dZtttnjcNH6ddivZiAC9eE//Nf+Mho+pvD8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A9CxQAAANsAAAAPAAAAAAAAAAAAAAAAAJgCAABkcnMv&#10;ZG93bnJldi54bWxQSwUGAAAAAAQABAD1AAAAigMAAAAA&#10;" filled="f" strokecolor="white" strokeweight="1.5pt"/>
                <v:rect id="Rectangle 137" o:spid="_x0000_s1179" style="position:absolute;left:3828;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Iz6cMA&#10;AADbAAAADwAAAGRycy9kb3ducmV2LnhtbERPz2vCMBS+D/wfwhN2m6nC1HVGUcdglzF1KvP2aJ5N&#10;afNSm0w7//rlIHj8+H5PZq2txJkaXzhW0O8lIIgzpwvOFWy/35/GIHxA1lg5JgV/5GE27TxMMNXu&#10;wms6b0IuYgj7FBWYEOpUSp8Zsuh7riaO3NE1FkOETS51g5cYbis5SJKhtFhwbDBY09JQVm5+rYLD&#10;qdzNd6ZafK5e8PTztX+zo/Kq1GO3nb+CCNSGu/jm/tAKnuP6+CX+A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Iz6cMAAADbAAAADwAAAAAAAAAAAAAAAACYAgAAZHJzL2Rv&#10;d25yZXYueG1sUEsFBgAAAAAEAAQA9QAAAIgDAAAAAA==&#10;" fillcolor="#4471c4" stroked="f"/>
                <v:rect id="Rectangle 136" o:spid="_x0000_s1180" style="position:absolute;left:3828;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uVmcUA&#10;AADbAAAADwAAAGRycy9kb3ducmV2LnhtbESPQWvCQBSE74L/YXkFL1J3FQwSXaUIQj0UbSJCb4/s&#10;Mwlm34bs1sR/3y0Uehxm5htmsxtsIx7U+dqxhvlMgSAunKm51HDJD68rED4gG2wck4Ynedhtx6MN&#10;psb1/EmPLJQiQtinqKEKoU2l9EVFFv3MtcTRu7nOYoiyK6XpsI9w28iFUom0WHNcqLClfUXFPfu2&#10;GpJTc1bXPLl+qEWY3vvDMXuev7SevAxvaxCBhvAf/mu/Gw3LOfx+i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5WZxQAAANsAAAAPAAAAAAAAAAAAAAAAAJgCAABkcnMv&#10;ZG93bnJldi54bWxQSwUGAAAAAAQABAD1AAAAigMAAAAA&#10;" filled="f" strokecolor="white" strokeweight="1.5pt"/>
                <v:rect id="Rectangle 135" o:spid="_x0000_s1181" style="position:absolute;left:5264;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wIBccA&#10;AADbAAAADwAAAGRycy9kb3ducmV2LnhtbESPT2sCMRTE70K/Q3gFb5qtYFtXo9gWoRdp6z/09tg8&#10;N8tuXtZN1LWfvikUehxm5jfMZNbaSlyo8YVjBQ/9BARx5nTBuYLNetF7BuEDssbKMSm4kYfZ9K4z&#10;wVS7K3/RZRVyESHsU1RgQqhTKX1myKLvu5o4ekfXWAxRNrnUDV4j3FZykCSP0mLBccFgTa+GsnJ1&#10;tgoOp3I735rqZfk5wtP+Y/dmn8pvpbr37XwMIlAb/sN/7XetYDiA3y/xB8j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MCAXHAAAA2wAAAA8AAAAAAAAAAAAAAAAAmAIAAGRy&#10;cy9kb3ducmV2LnhtbFBLBQYAAAAABAAEAPUAAACMAwAAAAA=&#10;" fillcolor="#4471c4" stroked="f"/>
                <v:rect id="Rectangle 134" o:spid="_x0000_s1182" style="position:absolute;left:5264;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udcUA&#10;AADbAAAADwAAAGRycy9kb3ducmV2LnhtbESPQWvCQBSE7wX/w/KEXoru1tIg0VVEEOpBtFEEb4/s&#10;Mwlm34bs1sR/3xUKPQ4z8w0zX/a2FndqfeVYw/tYgSDOnam40HA6bkZTED4gG6wdk4YHeVguBi9z&#10;TI3r+JvuWShEhLBPUUMZQpNK6fOSLPqxa4ijd3WtxRBlW0jTYhfhtpYTpRJpseK4UGJD65LyW/Zj&#10;NST7+qDOx+S8U5Pwdus22+xxuGj9OuxXMxCB+vAf/mt/GQ2fH/D8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a51xQAAANsAAAAPAAAAAAAAAAAAAAAAAJgCAABkcnMv&#10;ZG93bnJldi54bWxQSwUGAAAAAAQABAD1AAAAigMAAAAA&#10;" filled="f" strokecolor="white" strokeweight="1.5pt"/>
                <v:rect id="Rectangle 133" o:spid="_x0000_s1183" style="position:absolute;left:3828;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16scA&#10;AADbAAAADwAAAGRycy9kb3ducmV2LnhtbESPQWsCMRSE74L/ITyhN80qtdbVKLal0EtptVX09tg8&#10;N8tuXtZNqtv+elMo9DjMzDfMfNnaSpyp8YVjBcNBAoI4c7rgXMHnx3P/HoQPyBorx6TgmzwsF93O&#10;HFPtLrym8ybkIkLYp6jAhFCnUvrMkEU/cDVx9I6usRiibHKpG7xEuK3kKEnupMWC44LBmh4NZeXm&#10;yyo4nMrtamuqh9f3KZ72b7snOyl/lLrptasZiEBt+A//tV+0gvEt/H6JP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pNerHAAAA2wAAAA8AAAAAAAAAAAAAAAAAmAIAAGRy&#10;cy9kb3ducmV2LnhtbFBLBQYAAAAABAAEAPUAAACMAwAAAAA=&#10;" fillcolor="#4471c4" stroked="f"/>
                <v:rect id="Rectangle 132" o:spid="_x0000_s1184" style="position:absolute;left:3828;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TmsUA&#10;AADbAAAADwAAAGRycy9kb3ducmV2LnhtbESPQWvCQBSE7wX/w/KEXkrdVTBIdBURBHsoahSht0f2&#10;mQSzb0N2a+K/dwsFj8PMfMMsVr2txZ1aXznWMB4pEMS5MxUXGs6n7ecMhA/IBmvHpOFBHlbLwdsC&#10;U+M6PtI9C4WIEPYpaihDaFIpfV6SRT9yDXH0rq61GKJsC2la7CLc1nKiVCItVhwXSmxoU1J+y36t&#10;hmRfH9TllFy+1SR83LrtV/Y4/Gj9PuzXcxCB+vAK/7d3RsN0Cn9f4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JOaxQAAANsAAAAPAAAAAAAAAAAAAAAAAJgCAABkcnMv&#10;ZG93bnJldi54bWxQSwUGAAAAAAQABAD1AAAAigMAAAAA&#10;" filled="f" strokecolor="white" strokeweight="1.5pt"/>
                <v:rect id="Rectangle 131" o:spid="_x0000_s1185" style="position:absolute;left:5264;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cOBscA&#10;AADbAAAADwAAAGRycy9kb3ducmV2LnhtbESPT2sCMRTE70K/Q3iF3jRbof5ZjWIthV6krdait8fm&#10;uVl287JuUl376ZuC4HGYmd8w03lrK3GixheOFTz2EhDEmdMF5wq+Nq/dEQgfkDVWjknBhTzMZ3ed&#10;KabanfmTTuuQiwhhn6ICE0KdSukzQxZ9z9XE0Tu4xmKIssmlbvAc4baS/SQZSIsFxwWDNS0NZeX6&#10;xyrYH8vtYmuq59XHGI+79+8XOyx/lXq4bxcTEIHacAtf229awdMA/r/EH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3DgbHAAAA2wAAAA8AAAAAAAAAAAAAAAAAmAIAAGRy&#10;cy9kb3ducmV2LnhtbFBLBQYAAAAABAAEAPUAAACMAwAAAAA=&#10;" fillcolor="#4471c4" stroked="f"/>
                <v:rect id="Rectangle 130" o:spid="_x0000_s1186" style="position:absolute;left:5264;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6odsUA&#10;AADbAAAADwAAAGRycy9kb3ducmV2LnhtbESPQWvCQBSE7wX/w/KEXoruVmgq0VVEEOpBtFEEb4/s&#10;Mwlm34bs1sR/3xUKPQ4z8w0zX/a2FndqfeVYw/tYgSDOnam40HA6bkZTED4gG6wdk4YHeVguBi9z&#10;TI3r+JvuWShEhLBPUUMZQpNK6fOSLPqxa4ijd3WtxRBlW0jTYhfhtpYTpRJpseK4UGJD65LyW/Zj&#10;NST7+qDOx+S8U5Pwdus22+xxuGj9OuxXMxCB+vAf/mt/GQ0fn/D8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qh2xQAAANsAAAAPAAAAAAAAAAAAAAAAAJgCAABkcnMv&#10;ZG93bnJldi54bWxQSwUGAAAAAAQABAD1AAAAigMAAAAA&#10;" filled="f" strokecolor="white" strokeweight="1.5pt"/>
                <v:rect id="Rectangle 129" o:spid="_x0000_s1187" style="position:absolute;left:3828;top:6285;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78MA&#10;AADbAAAADwAAAGRycy9kb3ducmV2LnhtbERPz2vCMBS+D/wfwhN2m6nC1HVGUcdglzF1KvP2aJ5N&#10;afNSm0w7//rlIHj8+H5PZq2txJkaXzhW0O8lIIgzpwvOFWy/35/GIHxA1lg5JgV/5GE27TxMMNXu&#10;wms6b0IuYgj7FBWYEOpUSp8Zsuh7riaO3NE1FkOETS51g5cYbis5SJKhtFhwbDBY09JQVm5+rYLD&#10;qdzNd6ZafK5e8PTztX+zo/Kq1GO3nb+CCNSGu/jm/tAKnuPY+CX+A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Q/78MAAADbAAAADwAAAAAAAAAAAAAAAACYAgAAZHJzL2Rv&#10;d25yZXYueG1sUEsFBgAAAAAEAAQA9QAAAIgDAAAAAA==&#10;" fillcolor="#4471c4" stroked="f"/>
                <v:rect id="Rectangle 128" o:spid="_x0000_s1188" style="position:absolute;left:3828;top:6285;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2Zn8UA&#10;AADbAAAADwAAAGRycy9kb3ducmV2LnhtbESPQWvCQBSE7wX/w/KEXoruVmio0VVEEOpBtFEEb4/s&#10;Mwlm34bs1sR/3xUKPQ4z8w0zX/a2FndqfeVYw/tYgSDOnam40HA6bkafIHxANlg7Jg0P8rBcDF7m&#10;mBrX8Tfds1CICGGfooYyhCaV0uclWfRj1xBH7+paiyHKtpCmxS7CbS0nSiXSYsVxocSG1iXlt+zH&#10;akj29UGdj8l5pybh7dZtttnjcNH6ddivZiAC9eE//Nf+Mho+pvD8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ZmfxQAAANsAAAAPAAAAAAAAAAAAAAAAAJgCAABkcnMv&#10;ZG93bnJldi54bWxQSwUGAAAAAAQABAD1AAAAigMAAAAA&#10;" filled="f" strokecolor="white" strokeweight="1.5pt"/>
                <v:rect id="Rectangle 127" o:spid="_x0000_s1189" style="position:absolute;left:5264;top:6285;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75VMMA&#10;AADbAAAADwAAAGRycy9kb3ducmV2LnhtbERPPW/CMBDdkfgP1lXqRpwyUAgYBFSVulSlUCrYTvER&#10;R4nPIXYh5dfXA1LHp/c9W3S2FhdqfelYwVOSgiDOnS65UPC1ex2MQfiArLF2TAp+ycNi3u/NMNPu&#10;yp902YZCxBD2GSowITSZlD43ZNEnriGO3Mm1FkOEbSF1i9cYbms5TNORtFhybDDY0NpQXm1/rILj&#10;udov96ZevW8meD58fL/Y5+qm1ONDt5yCCNSFf/Hd/aYVjOL6+C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75VMMAAADbAAAADwAAAAAAAAAAAAAAAACYAgAAZHJzL2Rv&#10;d25yZXYueG1sUEsFBgAAAAAEAAQA9QAAAIgDAAAAAA==&#10;" fillcolor="#4471c4" stroked="f"/>
                <v:rect id="Rectangle 126" o:spid="_x0000_s1190" style="position:absolute;left:5264;top:6285;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fJMMA&#10;AADbAAAADwAAAGRycy9kb3ducmV2LnhtbESPQYvCMBSE7wv+h/AEL4smeihLNYoIgntYdKsI3h7N&#10;sy02L6WJtv57IyzscZj5ZpjFqre1eFDrK8caphMFgjh3puJCw+m4HX+B8AHZYO2YNDzJw2o5+Fhg&#10;alzHv/TIQiFiCfsUNZQhNKmUPi/Jop+4hjh6V9daDFG2hTQtdrHc1nKmVCItVhwXSmxoU1J+y+5W&#10;Q7KvD+p8TM4/ahY+b932O3seLlqPhv16DiJQH/7Df/TORG4K7y/xB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dfJMMAAADbAAAADwAAAAAAAAAAAAAAAACYAgAAZHJzL2Rv&#10;d25yZXYueG1sUEsFBgAAAAAEAAQA9QAAAIgDAAAAAA==&#10;" filled="f" strokecolor="white" strokeweight="1.5pt"/>
                <v:rect id="Rectangle 125" o:spid="_x0000_s1191" style="position:absolute;left:5982;top:2074;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CuMYA&#10;AADbAAAADwAAAGRycy9kb3ducmV2LnhtbESPT2sCMRTE7wW/Q3iCt5qtB21Xo9iK4EVs/Ud7e2xe&#10;N8tuXtZN1LWf3hQKPQ4z8xtmMmttJS7U+MKxgqd+AoI4c7rgXMF+t3x8BuEDssbKMSm4kYfZtPMw&#10;wVS7K3/QZRtyESHsU1RgQqhTKX1myKLvu5o4et+usRiibHKpG7xGuK3kIEmG0mLBccFgTW+GsnJ7&#10;tgq+TuVhfjDV6/r9BU+fm+PCjsofpXrddj4GEagN/+G/9korGA7g90v8AX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DCuMYAAADbAAAADwAAAAAAAAAAAAAAAACYAgAAZHJz&#10;L2Rvd25yZXYueG1sUEsFBgAAAAAEAAQA9QAAAIsDAAAAAA==&#10;" fillcolor="#4471c4" stroked="f"/>
                <v:rect id="Rectangle 124" o:spid="_x0000_s1192" style="position:absolute;left:5982;top:2074;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yMQA&#10;AADbAAAADwAAAGRycy9kb3ducmV2LnhtbESPQWvCQBSE7wX/w/IEL0V3tRAkuooIQj1IbRTB2yP7&#10;TILZtyG7NfHfu4VCj8PMN8Ms172txYNaXznWMJ0oEMS5MxUXGs6n3XgOwgdkg7Vj0vAkD+vV4G2J&#10;qXEdf9MjC4WIJexT1FCG0KRS+rwki37iGuLo3VxrMUTZFtK02MVyW8uZUom0WHFcKLGhbUn5Pfux&#10;GpKv+qgup+RyULPwfu92++x5vGo9GvabBYhAffgP/9GfJnIf8Psl/gC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5ZMjEAAAA2wAAAA8AAAAAAAAAAAAAAAAAmAIAAGRycy9k&#10;b3ducmV2LnhtbFBLBQYAAAAABAAEAPUAAACJAwAAAAA=&#10;" filled="f" strokecolor="white" strokeweight="1.5pt"/>
                <v:rect id="Rectangle 123" o:spid="_x0000_s1193" style="position:absolute;left:7417;top:2074;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" fillcolor="#4471c4" stroked="f"/>
                <v:rect id="Rectangle 122" o:spid="_x0000_s1194" style="position:absolute;left:7417;top:2074;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NqpMoA&#10;AADjAAAADwAAAGRycy9kb3ducmV2LnhtbERPX0vDMBB/F/wO4QRfxCXWWma3bIgw0AfZ7MbAt6O5&#10;tWXNpTRx7b79MhB8vN//my9H24oT9b5xrOFpokAQl840XGnYbVePUxA+IBtsHZOGM3lYLm5v5pgb&#10;N/A3nYpQiRjCPkcNdQhdLqUva7LoJ64jjtzB9RZDPPtKmh6HGG5bmSiVSYsNx4YaO3qvqTwWv1ZD&#10;tm43ar/N9l8qCQ/HYfVZnDc/Wt/fjW8zEIHG8C/+c3+YOD9Nn1+SNFOvcP0pAiA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ZjaqTKAAAA4wAAAA8AAAAAAAAAAAAAAAAAmAIA&#10;AGRycy9kb3ducmV2LnhtbFBLBQYAAAAABAAEAPUAAACPAwAAAAA=&#10;" filled="f" strokecolor="white" strokeweight="1.5pt"/>
                <v:shape id="AutoShape 121" o:spid="_x0000_s1195" style="position:absolute;left:9322;top:2667;width:249;height:3073;visibility:visible;mso-wrap-style:square;v-text-anchor:top" coordsize="249,3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rEqs0A&#10;AADjAAAADwAAAGRycy9kb3ducmV2LnhtbESPQU/DMAyF70j8h8hI3Fi6UQaUZVMBIYZASHSbuFqJ&#10;aSsap2rC1v17fEDiaPv5vfctVqPv1J6G2AY2MJ1koIhtcC3XBrabp4sbUDEhO+wCk4EjRVgtT08W&#10;WLhw4A/aV6lWYsKxQANNSn2hdbQNeYyT0BPL7SsMHpOMQ63dgAcx952eZdlce2xZEhrs6aEh+139&#10;eAPWXr9tnl9vt4/lrnwZd/fVp30/GnN+NpZ3oBKN6V/89712Uj/PL69m+XwqFMIkC9DLX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LeKxKrNAAAA4wAAAA8AAAAAAAAAAAAAAAAA&#10;mAIAAGRycy9kb3ducmV2LnhtbFBLBQYAAAAABAAEAPUAAACSAwAAAAA=&#10;" path="m125,r,3073l249,3073m125,r,3073l,3073m125,r,2231l249,2231m125,r,2231l,2231m125,r,1388l249,1388m125,r,1388l,1388m125,r,546l249,546m125,r,546l,546e" filled="f" strokecolor="#3c67b0" strokeweight="1pt">
                  <v:path arrowok="t" o:connecttype="custom" o:connectlocs="125,2667;125,5740;249,5740;125,2667;125,5740;0,5740;125,2667;125,4898;249,4898;125,2667;125,4898;0,4898;125,2667;125,4055;249,4055;125,2667;125,4055;0,4055;125,2667;125,3213;249,3213;125,2667;125,3213;0,3213" o:connectangles="0,0,0,0,0,0,0,0,0,0,0,0,0,0,0,0,0,0,0,0,0,0,0,0"/>
                </v:shape>
                <v:rect id="Rectangle 120" o:spid="_x0000_s1196" style="position:absolute;left:8853;top:2074;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FTsoA&#10;AADjAAAADwAAAGRycy9kb3ducmV2LnhtbERPX0/CMBB/N/E7NGfim3TDCTopBDUmvhABheDbZT3X&#10;Zet1rBWmn96amPB4v/83mfW2EQfqfOVYQTpIQBAXTldcKnh/e766BeEDssbGMSn4Jg+z6fnZBHPt&#10;jryiwzqUIoawz1GBCaHNpfSFIYt+4FriyH26zmKIZ1dK3eExhttGDpNkJC1WHBsMtvRoqKjXX1bB&#10;x77ezDemeVgs73C/e90+2XH9o9TlRT+/BxGoDyfxv/tFx/lZdn0zzEZpCn8/RQDk9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jmhU7KAAAA4wAAAA8AAAAAAAAAAAAAAAAAmAIA&#10;AGRycy9kb3ducmV2LnhtbFBLBQYAAAAABAAEAPUAAACPAwAAAAA=&#10;" fillcolor="#4471c4" stroked="f"/>
                <v:rect id="Rectangle 119" o:spid="_x0000_s1197" style="position:absolute;left:8853;top:2074;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5uCMoA&#10;AADjAAAADwAAAGRycy9kb3ducmV2LnhtbERPX2vCMBB/H/gdwgl7GTOxq0U6o4yBsD2MaR2Cb0dz&#10;a4vNpTSZrd9+GQx8vN//W21G24oL9b5xrGE+UyCIS2carjR8HbaPSxA+IBtsHZOGK3nYrCd3K8yN&#10;G3hPlyJUIoawz1FDHUKXS+nLmiz6meuII/fteoshnn0lTY9DDLetTJTKpMWGY0ONHb3WVJ6LH6sh&#10;+2x36njIjh8qCQ/nYfteXHcnre+n48sziEBjuIn/3W8mzk/Tp0WSZvME/n6KAMj1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0ebgjKAAAA4wAAAA8AAAAAAAAAAAAAAAAAmAIA&#10;AGRycy9kb3ducmV2LnhtbFBLBQYAAAAABAAEAPUAAACPAwAAAAA=&#10;" filled="f" strokecolor="white" strokeweight="1.5pt"/>
                <v:rect id="Rectangle 118" o:spid="_x0000_s1198" style="position:absolute;left:8135;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i+ossA&#10;AADjAAAADwAAAGRycy9kb3ducmV2LnhtbERPS0/CQBC+m/gfNmPiTbZABa0sBDUmXgwvMXCbdMdu&#10;0+5s6a5Q/fWuiQnH+d4zmXW2FkdqfelYQb+XgCDOnS65UPC+ebm5A+EDssbaMSn4Jg+z6eXFBDPt&#10;Tryi4zoUIoawz1CBCaHJpPS5IYu+5xriyH261mKIZ1tI3eIphttaDpJkJC2WHBsMNvRkKK/WX1bB&#10;/lBt51tTP74t7/GwW3w823H1o9T1VTd/ABGoC2fxv/tVx/lpOrwdpKP+EP5+igDI6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XeL6iywAAAOMAAAAPAAAAAAAAAAAAAAAAAJgC&#10;AABkcnMvZG93bnJldi54bWxQSwUGAAAAAAQABAD1AAAAkAMAAAAA&#10;" fillcolor="#4471c4" stroked="f"/>
                <v:rect id="Rectangle 117" o:spid="_x0000_s1199" style="position:absolute;left:8135;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tT58oA&#10;AADjAAAADwAAAGRycy9kb3ducmV2LnhtbERPX2vCMBB/H/gdwgl7GTOxq0U6o4yBsD2MaR2Cb0dz&#10;a4vNpTSZrd9+GQx8vN//W21G24oL9b5xrGE+UyCIS2carjR8HbaPSxA+IBtsHZOGK3nYrCd3K8yN&#10;G3hPlyJUIoawz1FDHUKXS+nLmiz6meuII/fteoshnn0lTY9DDLetTJTKpMWGY0ONHb3WVJ6LH6sh&#10;+2x36njIjh8qCQ/nYfteXHcnre+n48sziEBjuIn/3W8mzk/Tp0WSZvMU/n6KAMj1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27U+fKAAAA4wAAAA8AAAAAAAAAAAAAAAAAmAIA&#10;AGRycy9kb3ducmV2LnhtbFBLBQYAAAAABAAEAPUAAACPAwAAAAA=&#10;" filled="f" strokecolor="white" strokeweight="1.5pt"/>
                <v:rect id="Rectangle 116" o:spid="_x0000_s1200" style="position:absolute;left:9571;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2DTcsA&#10;AADjAAAADwAAAGRycy9kb3ducmV2LnhtbERPS0/CQBC+m/gfNmPiTbZgAa0sBDUmXgwvMXCbdMdu&#10;0+5s6a5Q/fWuiQnH+d4zmXW2FkdqfelYQb+XgCDOnS65UPC+ebm5A+EDssbaMSn4Jg+z6eXFBDPt&#10;Tryi4zoUIoawz1CBCaHJpPS5IYu+5xriyH261mKIZ1tI3eIphttaDpJkJC2WHBsMNvRkKK/WX1bB&#10;/lBt51tTP74t7/GwW3w823H1o9T1VTd/ABGoC2fxv/tVx/lpejscpKP+EP5+igDI6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33YNNywAAAOMAAAAPAAAAAAAAAAAAAAAAAJgC&#10;AABkcnMvZG93bnJldi54bWxQSwUGAAAAAAQABAD1AAAAkAMAAAAA&#10;" fillcolor="#4471c4" stroked="f"/>
                <v:rect id="Rectangle 115" o:spid="_x0000_s1201" style="position:absolute;left:9571;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oC8kA&#10;AADjAAAADwAAAGRycy9kb3ducmV2LnhtbERPX0vDMBB/F/wO4QRfxCWrNYy6bIgw0AdxdjLY29Gc&#10;bVlzKU1cu29vBGGP9/t/y/XkOnGiIbSeDcxnCgRx5W3LtYGv3eZ+ASJEZIudZzJwpgDr1fXVEgvr&#10;R/6kUxlrkUI4FGigibEvpAxVQw7DzPfEifv2g8OYzqGWdsAxhbtOZkpp6bDl1NBgTy8NVcfyxxnQ&#10;H91W7Xd6/66yeHccN2/leXsw5vZmen4CEWmKF/G/+9Wm+Xn+8Jjleq7h76cE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iVoC8kAAADjAAAADwAAAAAAAAAAAAAAAACYAgAA&#10;ZHJzL2Rvd25yZXYueG1sUEsFBgAAAAAEAAQA9QAAAI4DAAAAAA==&#10;" filled="f" strokecolor="white" strokeweight="1.5pt"/>
                <v:rect id="Rectangle 114" o:spid="_x0000_s1202" style="position:absolute;left:8135;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O4ocoA&#10;AADjAAAADwAAAGRycy9kb3ducmV2LnhtbERPX0/CMBB/N+E7NEfim3TgBB0UghoTX4wCYvTtsh7r&#10;svU61grTT29NSHi83/+bLTpbiwO1vnSsYDhIQBDnTpdcKHjfPF3dgvABWWPtmBT8kIfFvHcxw0y7&#10;I6/osA6FiCHsM1RgQmgyKX1uyKIfuIY4cjvXWgzxbAupWzzGcFvLUZKMpcWSY4PBhh4M5dX62yr4&#10;2lfb5dbU9y9vd7j/fP14tJPqV6nLfrecggjUhbP45H7WcX6aXt+M0vFwAv8/RQDk/A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hDuKHKAAAA4wAAAA8AAAAAAAAAAAAAAAAAmAIA&#10;AGRycy9kb3ducmV2LnhtbFBLBQYAAAAABAAEAPUAAACPAwAAAAA=&#10;" fillcolor="#4471c4" stroked="f"/>
                <v:rect id="Rectangle 113" o:spid="_x0000_s1203" style="position:absolute;left:8135;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Z4swA&#10;AADjAAAADwAAAGRycy9kb3ducmV2LnhtbESPQUvDQBCF74L/YRnBi9jdxhgkdltEKOhBrKkUvA3Z&#10;MQnNzobs2qT/3jkIHmfem/e+WW1m36sTjbELbGG5MKCI6+A6bix87re3D6BiQnbYByYLZ4qwWV9e&#10;rLB0YeIPOlWpURLCsUQLbUpDqXWsW/IYF2EgFu07jB6TjGOj3YiThPteZ8YU2mPH0tDiQM8t1cfq&#10;x1so3vudOeyLw5vJ0s1x2r5W592XtddX89MjqERz+jf/Xb84wc/zu/ssL5YCLT/JAvT6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PZZ4swAAADjAAAADwAAAAAAAAAAAAAAAACY&#10;AgAAZHJzL2Rvd25yZXYueG1sUEsFBgAAAAAEAAQA9QAAAJEDAAAAAA==&#10;" filled="f" strokecolor="white" strokeweight="1.5pt"/>
                <v:rect id="Rectangle 112" o:spid="_x0000_s1204" style="position:absolute;left:9571;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CJSMsA&#10;AADjAAAADwAAAGRycy9kb3ducmV2LnhtbERPS0/CQBC+m/AfNkPCTbZgRakshEdMvBgVxeht0h26&#10;TbuzpbtC5de7JiYe53vPbNHZWhyp9aVjBaNhAoI4d7rkQsHb6/3lLQgfkDXWjknBN3lYzHsXM8y0&#10;O/ELHbehEDGEfYYKTAhNJqXPDVn0Q9cQR27vWoshnm0hdYunGG5rOU6SibRYcmww2NDaUF5tv6yC&#10;z0O1W+5MvXp8nuLh4+l9Y2+qs1KDfre8AxGoC//iP/eDjvPT9Op6nE5GU/j9KQIg5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2kIlIywAAAOMAAAAPAAAAAAAAAAAAAAAAAJgC&#10;AABkcnMvZG93bnJldi54bWxQSwUGAAAAAAQABAD1AAAAkAMAAAAA&#10;" fillcolor="#4471c4" stroked="f"/>
                <v:rect id="Rectangle 111" o:spid="_x0000_s1205" style="position:absolute;left:9571;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fWcwA&#10;AADjAAAADwAAAGRycy9kb3ducmV2LnhtbESPQUvDQBCF74L/YRnBi9hdYwwSuy0iFPQg1lQK3obs&#10;mIRmZ0N2bdJ/7xyEHmfmzXvvW65n36sjjbELbOFuYUAR18F13Fj42m1uH0HFhOywD0wWThRhvbq8&#10;WGLpwsSfdKxSo8SEY4kW2pSGUutYt+QxLsJALLefMHpMMo6NdiNOYu57nRlTaI8dS0KLA720VB+q&#10;X2+h+Oi3Zr8r9u8mSzeHafNWnbbf1l5fzc9PoBLN6Sz+/351Uj/P7x+yvMiEQphkAXr1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OyfWcwAAADjAAAADwAAAAAAAAAAAAAAAACY&#10;AgAAZHJzL2Rvd25yZXYueG1sUEsFBgAAAAAEAAQA9QAAAJEDAAAAAA==&#10;" filled="f" strokecolor="white" strokeweight="1.5pt"/>
                <v:rect id="Rectangle 110" o:spid="_x0000_s1206" style="position:absolute;left:8135;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P88oA&#10;AADjAAAADwAAAGRycy9kb3ducmV2LnhtbERPX0/CMBB/N/E7NGfim3TMCTopBDUmvhABheDbZT3X&#10;Zet1rBWmn96amPB4v/83mfW2EQfqfOVYwXCQgCAunK64VPD+9nx1C8IHZI2NY1LwTR5m0/OzCeba&#10;HXlFh3UoRQxhn6MCE0KbS+kLQxb9wLXEkft0ncUQz66UusNjDLeNTJNkJC1WHBsMtvRoqKjXX1bB&#10;x77ezDemeVgs73C/e90+2XH9o9TlRT+/BxGoDyfxv/tFx/lZdn2TZqN0CH8/RQDk9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aKT/PKAAAA4wAAAA8AAAAAAAAAAAAAAAAAmAIA&#10;AGRycy9kb3ducmV2LnhtbFBLBQYAAAAABAAEAPUAAACPAwAAAAA=&#10;" fillcolor="#4471c4" stroked="f"/>
                <v:rect id="Rectangle 109" o:spid="_x0000_s1207" style="position:absolute;left:8135;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KktckA&#10;AADjAAAADwAAAGRycy9kb3ducmV2LnhtbERPX0vDMBB/F/Ydwgm+iEuMtUhdNoYw0Ifh7GTg29Gc&#10;bVlzKU1cu29vBoKP9/t/i9XkOnGiIbSeDdzPFQjiytuWawOf+83dE4gQkS12nsnAmQKslrOrBRbW&#10;j/xBpzLWIoVwKNBAE2NfSBmqhhyGue+JE/ftB4cxnUMt7YBjCned1Erl0mHLqaHBnl4aqo7ljzOQ&#10;v3c7ddjnh63S8fY4bt7K8+7LmJvraf0MItIU/8V/7leb5mfZw6POcq3h8lMC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3KktckAAADjAAAADwAAAAAAAAAAAAAAAACYAgAA&#10;ZHJzL2Rvd25yZXYueG1sUEsFBgAAAAAEAAQA9QAAAI4DAAAAAA==&#10;" filled="f" strokecolor="white" strokeweight="1.5pt"/>
                <v:rect id="Rectangle 108" o:spid="_x0000_s1208" style="position:absolute;left:9571;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R0H8oA&#10;AADjAAAADwAAAGRycy9kb3ducmV2LnhtbERPX0/CMBB/N/E7NGfim3SOCTopBDUmvhABheDbZT3X&#10;Zet1rBWmn96amPB4v/83mfW2EQfqfOVYwfUgAUFcOF1xqeD97fnqFoQPyBobx6TgmzzMpudnE8y1&#10;O/KKDutQihjCPkcFJoQ2l9IXhiz6gWuJI/fpOoshnl0pdYfHGG4bmSbJSFqsODYYbOnRUFGvv6yC&#10;j329mW9M87BY3uF+97p9suP6R6nLi35+DyJQH07if/eLjvOzbHiTZqN0CH8/RQDk9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kUdB/KAAAA4wAAAA8AAAAAAAAAAAAAAAAAmAIA&#10;AGRycy9kb3ducmV2LnhtbFBLBQYAAAAABAAEAPUAAACPAwAAAAA=&#10;" fillcolor="#4471c4" stroked="f"/>
                <v:rect id="Rectangle 107" o:spid="_x0000_s1209" style="position:absolute;left:9571;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eZWskA&#10;AADjAAAADwAAAGRycy9kb3ducmV2LnhtbERPX2vCMBB/F/Ydwgl7EU3W1TI6o4yBsD2MaR3C3o7m&#10;bIvNpTSZrd9+GQx8vN//W21G24oL9b5xrOFhoUAQl840XGn4OmznTyB8QDbYOiYNV/KwWd9NVpgb&#10;N/CeLkWoRAxhn6OGOoQul9KXNVn0C9cRR+7keoshnn0lTY9DDLetTJTKpMWGY0ONHb3WVJ6LH6sh&#10;+2x36njIjh8qCbPzsH0vrrtvre+n48sziEBjuIn/3W8mzk/Tx2WSZkkKfz9FAOT6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9eZWskAAADjAAAADwAAAAAAAAAAAAAAAACYAgAA&#10;ZHJzL2Rvd25yZXYueG1sUEsFBgAAAAAEAAQA9QAAAI4DAAAAAA==&#10;" filled="f" strokecolor="white" strokeweight="1.5pt"/>
                <v:rect id="Rectangle 106" o:spid="_x0000_s1210" style="position:absolute;left:8135;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J8MoA&#10;AADjAAAADwAAAGRycy9kb3ducmV2LnhtbERPX0/CMBB/J/E7NGfiG3TOATopBDUmvhAFheDbZT3X&#10;Zet1rBWmn96amPh4v/83W/S2EUfqfOVYweUoAUFcOF1xqeDt9XF4DcIHZI2NY1LwRR4W87PBDHPt&#10;Trym4yaUIoawz1GBCaHNpfSFIYt+5FriyH24zmKIZ1dK3eEphttGpkkykRYrjg0GW7o3VNSbT6vg&#10;/VBvl1vT3K1ebvCwf9492Gn9rdTFeb+8BRGoD//iP/eTjvOz7GqcZpN0DL8/RQDk/A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mxSfDKAAAA4wAAAA8AAAAAAAAAAAAAAAAAmAIA&#10;AGRycy9kb3ducmV2LnhtbFBLBQYAAAAABAAEAPUAAACPAwAAAAA=&#10;" fillcolor="#4471c4" stroked="f"/>
                <v:rect id="Rectangle 105" o:spid="_x0000_s1211" style="position:absolute;left:8135;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itskA&#10;AADjAAAADwAAAGRycy9kb3ducmV2LnhtbERPX0vDMBB/F/Ydwgm+iEusNUhdNoYw0Ifh7GTg29Gc&#10;bVlzKU1cu29vBoKP9/t/i9XkOnGiIbSeDdzPFQjiytuWawOf+83dE4gQkS12nsnAmQKslrOrBRbW&#10;j/xBpzLWIoVwKNBAE2NfSBmqhhyGue+JE/ftB4cxnUMt7YBjCnedzJTS0mHLqaHBnl4aqo7ljzOg&#10;37udOuz1YauyeHscN2/lefdlzM31tH4GEWmK/+I/96tN8/P84THLdabh8lMC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EmitskAAADjAAAADwAAAAAAAAAAAAAAAACYAgAA&#10;ZHJzL2Rvd25yZXYueG1sUEsFBgAAAAAEAAQA9QAAAI4DAAAAAA==&#10;" filled="f" strokecolor="white" strokeweight="1.5pt"/>
                <v:rect id="Rectangle 104" o:spid="_x0000_s1212" style="position:absolute;left:9571;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9yHMoA&#10;AADjAAAADwAAAGRycy9kb3ducmV2LnhtbERPX0/CMBB/J/E7NGfiG3TOCTopBDUmvhAFheDbZT3X&#10;Zet1rBWmn96amPB4v/83nfe2EQfqfOVYweUoAUFcOF1xqeD97Wl4A8IHZI2NY1LwTR7ms7PBFHPt&#10;jryiwzqUIoawz1GBCaHNpfSFIYt+5FriyH26zmKIZ1dK3eExhttGpkkylhYrjg0GW3owVNTrL6vg&#10;Y19vFhvT3C9fb3G/e9k+2kn9o9TFeb+4AxGoDyfxv/tZx/lZdnWdZuN0An8/RQDk7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YvchzKAAAA4wAAAA8AAAAAAAAAAAAAAAAAmAIA&#10;AGRycy9kb3ducmV2LnhtbFBLBQYAAAAABAAEAPUAAACPAwAAAAA=&#10;" fillcolor="#4471c4" stroked="f"/>
                <v:rect id="Rectangle 103" o:spid="_x0000_s1213" style="position:absolute;left:9571;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Y2xMoA&#10;AADjAAAADwAAAGRycy9kb3ducmV2LnhtbERPX0vDMBB/F/wO4QRfxCXWWma3bIgw0AfZ7MbAt6O5&#10;tWXNpTRx7b79MhB8vN//my9H24oT9b5xrOFpokAQl840XGnYbVePUxA+IBtsHZOGM3lYLm5v5pgb&#10;N/A3nYpQiRjCPkcNdQhdLqUva7LoJ64jjtzB9RZDPPtKmh6HGG5bmSiVSYsNx4YaO3qvqTwWv1ZD&#10;tm43ar/N9l8qCQ/HYfVZnDc/Wt/fjW8zEIHG8C/+c3+YOD9Nn1+SNEte4fpTBEAuL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3WNsTKAAAA4wAAAA8AAAAAAAAAAAAAAAAAmAIA&#10;AGRycy9kb3ducmV2LnhtbFBLBQYAAAAABAAEAPUAAACPAwAAAAA=&#10;" filled="f" strokecolor="white" strokeweight="1.5pt"/>
                <v:rect id="Rectangle 102" o:spid="_x0000_s1214" style="position:absolute;left:11724;top:2074;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" fillcolor="#4471c4" stroked="f"/>
                <v:rect id="Rectangle 101" o:spid="_x0000_s1215" style="position:absolute;left:11724;top:2074;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sH8oA&#10;AADjAAAADwAAAGRycy9kb3ducmV2LnhtbERPX2vCMBB/H+w7hBvsZWhirWVUo4yBsD3IXB2Cb0dz&#10;a4vNpTSZrd9+EQZ7vN//W21G24oL9b5xrGE2VSCIS2carjR8HbaTZxA+IBtsHZOGK3nYrO/vVpgb&#10;N/AnXYpQiRjCPkcNdQhdLqUva7Lop64jjty36y2GePaVND0OMdy2MlEqkxYbjg01dvRaU3kufqyG&#10;7KPdq+MhO+5UEp7Ow/a9uO5PWj8+jC9LEIHG8C/+c7+ZOD9N54skzeYzuP0UAZD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Z5rB/KAAAA4wAAAA8AAAAAAAAAAAAAAAAAmAIA&#10;AGRycy9kb3ducmV2LnhtbFBLBQYAAAAABAAEAPUAAACPAwAAAAA=&#10;" filled="f" strokecolor="white" strokeweight="1.5pt"/>
                <v:rect id="Rectangle 100" o:spid="_x0000_s1216" style="position:absolute;left:11006;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FHWcoA&#10;AADjAAAADwAAAGRycy9kb3ducmV2LnhtbERPX0/CMBB/N/E7NGfim3SOCTopBDUmvhABheDbZT3X&#10;Zet1rBWmn96amPB4v/83mfW2EQfqfOVYwfUgAUFcOF1xqeD97fnqFoQPyBobx6TgmzzMpudnE8y1&#10;O/KKDutQihjCPkcFJoQ2l9IXhiz6gWuJI/fpOoshnl0pdYfHGG4bmSbJSFqsODYYbOnRUFGvv6yC&#10;j329mW9M87BY3uF+97p9suP6R6nLi35+DyJQH07if/eLjvOzbHiTZqNhCn8/RQDk9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OBR1nKAAAA4wAAAA8AAAAAAAAAAAAAAAAAmAIA&#10;AGRycy9kb3ducmV2LnhtbFBLBQYAAAAABAAEAPUAAACPAwAAAAA=&#10;" fillcolor="#4471c4" stroked="f"/>
                <v:rect id="Rectangle 99" o:spid="_x0000_s1217" style="position:absolute;left:11006;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X88kA&#10;AADjAAAADwAAAGRycy9kb3ducmV2LnhtbERPX0vDMBB/F/Ydwg18EZfYdkXqsiHCQB/ErZOBb0dz&#10;tmXNpTRx7b69EYQ93u//rTaT7cSZBt861vCwUCCIK2darjV8Hrb3jyB8QDbYOSYNF/KwWc9uVlgY&#10;N/KezmWoRQxhX6CGJoS+kNJXDVn0C9cTR+7bDRZDPIdamgHHGG47mSiVS4stx4YGe3ppqDqVP1ZD&#10;/tHt1PGQH99VEu5O4/atvOy+tL6dT89PIAJN4Sr+d7+aOD/L0mWS5WkKfz9FAOT6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eX88kAAADjAAAADwAAAAAAAAAAAAAAAACYAgAA&#10;ZHJzL2Rvd25yZXYueG1sUEsFBgAAAAAEAAQA9QAAAI4DAAAAAA==&#10;" filled="f" strokecolor="white" strokeweight="1.5pt"/>
                <v:rect id="Rectangle 98" o:spid="_x0000_s1218" style="position:absolute;left:12442;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R6tsoA&#10;AADjAAAADwAAAGRycy9kb3ducmV2LnhtbERPX0/CMBB/N/E7NGfCm3TCRB0UghoSXwiKYuTtsp7r&#10;svU61gKTT09NTHy83/+bzDpbiwO1vnSs4KafgCDOnS65UPDxvri+B+EDssbaMSn4IQ+z6eXFBDPt&#10;jvxGh3UoRAxhn6ECE0KTSelzQxZ93zXEkft2rcUQz7aQusVjDLe1HCTJSFosOTYYbOjJUF6t91bB&#10;dldt5htTPy5fH3D3tfp8tnfVSaneVTcfgwjUhX/xn/tFx/lpOrwdpKNhCr8/RQDk9Aw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MkerbKAAAA4wAAAA8AAAAAAAAAAAAAAAAAmAIA&#10;AGRycy9kb3ducmV2LnhtbFBLBQYAAAAABAAEAPUAAACPAwAAAAA=&#10;" fillcolor="#4471c4" stroked="f"/>
                <v:rect id="Rectangle 97" o:spid="_x0000_s1219" style="position:absolute;left:12442;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qHMoA&#10;AADjAAAADwAAAGRycy9kb3ducmV2LnhtbERPX2vCMBB/H+w7hBvsZczEWotUo8hA2B7GXB2Cb0dz&#10;tsXmUprM1m+/DAZ7vN//W21G24or9b5xrGE6USCIS2carjR8HXbPCxA+IBtsHZOGG3nYrO/vVpgb&#10;N/AnXYtQiRjCPkcNdQhdLqUva7LoJ64jjtzZ9RZDPPtKmh6HGG5bmSiVSYsNx4YaO3qpqbwU31ZD&#10;9tHu1fGQHd9VEp4uw+6tuO1PWj8+jNsliEBj+Bf/uV9NnJ+ms3mSZrM5/P4UAZD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lCqhzKAAAA4wAAAA8AAAAAAAAAAAAAAAAAmAIA&#10;AGRycy9kb3ducmV2LnhtbFBLBQYAAAAABAAEAPUAAACPAwAAAAA=&#10;" filled="f" strokecolor="white" strokeweight="1.5pt"/>
                <v:rect id="Rectangle 96" o:spid="_x0000_s1220" style="position:absolute;left:11006;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pBWsoA&#10;AADjAAAADwAAAGRycy9kb3ducmV2LnhtbERPX0/CMBB/N/E7NGfim3TCHDopBDUmvhABheDbZT3X&#10;Zet1rBWmn96amPB4v/83mfW2EQfqfOVYwfUgAUFcOF1xqeD97fnqFoQPyBobx6TgmzzMpudnE8y1&#10;O/KKDutQihjCPkcFJoQ2l9IXhiz6gWuJI/fpOoshnl0pdYfHGG4bOUySTFqsODYYbOnRUFGvv6yC&#10;j329mW9M87BY3uF+97p9suP6R6nLi35+DyJQH07if/eLjvPTdHQzTLNRBn8/RQDk9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y6QVrKAAAA4wAAAA8AAAAAAAAAAAAAAAAAmAIA&#10;AGRycy9kb3ducmV2LnhtbFBLBQYAAAAABAAEAPUAAACPAwAAAAA=&#10;" fillcolor="#4471c4" stroked="f"/>
                <v:rect id="Rectangle 95" o:spid="_x0000_s1221" style="position:absolute;left:11006;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R8MoA&#10;AADjAAAADwAAAGRycy9kb3ducmV2LnhtbERPX0vDMBB/F/wO4QRfxCV2XTe6ZUOEgT6IWyeDvR3N&#10;2ZY1l9LEtfv2RhB8vN//W21G24oL9b5xrOFpokAQl840XGn4PGwfFyB8QDbYOiYNV/KwWd/erDA3&#10;buA9XYpQiRjCPkcNdQhdLqUva7LoJ64jjtyX6y2GePaVND0OMdy2MlEqkxYbjg01dvRSU3kuvq2G&#10;7KPdqeMhO76rJDych+1bcd2dtL6/G5+XIAKN4V/85341cX6aTmdJmk3n8PtTBECu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bckfDKAAAA4wAAAA8AAAAAAAAAAAAAAAAAmAIA&#10;AGRycy9kb3ducmV2LnhtbFBLBQYAAAAABAAEAPUAAACPAwAAAAA=&#10;" filled="f" strokecolor="white" strokeweight="1.5pt"/>
                <v:rect id="Rectangle 94" o:spid="_x0000_s1222" style="position:absolute;left:12442;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" fillcolor="#4471c4" stroked="f"/>
                <v:rect id="Rectangle 93" o:spid="_x0000_s1223" style="position:absolute;left:12442;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GcoA&#10;AADjAAAADwAAAGRycy9kb3ducmV2LnhtbERPX0vDMBB/F/wO4QRfxCV2Xdm6ZUOEgT6IWyeDvR3N&#10;2ZY1l9LEtfv2RhB8vN//W21G24oL9b5xrOFpokAQl840XGn4PGwf5yB8QDbYOiYNV/KwWd/erDA3&#10;buA9XYpQiRjCPkcNdQhdLqUva7LoJ64jjtyX6y2GePaVND0OMdy2MlEqkxYbjg01dvRSU3kuvq2G&#10;7KPdqeMhO76rJDych+1bcd2dtL6/G5+XIAKN4V/85341cX6aTmdJmk0X8PtTBECu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gPoBnKAAAA4wAAAA8AAAAAAAAAAAAAAAAAmAIA&#10;AGRycy9kb3ducmV2LnhtbFBLBQYAAAAABAAEAPUAAACPAwAAAAA=&#10;" filled="f" strokecolor="white" strokeweight="1.5pt"/>
                <v:rect id="Rectangle 92" o:spid="_x0000_s1224" style="position:absolute;left:11006;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tw80A&#10;AADiAAAADwAAAGRycy9kb3ducmV2LnhtbESPQUvDQBSE7wX/w/KE3tpNRZMauy3VIniRarWit0f2&#10;mQ3Jvk2z2zb667sFweMwM98ws0VvG3GgzleOFUzGCQjiwumKSwXvb4+jKQgfkDU2jknBD3lYzC8G&#10;M8y1O/IrHTahFBHCPkcFJoQ2l9IXhiz6sWuJo/ftOoshyq6UusNjhNtGXiVJKi1WHBcMtvRgqKg3&#10;e6vga1dvl1vT3D+/3OLuc/2xsln9q9Twsl/egQjUh//wX/tJK7hOpunkJstSOF+Kd0DOT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EPvbcPNAAAA4gAAAA8AAAAAAAAAAAAAAAAA&#10;mAIAAGRycy9kb3ducmV2LnhtbFBLBQYAAAAABAAEAPUAAACSAwAAAAA=&#10;" fillcolor="#4471c4" stroked="f"/>
                <v:rect id="Rectangle 91" o:spid="_x0000_s1225" style="position:absolute;left:11006;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lsQ8wA&#10;AADiAAAADwAAAGRycy9kb3ducmV2LnhtbESPQWvCQBSE70L/w/IKvUjdVWoiqauUgtAeihqL0Nsj&#10;+5oEs29Ddmviv+8KgsdhZr5hluvBNuJMna8da5hOFAjiwpmaSw3fh83zAoQPyAYbx6ThQh7Wq4fR&#10;EjPjet7TOQ+liBD2GWqoQmgzKX1RkUU/cS1x9H5dZzFE2ZXSdNhHuG3kTKlEWqw5LlTY0ntFxSn/&#10;sxqSbbNTx0Ny/FKzMD71m8/8svvR+ulxeHsFEWgI9/Ct/WE0vKhFMp2naQrXS/EOyNU/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mlsQ8wAAADiAAAADwAAAAAAAAAAAAAAAACY&#10;AgAAZHJzL2Rvd25yZXYueG1sUEsFBgAAAAAEAAQA9QAAAJEDAAAAAA==&#10;" filled="f" strokecolor="white" strokeweight="1.5pt"/>
                <v:rect id="Rectangle 90" o:spid="_x0000_s1226" style="position:absolute;left:12442;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cKsoA&#10;AADiAAAADwAAAGRycy9kb3ducmV2LnhtbERPy07CQBTdm/gPk2viTqYYpFAZCEpI2BDkZXR307l2&#10;mnbulM4Ixa93FiYuT857MutsLc7U+tKxgn4vAUGcO11yoeCwXz6MQPiArLF2TAqu5GE2vb2ZYKbd&#10;hbd03oVCxBD2GSowITSZlD43ZNH3XEMcuS/XWgwRtoXULV5iuK3lY5IMpcWSY4PBhl4N5dXu2yr4&#10;PFXH+dHUL+u3MZ4+Nu8Lm1Y/St3fdfNnEIG68C/+c6+0gkEyGvaf0jRujpfiHZDT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08XCrKAAAA4gAAAA8AAAAAAAAAAAAAAAAAmAIA&#10;AGRycy9kb3ducmV2LnhtbFBLBQYAAAAABAAEAPUAAACPAwAAAAA=&#10;" fillcolor="#4471c4" stroked="f"/>
                <v:rect id="Rectangle 89" o:spid="_x0000_s1227" style="position:absolute;left:12442;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pdqswA&#10;AADiAAAADwAAAGRycy9kb3ducmV2LnhtbESPQWvCQBSE70L/w/IKvUjdVTTa1FVKQbCHosYi9PbI&#10;vibB7NuQ3Zr477sFweMwM98wy3Vva3Gh1leONYxHCgRx7kzFhYav4+Z5AcIHZIO1Y9JwJQ/r1cNg&#10;ialxHR/okoVCRAj7FDWUITSplD4vyaIfuYY4ej+utRiibAtpWuwi3NZyolQiLVYcF0ps6L2k/Jz9&#10;Wg3Jrt6r0zE5fapJGJ67zUd23X9r/fTYv72CCNSHe/jW3hoNU7VIxrP5/AX+L8U7IF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LpdqswAAADiAAAADwAAAAAAAAAAAAAAAACY&#10;AgAAZHJzL2Rvd25yZXYueG1sUEsFBgAAAAAEAAQA9QAAAJEDAAAAAA==&#10;" filled="f" strokecolor="white" strokeweight="1.5pt"/>
                <v:rect id="Rectangle 88" o:spid="_x0000_s1228" style="position:absolute;left:11006;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8gC8wA&#10;AADiAAAADwAAAGRycy9kb3ducmV2LnhtbESPy07CQBSG9ya+w+SYsJMpRqBWBsIlJG4MAmJ0d9I5&#10;dpp2zpTOAJWndxYmLv/8t3yTWWdrcabWl44VDPoJCOLc6ZILBe/79X0KwgdkjbVjUvBDHmbT25sJ&#10;ZtpdeEvnXShEHGGfoQITQpNJ6XNDFn3fNcTR+3atxRBlW0jd4iWO21o+JMlIWiw5PhhsaGkor3Yn&#10;q+DrWB3mB1MvXt+e8Pi5+VjZcXVVqnfXzZ9BBOrCf/iv/aIVPCbpaDAcpxEiIkUckNN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p8gC8wAAADiAAAADwAAAAAAAAAAAAAAAACY&#10;AgAAZHJzL2Rvd25yZXYueG1sUEsFBgAAAAAEAAQA9QAAAJEDAAAAAA==&#10;" fillcolor="#4471c4" stroked="f"/>
                <v:rect id="Rectangle 87" o:spid="_x0000_s1229" style="position:absolute;left:11006;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khi8wA&#10;AADiAAAADwAAAGRycy9kb3ducmV2LnhtbESPQWvCQBSE7wX/w/IKvZS6G2nTEF1FCkJ7kNpYBG+P&#10;7GsSzL4N2a2J/94tFDwOM/MNs1iNthVn6n3jWEMyVSCIS2carjR87zdPGQgfkA22jknDhTyslpO7&#10;BebGDfxF5yJUIkLY56ihDqHLpfRlTRb91HXE0ftxvcUQZV9J0+MQ4baVM6VSabHhuFBjR281lafi&#10;12pIP9udOuzTw1bNwuNp2HwUl91R64f7cT0HEWgMt/B/+91oeFZZmry8Zgn8XYp3QC6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xkhi8wAAADiAAAADwAAAAAAAAAAAAAAAACY&#10;AgAAZHJzL2Rvd25yZXYueG1sUEsFBgAAAAAEAAQA9QAAAJEDAAAAAA==&#10;" filled="f" strokecolor="white" strokeweight="1.5pt"/>
                <v:rect id="Rectangle 86" o:spid="_x0000_s1230" style="position:absolute;left:12442;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" fillcolor="#4471c4" stroked="f"/>
                <v:rect id="Rectangle 85" o:spid="_x0000_s1231" style="position:absolute;left:12442;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aZ8wA&#10;AADiAAAADwAAAGRycy9kb3ducmV2LnhtbESPQWvCQBSE70L/w/IKvUjd1bZpiK5SCkI9SG0sQm+P&#10;7DMJZt+G7NbEf+8KhR6HmfmGWawG24gzdb52rGE6USCIC2dqLjV879ePKQgfkA02jknDhTyslnej&#10;BWbG9fxF5zyUIkLYZ6ihCqHNpPRFRRb9xLXE0Tu6zmKIsiul6bCPcNvImVKJtFhzXKiwpfeKilP+&#10;azUkn81OHfbJYatmYXzq15v8svvR+uF+eJuDCDSE//Bf+8NoeFZpMn15TZ/gdineAbm8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IcaZ8wAAADiAAAADwAAAAAAAAAAAAAAAACY&#10;AgAAZHJzL2Rvd25yZXYueG1sUEsFBgAAAAAEAAQA9QAAAJEDAAAAAA==&#10;" filled="f" strokecolor="white" strokeweight="1.5pt"/>
                <v:rect id="Rectangle 84" o:spid="_x0000_s1232" style="position:absolute;left:11006;top:6285;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" fillcolor="#4471c4" stroked="f"/>
                <v:rect id="Rectangle 83" o:spid="_x0000_s1233" style="position:absolute;left:11006;top:6285;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niMwA&#10;AADiAAAADwAAAGRycy9kb3ducmV2LnhtbESPQWvCQBSE74X+h+UVeil1V9E0pK5SCoIeihqL0Nsj&#10;+5oEs29Ddmviv3cLgsdhZr5h5svBNuJMna8daxiPFAjiwpmaSw3fh9VrCsIHZIONY9JwIQ/LxePD&#10;HDPjet7TOQ+liBD2GWqoQmgzKX1RkUU/ci1x9H5dZzFE2ZXSdNhHuG3kRKlEWqw5LlTY0mdFxSn/&#10;sxqSbbNTx0Ny/FKT8HLqV5v8svvR+vlp+HgHEWgI9/CtvTYapipNxrO3dAb/l+IdkIsr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KCIniMwAAADiAAAADwAAAAAAAAAAAAAAAACY&#10;AgAAZHJzL2Rvd25yZXYueG1sUEsFBgAAAAAEAAQA9QAAAJEDAAAAAA==&#10;" filled="f" strokecolor="white" strokeweight="1.5pt"/>
                <v:rect id="Rectangle 82" o:spid="_x0000_s1234" style="position:absolute;left:12442;top:6285;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d5M0A&#10;AADiAAAADwAAAGRycy9kb3ducmV2LnhtbESPQUvDQBSE7wX/w/IEb+2mommM3ZZaEbxItVrR2yP7&#10;zIZk36bZbZv667sFweMwM98w03lvG7GnzleOFYxHCQjiwumKSwUf70/DDIQPyBobx6TgSB7ms4vB&#10;FHPtDvxG+3UoRYSwz1GBCaHNpfSFIYt+5Fri6P24zmKIsiul7vAQ4baR10mSSosVxwWDLS0NFfV6&#10;ZxV8b+vNYmOah5fXO9x+rT4f7aT+Verqsl/cgwjUh//wX/tZK7hJsnR8O8lSOF+Kd0DOTg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HY6HeTNAAAA4gAAAA8AAAAAAAAAAAAAAAAA&#10;mAIAAGRycy9kb3ducmV2LnhtbFBLBQYAAAAABAAEAPUAAACSAwAAAAA=&#10;" fillcolor="#4471c4" stroked="f"/>
                <v:rect id="Rectangle 81" o:spid="_x0000_s1235" style="position:absolute;left:12442;top:6285;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cZMwA&#10;AADiAAAADwAAAGRycy9kb3ducmV2LnhtbESPQWvCQBSE70L/w/IKvUjdVWoMqauUgtAeihqL0Nsj&#10;+5oEs29Ddmviv+8KgsdhZr5hluvBNuJMna8da5hOFAjiwpmaSw3fh81zCsIHZIONY9JwIQ/r1cNo&#10;iZlxPe/pnIdSRAj7DDVUIbSZlL6oyKKfuJY4er+usxii7EppOuwj3DZyplQiLdYcFyps6b2i4pT/&#10;WQ3Jttmp4yE5fqlZGJ/6zWd+2f1o/fQ4vL2CCDSEe/jW/jAaXlSaTOeLdAHXS/EOyNU/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7wcZMwAAADiAAAADwAAAAAAAAAAAAAAAACY&#10;AgAAZHJzL2Rvd25yZXYueG1sUEsFBgAAAAAEAAQA9QAAAJEDAAAAAA==&#10;" filled="f" strokecolor="white" strokeweight="1.5pt"/>
                <v:rect id="Rectangle 80" o:spid="_x0000_s1236" style="position:absolute;left:11006;top:712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sDcoA&#10;AADiAAAADwAAAGRycy9kb3ducmV2LnhtbERPy07CQBTdm/gPk2vCTqYYgVoZCI+QuDEIiNHdTefa&#10;adq5UzoDVL7eWZi4PDnvyayztThT60vHCgb9BARx7nTJhYL3/fo+BeEDssbaMSn4IQ+z6e3NBDPt&#10;Lryl8y4UIoawz1CBCaHJpPS5IYu+7xriyH271mKIsC2kbvESw20tH5JkJC2WHBsMNrQ0lFe7k1Xw&#10;dawO84OpF69vT3j83Hys7Li6KtW76+bPIAJ14V/8537RCh6TdDQYjtO4OV6Kd0BO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jpLA3KAAAA4gAAAA8AAAAAAAAAAAAAAAAAmAIA&#10;AGRycy9kb3ducmV2LnhtbFBLBQYAAAAABAAEAPUAAACPAwAAAAA=&#10;" fillcolor="#4471c4" stroked="f"/>
                <v:rect id="Rectangle 79" o:spid="_x0000_s1237" style="position:absolute;left:11006;top:712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8tjcwA&#10;AADiAAAADwAAAGRycy9kb3ducmV2LnhtbESPQWvCQBSE74L/YXlCL1J3FZumqauUgmAPRRuL0Nsj&#10;+5oEs29Ddmviv+8WCh6HmfmGWW0G24gLdb52rGE+UyCIC2dqLjV8Hrf3KQgfkA02jknDlTxs1uPR&#10;CjPjev6gSx5KESHsM9RQhdBmUvqiIot+5lri6H27zmKIsiul6bCPcNvIhVKJtFhzXKiwpdeKinP+&#10;YzUk++agTsfk9K4WYXrut2/59fCl9d1keHkGEWgIt/B/e2c0LFWazB8e0yf4uxTvgFz/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qW8tjcwAAADiAAAADwAAAAAAAAAAAAAAAACY&#10;AgAAZHJzL2Rvd25yZXYueG1sUEsFBgAAAAAEAAQA9QAAAJEDAAAAAA==&#10;" filled="f" strokecolor="white" strokeweight="1.5pt"/>
                <v:rect id="Rectangle 78" o:spid="_x0000_s1238" style="position:absolute;left:12442;top:712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a21swA&#10;AADiAAAADwAAAGRycy9kb3ducmV2LnhtbESPy2rCQBSG90LfYThCdzqxWC/RUWxF6KbU2lrq7pA5&#10;ZkIyZ2JmqrFP31kIXf78N775srWVOFPjC8cKBv0EBHHmdMG5gs+PTW8CwgdkjZVjUnAlD8vFXWeO&#10;qXYXfqfzLuQijrBPUYEJoU6l9Jkhi77vauLoHV1jMUTZ5FI3eInjtpIPSTKSFguODwZrejaUlbsf&#10;q+BwKvervameXrdTPH2/fa3tuPxV6r7brmYgArXhP3xrv2gFw2QyGjyOpxEiIkUckIs/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0a21swAAADiAAAADwAAAAAAAAAAAAAAAACY&#10;AgAAZHJzL2Rvd25yZXYueG1sUEsFBgAAAAAEAAQA9QAAAJEDAAAAAA==&#10;" fillcolor="#4471c4" stroked="f"/>
                <v:rect id="Rectangle 77" o:spid="_x0000_s1239" style="position:absolute;left:12442;top:712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C3VswA&#10;AADiAAAADwAAAGRycy9kb3ducmV2LnhtbESPQWvCQBSE74L/YXlCL1J3Iza1qauUgmAPRRuL0Nsj&#10;+5oEs29Ddmviv+8WCh6HmfmGWW0G24gLdb52rCGZKRDEhTM1lxo+j9v7JQgfkA02jknDlTxs1uPR&#10;CjPjev6gSx5KESHsM9RQhdBmUvqiIot+5lri6H27zmKIsiul6bCPcNvIuVKptFhzXKiwpdeKinP+&#10;YzWk++agTsf09K7mYXrut2/59fCl9d1keHkGEWgIt/B/e2c0LNQyTR4enxL4uxTvgFz/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0sC3VswAAADiAAAADwAAAAAAAAAAAAAAAACY&#10;AgAAZHJzL2Rvd25yZXYueG1sUEsFBgAAAAAEAAQA9QAAAJEDAAAAAA==&#10;" filled="f" strokecolor="white" strokeweight="1.5pt"/>
                <v:rect id="Rectangle 76" o:spid="_x0000_s1240" style="position:absolute;left:11006;top:7970;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" fillcolor="#4471c4" stroked="f"/>
                <v:rect id="Rectangle 75" o:spid="_x0000_s1241" style="position:absolute;left:11006;top:7970;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6Mus0A&#10;AADiAAAADwAAAGRycy9kb3ducmV2LnhtbESPQUvDQBSE7wX/w/IEL2J322qssdsiQqE9FGMqBW+P&#10;7DMJzb4N2bVJ/31XEHocZuYbZrEabCNO1PnasYbJWIEgLpypudTwtV8/zEH4gGywcUwazuRhtbwZ&#10;LTA1rudPOuWhFBHCPkUNVQhtKqUvKrLox64ljt6P6yyGKLtSmg77CLeNnCqVSIs1x4UKW3qvqDjm&#10;v1ZD8tFk6rBPDjs1DffHfr3Nz9m31ne3w9sriEBDuIb/2xuj4VHNk8nT88sM/i7FOyCXF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E1ejLrNAAAA4gAAAA8AAAAAAAAAAAAAAAAA&#10;mAIAAGRycy9kb3ducmV2LnhtbFBLBQYAAAAABAAEAPUAAACSAwAAAAA=&#10;" filled="f" strokecolor="white" strokeweight="1.5pt"/>
                <v:rect id="Rectangle 74" o:spid="_x0000_s1242" style="position:absolute;left:12442;top:7970;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2w1c0A&#10;AADiAAAADwAAAGRycy9kb3ducmV2LnhtbESPW0sDMRSE3wX/QzhC32y20uvatLSWQl+K2ovo22Fz&#10;3Cy7OdluYrv11xtB8HGYmW+Y6by1lThT4wvHCnrdBARx5nTBuYLDfn0/BuEDssbKMSm4kof57PZm&#10;iql2F36l8y7kIkLYp6jAhFCnUvrMkEXfdTVx9D5dYzFE2eRSN3iJcFvJhyQZSosFxwWDNT0Zysrd&#10;l1XwcSqPi6OpltuXCZ7en99WdlR+K9W5axePIAK14T/8195oBf1kPOwNRpM+/F6Kd0DOfg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Gx9sNXNAAAA4gAAAA8AAAAAAAAAAAAAAAAA&#10;mAIAAGRycy9kb3ducmV2LnhtbFBLBQYAAAAABAAEAPUAAACSAwAAAAA=&#10;" fillcolor="#4471c4" stroked="f"/>
                <v:rect id="Rectangle 73" o:spid="_x0000_s1243" style="position:absolute;left:12442;top:7970;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xVcwA&#10;AADiAAAADwAAAGRycy9kb3ducmV2LnhtbESPQWvCQBSE74X+h+UVeim6q9So0VVKQWgPRRtF8PbI&#10;vibB7NuQ3Zr4712h0OMwM98wy3Vva3Gh1leONYyGCgRx7kzFhYbDfjOYgfAB2WDtmDRcycN69fiw&#10;xNS4jr/pkoVCRAj7FDWUITSplD4vyaIfuoY4ej+utRiibAtpWuwi3NZyrFQiLVYcF0ps6L2k/Jz9&#10;Wg3Jtt6p4z45fqlxeDl3m8/sujtp/fzUvy1ABOrDf/iv/WE0vKpZMppM5xO4X4p3QK5u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fuxVcwAAADiAAAADwAAAAAAAAAAAAAAAACY&#10;AgAAZHJzL2Rvd25yZXYueG1sUEsFBgAAAAAEAAQA9QAAAJEDAAAAAA==&#10;" filled="f" strokecolor="white" strokeweight="1.5pt"/>
                <v:rect id="Rectangle 72" o:spid="_x0000_s1244" style="position:absolute;left:11006;top:881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LOc0A&#10;AADiAAAADwAAAGRycy9kb3ducmV2LnhtbESPT0vDQBTE7wW/w/IEb+2momkauy1VEbxItf/Q2yP7&#10;zIZk36bZtY1+elcQehxm5jfMbNHbRhyp85VjBeNRAoK4cLriUsF28zTMQPiArLFxTAq+ycNifjGY&#10;Ya7did/ouA6liBD2OSowIbS5lL4wZNGPXEscvU/XWQxRdqXUHZ4i3DbyOklSabHiuGCwpQdDRb3+&#10;sgo+DvVuuTPN/cvrFA/vq/2jndQ/Sl1d9ss7EIH6cA7/t5+1gpskS8e3k2kKf5fiHZDzX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PPjiznNAAAA4gAAAA8AAAAAAAAAAAAAAAAA&#10;mAIAAGRycy9kb3ducmV2LnhtbFBLBQYAAAAABAAEAPUAAACSAwAAAAA=&#10;" fillcolor="#4471c4" stroked="f"/>
                <v:rect id="Rectangle 71" o:spid="_x0000_s1245" style="position:absolute;left:11006;top:881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KucwA&#10;AADiAAAADwAAAGRycy9kb3ducmV2LnhtbESPQWvCQBSE70L/w/IKvUjdVTTa1FVKQbCHosYi9PbI&#10;vibB7NuQ3Zr477sFweMwM98wy3Vva3Gh1leONYxHCgRx7kzFhYav4+Z5AcIHZIO1Y9JwJQ/r1cNg&#10;ialxHR/okoVCRAj7FDWUITSplD4vyaIfuYY4ej+utRiibAtpWuwi3NZyolQiLVYcF0ps6L2k/Jz9&#10;Wg3Jrt6r0zE5fapJGJ67zUd23X9r/fTYv72CCNSHe/jW3hoNU7VIxrP5yxz+L8U7IF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mWKucwAAADiAAAADwAAAAAAAAAAAAAAAACY&#10;AgAAZHJzL2Rvd25yZXYueG1sUEsFBgAAAAAEAAQA9QAAAJEDAAAAAA==&#10;" filled="f" strokecolor="white" strokeweight="1.5pt"/>
                <v:rect id="Rectangle 70" o:spid="_x0000_s1246" style="position:absolute;left:12442;top:881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C60MoA&#10;AADiAAAADwAAAGRycy9kb3ducmV2LnhtbERPy04CMRTdk/gPzSVxBx0M8hgoBCUkboyIYmR3M71M&#10;JzO9HaYVBr/eLkhcnpz3fNnaSpyp8YVjBYN+AoI4c7rgXMHnx6Y3AeEDssbKMSm4kofl4q4zx1S7&#10;C7/TeRdyEUPYp6jAhFCnUvrMkEXfdzVx5I6usRgibHKpG7zEcFvJhyQZSYsFxwaDNT0bysrdj1Vw&#10;OJX71d5UT6/bKZ6+377Wdlz+KnXfbVczEIHa8C++uV+0gmEyGQ0ex9O4OV6Kd0Au/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0wutDKAAAA4gAAAA8AAAAAAAAAAAAAAAAAmAIA&#10;AGRycy9kb3ducmV2LnhtbFBLBQYAAAAABAAEAPUAAACPAwAAAAA=&#10;" fillcolor="#4471c4" stroked="f"/>
                <v:rect id="Rectangle 69" o:spid="_x0000_s1247" style="position:absolute;left:12442;top:881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7UMwA&#10;AADiAAAADwAAAGRycy9kb3ducmV2LnhtbESPQWvCQBSE70L/w/IKvUjdVTTV1FVKQbCHosYi9PbI&#10;vibB7NuQ3Zr477sFweMwM98wy3Vva3Gh1leONYxHCgRx7kzFhYav4+Z5DsIHZIO1Y9JwJQ/r1cNg&#10;ialxHR/okoVCRAj7FDWUITSplD4vyaIfuYY4ej+utRiibAtpWuwi3NZyolQiLVYcF0ps6L2k/Jz9&#10;Wg3Jrt6r0zE5fapJGJ67zUd23X9r/fTYv72CCNSHe/jW3hoNUzVPxrOXxQL+L8U7IF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La7UMwAAADiAAAADwAAAAAAAAAAAAAAAACY&#10;AgAAZHJzL2Rvd25yZXYueG1sUEsFBgAAAAAEAAQA9QAAAJEDAAAAAA==&#10;" filled="f" strokecolor="white" strokeweight="1.5pt"/>
                <v:shape id="Text Box 68" o:spid="_x0000_s1248" type="#_x0000_t202" style="position:absolute;left:12442;top:881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iG8skA&#10;AADiAAAADwAAAGRycy9kb3ducmV2LnhtbESPXWvCMBSG7wf7D+EMdjcTxyy1GkXGBoOBrHYXXh6b&#10;YxtsTrom0/rvzcVgly/vF89yPbpOnGkI1rOG6USBIK69sdxo+K7en3IQISIb7DyThisFWK/u75ZY&#10;GH/hks672Ig0wqFADW2MfSFlqFtyGCa+J07e0Q8OY5JDI82AlzTuOvmsVCYdWk4PLfb02lJ92v06&#10;DZs9l2/2Z3v4Ko+lraq54s/spPXjw7hZgIg0xv/wX/vDaHhReTad5SpBJKSEA3J1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9iG8skAAADiAAAADwAAAAAAAAAAAAAAAACYAgAA&#10;ZHJzL2Rvd25yZXYueG1sUEsFBgAAAAAEAAQA9QAAAI4DAAAAAA==&#10;" filled="f" stroked="f">
                  <v:textbox inset="0,0,0,0">
                    <w:txbxContent>
                      <w:p w:rsidR="00C43B91" w:rsidRDefault="00C43B91">
                        <w:pPr>
                          <w:rPr>
                            <w:b/>
                            <w:sz w:val="11"/>
                          </w:rPr>
                        </w:pPr>
                      </w:p>
                      <w:p w:rsidR="00C43B91" w:rsidRDefault="00C43B91">
                        <w:pPr>
                          <w:spacing w:line="163" w:lineRule="exact"/>
                          <w:ind w:left="2"/>
                          <w:jc w:val="center"/>
                          <w:rPr>
                            <w:rFonts w:ascii="Calibri" w:hAnsi="Calibri"/>
                            <w:sz w:val="14"/>
                          </w:rPr>
                        </w:pPr>
                        <w:r>
                          <w:rPr>
                            <w:rFonts w:ascii="Calibri" w:hAnsi="Calibri"/>
                            <w:color w:val="FFFFFF"/>
                            <w:sz w:val="14"/>
                          </w:rPr>
                          <w:t>TAŞINIRSAYIM</w:t>
                        </w:r>
                      </w:p>
                      <w:p w:rsidR="00C43B91" w:rsidRDefault="00C43B91">
                        <w:pPr>
                          <w:spacing w:line="163" w:lineRule="exact"/>
                          <w:ind w:left="5"/>
                          <w:jc w:val="center"/>
                          <w:rPr>
                            <w:rFonts w:ascii="Calibri"/>
                            <w:sz w:val="14"/>
                          </w:rPr>
                        </w:pPr>
                        <w:r>
                          <w:rPr>
                            <w:rFonts w:ascii="Calibri"/>
                            <w:color w:val="FFFFFF"/>
                            <w:sz w:val="14"/>
                          </w:rPr>
                          <w:t>KURULU</w:t>
                        </w:r>
                      </w:p>
                    </w:txbxContent>
                  </v:textbox>
                </v:shape>
                <v:shape id="Text Box 67" o:spid="_x0000_s1249" type="#_x0000_t202" style="position:absolute;left:11006;top:881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jacoA&#10;AADiAAAADwAAAGRycy9kb3ducmV2LnhtbESPQUvDQBSE74L/YXmCN7ubUkOM3ZZSLAiCmMaDx2f2&#10;NVmafRuzaxv/vSsUPA4z8w2zXE+uFycag/WsIZspEMSNN5ZbDe/17q4AESKywd4zafihAOvV9dUS&#10;S+PPXNFpH1uRIBxK1NDFOJRShqYjh2HmB+LkHfzoMCY5ttKMeE5w18u5Url0aDktdDjQtqPmuP92&#10;GjYfXD3Zr9fPt+pQ2bp+UPySH7W+vZk2jyAiTfE/fGk/Gw0LVeTZfaEy+LuU7oBc/Q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yUI2nKAAAA4gAAAA8AAAAAAAAAAAAAAAAAmAIA&#10;AGRycy9kb3ducmV2LnhtbFBLBQYAAAAABAAEAPUAAACPAwAAAAA=&#10;" filled="f" stroked="f">
                  <v:textbox inset="0,0,0,0">
                    <w:txbxContent>
                      <w:p w:rsidR="00C43B91" w:rsidRDefault="00C43B91">
                        <w:pPr>
                          <w:spacing w:before="61" w:line="218" w:lineRule="auto"/>
                          <w:ind w:left="112" w:right="104" w:hanging="2"/>
                          <w:jc w:val="center"/>
                          <w:rPr>
                            <w:rFonts w:ascii="Calibri" w:hAnsi="Calibri"/>
                            <w:sz w:val="14"/>
                          </w:rPr>
                        </w:pPr>
                        <w:r>
                          <w:rPr>
                            <w:rFonts w:ascii="Calibri" w:hAnsi="Calibri"/>
                            <w:color w:val="FFFFFF"/>
                            <w:sz w:val="14"/>
                          </w:rPr>
                          <w:t>OKULLARDA</w:t>
                        </w:r>
                        <w:r>
                          <w:rPr>
                            <w:rFonts w:ascii="Calibri" w:hAnsi="Calibri"/>
                            <w:color w:val="FFFFFF"/>
                            <w:spacing w:val="-1"/>
                            <w:sz w:val="14"/>
                          </w:rPr>
                          <w:t xml:space="preserve">ŞİDDETİ </w:t>
                        </w:r>
                        <w:r>
                          <w:rPr>
                            <w:rFonts w:ascii="Calibri" w:hAnsi="Calibri"/>
                            <w:color w:val="FFFFFF"/>
                            <w:sz w:val="14"/>
                          </w:rPr>
                          <w:t>ÖNLEMEEKİBİ</w:t>
                        </w:r>
                      </w:p>
                    </w:txbxContent>
                  </v:textbox>
                </v:shape>
                <v:shape id="Text Box 66" o:spid="_x0000_s1250" type="#_x0000_t202" style="position:absolute;left:12442;top:7970;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oYhcsA&#10;AADiAAAADwAAAGRycy9kb3ducmV2LnhtbESPQUvDQBSE74L/YXmCN7vbqiFNuy1FFARBTOOhx9fs&#10;a7I0+zbNrm38964geBxm5htmuR5dJ840BOtZw3SiQBDX3lhuNHxWL3c5iBCRDXaeScM3BVivrq+W&#10;WBh/4ZLO29iIBOFQoIY2xr6QMtQtOQwT3xMn7+AHhzHJoZFmwEuCu07OlMqkQ8tpocWenlqqj9sv&#10;p2Gz4/LZnt73H+WhtFU1V/yWHbW+vRk3CxCRxvgf/mu/Gg0PKs+mj7m6h99L6Q7I1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zChiFywAAAOIAAAAPAAAAAAAAAAAAAAAAAJgC&#10;AABkcnMvZG93bnJldi54bWxQSwUGAAAAAAQABAD1AAAAkAMAAAAA&#10;" filled="f" stroked="f">
                  <v:textbox inset="0,0,0,0">
                    <w:txbxContent>
                      <w:p w:rsidR="00C43B91" w:rsidRDefault="00C43B91">
                        <w:pPr>
                          <w:spacing w:before="11"/>
                          <w:rPr>
                            <w:b/>
                            <w:sz w:val="10"/>
                          </w:rPr>
                        </w:pPr>
                      </w:p>
                      <w:p w:rsidR="00C43B91" w:rsidRDefault="00C43B91">
                        <w:pPr>
                          <w:spacing w:line="163" w:lineRule="exact"/>
                          <w:ind w:left="4"/>
                          <w:jc w:val="center"/>
                          <w:rPr>
                            <w:rFonts w:ascii="Calibri" w:hAnsi="Calibri"/>
                            <w:sz w:val="14"/>
                          </w:rPr>
                        </w:pPr>
                        <w:r>
                          <w:rPr>
                            <w:rFonts w:ascii="Calibri" w:hAnsi="Calibri"/>
                            <w:color w:val="FFFFFF"/>
                            <w:sz w:val="14"/>
                          </w:rPr>
                          <w:t>SINAVBAŞVURU</w:t>
                        </w:r>
                      </w:p>
                      <w:p w:rsidR="00C43B91" w:rsidRDefault="00C43B91">
                        <w:pPr>
                          <w:spacing w:line="163" w:lineRule="exact"/>
                          <w:ind w:left="2"/>
                          <w:jc w:val="center"/>
                          <w:rPr>
                            <w:rFonts w:ascii="Calibri" w:hAnsi="Calibri"/>
                            <w:sz w:val="14"/>
                          </w:rPr>
                        </w:pPr>
                        <w:r>
                          <w:rPr>
                            <w:rFonts w:ascii="Calibri" w:hAnsi="Calibri"/>
                            <w:color w:val="FFFFFF"/>
                            <w:sz w:val="14"/>
                          </w:rPr>
                          <w:t>KOMİSYONU</w:t>
                        </w:r>
                      </w:p>
                    </w:txbxContent>
                  </v:textbox>
                </v:shape>
                <v:shape id="Text Box 65" o:spid="_x0000_s1251" type="#_x0000_t202" style="position:absolute;left:11006;top:7970;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A8coA&#10;AADiAAAADwAAAGRycy9kb3ducmV2LnhtbESPQUvDQBSE70L/w/IEb3a3UkOM3ZZSWhAEMY2HHl+z&#10;r8nS7NuYXdv4711B8DjMzDfMYjW6TlxoCNazhtlUgSCuvbHcaPiodvc5iBCRDXaeScM3BVgtJzcL&#10;LIy/ckmXfWxEgnAoUEMbY19IGeqWHIap74mTd/KDw5jk0Egz4DXBXScflMqkQ8tpocWeNi3V5/2X&#10;07A+cLm1n2/H9/JU2qp6UvyanbW+ux3XzyAijfE//Nd+MRrmKs9mj7maw++ldAfk8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zjgPHKAAAA4gAAAA8AAAAAAAAAAAAAAAAAmAIA&#10;AGRycy9kb3ducmV2LnhtbFBLBQYAAAAABAAEAPUAAACPAwAAAAA=&#10;" filled="f" stroked="f">
                  <v:textbox inset="0,0,0,0">
                    <w:txbxContent>
                      <w:p w:rsidR="00C43B91" w:rsidRDefault="00C43B91">
                        <w:pPr>
                          <w:spacing w:before="11"/>
                          <w:rPr>
                            <w:b/>
                            <w:sz w:val="10"/>
                          </w:rPr>
                        </w:pPr>
                      </w:p>
                      <w:p w:rsidR="00C43B91" w:rsidRDefault="00C43B91">
                        <w:pPr>
                          <w:spacing w:line="163" w:lineRule="exact"/>
                          <w:ind w:left="2"/>
                          <w:jc w:val="center"/>
                          <w:rPr>
                            <w:rFonts w:ascii="Calibri" w:hAnsi="Calibri"/>
                            <w:sz w:val="14"/>
                          </w:rPr>
                        </w:pPr>
                        <w:r>
                          <w:rPr>
                            <w:rFonts w:ascii="Calibri" w:hAnsi="Calibri"/>
                            <w:color w:val="FFFFFF"/>
                            <w:sz w:val="14"/>
                          </w:rPr>
                          <w:t>ESERİNCELEME</w:t>
                        </w:r>
                      </w:p>
                      <w:p w:rsidR="00C43B91" w:rsidRDefault="00C43B91">
                        <w:pPr>
                          <w:spacing w:line="163" w:lineRule="exact"/>
                          <w:ind w:left="5"/>
                          <w:jc w:val="center"/>
                          <w:rPr>
                            <w:rFonts w:ascii="Calibri"/>
                            <w:sz w:val="14"/>
                          </w:rPr>
                        </w:pPr>
                        <w:r>
                          <w:rPr>
                            <w:rFonts w:ascii="Calibri"/>
                            <w:color w:val="FFFFFF"/>
                            <w:sz w:val="14"/>
                          </w:rPr>
                          <w:t>KURULU</w:t>
                        </w:r>
                      </w:p>
                    </w:txbxContent>
                  </v:textbox>
                </v:shape>
                <v:shape id="Text Box 64" o:spid="_x0000_s1252" type="#_x0000_t202" style="position:absolute;left:12442;top:712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8lasoA&#10;AADiAAAADwAAAGRycy9kb3ducmV2LnhtbESPQUvDQBSE74L/YXmCN7tbsSHGbkuRFgqCmMZDj6/Z&#10;12Rp9m3Mbtv4711B8DjMzDfMfDm6TlxoCNazhulEgSCuvbHcaPisNg85iBCRDXaeScM3BVgubm/m&#10;WBh/5ZIuu9iIBOFQoIY2xr6QMtQtOQwT3xMn7+gHhzHJoZFmwGuCu04+KpVJh5bTQos9vbZUn3Zn&#10;p2G153Jtv94PH+WxtFX1rPgtO2l9fzeuXkBEGuN/+K+9NRqeVJ5NZ7mawe+ldAfk4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OvJWrKAAAA4gAAAA8AAAAAAAAAAAAAAAAAmAIA&#10;AGRycy9kb3ducmV2LnhtbFBLBQYAAAAABAAEAPUAAACPAwAAAAA=&#10;" filled="f" stroked="f">
                  <v:textbox inset="0,0,0,0">
                    <w:txbxContent>
                      <w:p w:rsidR="00C43B91" w:rsidRDefault="00C43B91">
                        <w:pPr>
                          <w:spacing w:before="11"/>
                          <w:rPr>
                            <w:b/>
                            <w:sz w:val="10"/>
                          </w:rPr>
                        </w:pPr>
                      </w:p>
                      <w:p w:rsidR="00C43B91" w:rsidRDefault="00C43B91">
                        <w:pPr>
                          <w:spacing w:line="163" w:lineRule="exact"/>
                          <w:ind w:left="2"/>
                          <w:jc w:val="center"/>
                          <w:rPr>
                            <w:rFonts w:ascii="Calibri" w:hAnsi="Calibri"/>
                            <w:sz w:val="14"/>
                          </w:rPr>
                        </w:pPr>
                        <w:r>
                          <w:rPr>
                            <w:rFonts w:ascii="Calibri" w:hAnsi="Calibri"/>
                            <w:color w:val="FFFFFF"/>
                            <w:sz w:val="14"/>
                          </w:rPr>
                          <w:t>BEPGELİŞTİRME</w:t>
                        </w:r>
                      </w:p>
                      <w:p w:rsidR="00C43B91" w:rsidRDefault="00C43B91">
                        <w:pPr>
                          <w:spacing w:line="163" w:lineRule="exact"/>
                          <w:ind w:left="5"/>
                          <w:jc w:val="center"/>
                          <w:rPr>
                            <w:rFonts w:ascii="Calibri"/>
                            <w:sz w:val="14"/>
                          </w:rPr>
                        </w:pPr>
                        <w:r>
                          <w:rPr>
                            <w:rFonts w:ascii="Calibri"/>
                            <w:color w:val="FFFFFF"/>
                            <w:sz w:val="14"/>
                          </w:rPr>
                          <w:t>KURULU</w:t>
                        </w:r>
                      </w:p>
                    </w:txbxContent>
                  </v:textbox>
                </v:shape>
                <v:shape id="Text Box 63" o:spid="_x0000_s1253" type="#_x0000_t202" style="position:absolute;left:11006;top:712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27HcoA&#10;AADiAAAADwAAAGRycy9kb3ducmV2LnhtbESPQUvDQBSE74L/YXmCN7vboiGm3ZZSFARBTNODx9fs&#10;a7I0+zZm1zb+e1co9DjMzDfMYjW6TpxoCNazhulEgSCuvbHcaNhVrw85iBCRDXaeScMvBVgtb28W&#10;WBh/5pJO29iIBOFQoIY2xr6QMtQtOQwT3xMn7+AHhzHJoZFmwHOCu07OlMqkQ8tpocWeNi3Vx+2P&#10;07D+4vLFfn/sP8tDaavqWfF7dtT6/m5cz0FEGuM1fGm/GQ2PKs+mT7nK4P9SugNy+Q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N9ux3KAAAA4gAAAA8AAAAAAAAAAAAAAAAAmAIA&#10;AGRycy9kb3ducmV2LnhtbFBLBQYAAAAABAAEAPUAAACPAwAAAAA=&#10;" filled="f" stroked="f">
                  <v:textbox inset="0,0,0,0">
                    <w:txbxContent>
                      <w:p w:rsidR="00C43B91" w:rsidRDefault="00C43B91">
                        <w:pPr>
                          <w:rPr>
                            <w:b/>
                            <w:sz w:val="12"/>
                          </w:rPr>
                        </w:pPr>
                      </w:p>
                      <w:p w:rsidR="00C43B91" w:rsidRDefault="00C43B91">
                        <w:pPr>
                          <w:spacing w:line="218" w:lineRule="auto"/>
                          <w:ind w:left="52" w:right="44" w:firstLine="105"/>
                          <w:rPr>
                            <w:rFonts w:ascii="Calibri" w:hAnsi="Calibri"/>
                            <w:sz w:val="14"/>
                          </w:rPr>
                        </w:pPr>
                        <w:r>
                          <w:rPr>
                            <w:rFonts w:ascii="Calibri" w:hAnsi="Calibri"/>
                            <w:color w:val="FFFFFF"/>
                            <w:sz w:val="14"/>
                          </w:rPr>
                          <w:t xml:space="preserve">REHBERLİK </w:t>
                        </w:r>
                        <w:proofErr w:type="gramStart"/>
                        <w:r>
                          <w:rPr>
                            <w:rFonts w:ascii="Calibri" w:hAnsi="Calibri"/>
                            <w:color w:val="FFFFFF"/>
                            <w:sz w:val="14"/>
                          </w:rPr>
                          <w:t>HİZ.</w:t>
                        </w:r>
                        <w:r>
                          <w:rPr>
                            <w:rFonts w:ascii="Calibri" w:hAnsi="Calibri"/>
                            <w:color w:val="FFFFFF"/>
                            <w:spacing w:val="-1"/>
                            <w:sz w:val="14"/>
                          </w:rPr>
                          <w:t>YÜRÜTMEKURULU</w:t>
                        </w:r>
                        <w:proofErr w:type="gramEnd"/>
                      </w:p>
                    </w:txbxContent>
                  </v:textbox>
                </v:shape>
                <v:shape id="Text Box 62" o:spid="_x0000_s1254" type="#_x0000_t202" style="position:absolute;left:12442;top:6285;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EehssA&#10;AADiAAAADwAAAGRycy9kb3ducmV2LnhtbESPQUvDQBSE74L/YXmCN7vbojFNuy1FFARBTOOhx9fs&#10;a7I0+zbNrm38964geBxm5htmuR5dJ840BOtZw3SiQBDX3lhuNHxWL3c5iBCRDXaeScM3BVivrq+W&#10;WBh/4ZLO29iIBOFQoIY2xr6QMtQtOQwT3xMn7+AHhzHJoZFmwEuCu07OlMqkQ8tpocWenlqqj9sv&#10;p2Gz4/LZnt73H+WhtFU1V/yWHbW+vRk3CxCRxvgf/mu/Gg33Ks+mD7l6hN9L6Q7I1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MMR6GywAAAOIAAAAPAAAAAAAAAAAAAAAAAJgC&#10;AABkcnMvZG93bnJldi54bWxQSwUGAAAAAAQABAD1AAAAkAMAAAAA&#10;" filled="f" stroked="f">
                  <v:textbox inset="0,0,0,0">
                    <w:txbxContent>
                      <w:p w:rsidR="00C43B91" w:rsidRDefault="00C43B91">
                        <w:pPr>
                          <w:spacing w:before="11"/>
                          <w:rPr>
                            <w:b/>
                            <w:sz w:val="10"/>
                          </w:rPr>
                        </w:pPr>
                      </w:p>
                      <w:p w:rsidR="00C43B91" w:rsidRDefault="00C43B91">
                        <w:pPr>
                          <w:spacing w:line="163" w:lineRule="exact"/>
                          <w:ind w:left="3"/>
                          <w:jc w:val="center"/>
                          <w:rPr>
                            <w:rFonts w:ascii="Calibri" w:hAnsi="Calibri"/>
                            <w:sz w:val="14"/>
                          </w:rPr>
                        </w:pPr>
                        <w:r>
                          <w:rPr>
                            <w:rFonts w:ascii="Calibri" w:hAnsi="Calibri"/>
                            <w:color w:val="FFFFFF"/>
                            <w:sz w:val="14"/>
                          </w:rPr>
                          <w:t>SOSYALETKİNLİKLER</w:t>
                        </w:r>
                      </w:p>
                      <w:p w:rsidR="00C43B91" w:rsidRDefault="00C43B91">
                        <w:pPr>
                          <w:spacing w:line="163" w:lineRule="exact"/>
                          <w:ind w:left="5"/>
                          <w:jc w:val="center"/>
                          <w:rPr>
                            <w:rFonts w:ascii="Calibri"/>
                            <w:sz w:val="14"/>
                          </w:rPr>
                        </w:pPr>
                        <w:r>
                          <w:rPr>
                            <w:rFonts w:ascii="Calibri"/>
                            <w:color w:val="FFFFFF"/>
                            <w:sz w:val="14"/>
                          </w:rPr>
                          <w:t>KURULU</w:t>
                        </w:r>
                      </w:p>
                    </w:txbxContent>
                  </v:textbox>
                </v:shape>
                <v:shape id="Text Box 61" o:spid="_x0000_s1255" type="#_x0000_t202" style="position:absolute;left:11006;top:6285;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OcsA&#10;AADiAAAADwAAAGRycy9kb3ducmV2LnhtbESPQWsCMRSE74X+h/CE3mo2toiuRpHSQqEgXddDj6+b&#10;525w87LdpLr996YgeBxm5htmuR5cK07UB+tZgxpnIIgrbyzXGvbl2+MMRIjIBlvPpOGPAqxX93dL&#10;zI0/c0GnXaxFgnDIUUMTY5dLGaqGHIax74iTd/C9w5hkX0vT4znBXSsnWTaVDi2nhQY7emmoOu5+&#10;nYbNFxev9mf7/VkcCluW84w/pketH0bDZgEi0hBv4Wv73Wh4VuppPlNqAv+X0h2Qqw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j+S85ywAAAOIAAAAPAAAAAAAAAAAAAAAAAJgC&#10;AABkcnMvZG93bnJldi54bWxQSwUGAAAAAAQABAD1AAAAkAMAAAAA&#10;" filled="f" stroked="f">
                  <v:textbox inset="0,0,0,0">
                    <w:txbxContent>
                      <w:p w:rsidR="00C43B91" w:rsidRDefault="00C43B91">
                        <w:pPr>
                          <w:spacing w:before="11"/>
                          <w:rPr>
                            <w:b/>
                            <w:sz w:val="10"/>
                          </w:rPr>
                        </w:pPr>
                      </w:p>
                      <w:p w:rsidR="00C43B91" w:rsidRDefault="00C43B91">
                        <w:pPr>
                          <w:spacing w:line="163" w:lineRule="exact"/>
                          <w:ind w:left="2"/>
                          <w:jc w:val="center"/>
                          <w:rPr>
                            <w:rFonts w:ascii="Calibri" w:hAnsi="Calibri"/>
                            <w:sz w:val="14"/>
                          </w:rPr>
                        </w:pPr>
                        <w:r>
                          <w:rPr>
                            <w:rFonts w:ascii="Calibri" w:hAnsi="Calibri"/>
                            <w:color w:val="FFFFFF"/>
                            <w:sz w:val="14"/>
                          </w:rPr>
                          <w:t>OKUL AİLEBİRLİĞİ</w:t>
                        </w:r>
                      </w:p>
                      <w:p w:rsidR="00C43B91" w:rsidRDefault="00C43B91">
                        <w:pPr>
                          <w:spacing w:line="163" w:lineRule="exact"/>
                          <w:ind w:left="4"/>
                          <w:jc w:val="center"/>
                          <w:rPr>
                            <w:rFonts w:ascii="Calibri"/>
                            <w:sz w:val="14"/>
                          </w:rPr>
                        </w:pPr>
                        <w:proofErr w:type="gramStart"/>
                        <w:r>
                          <w:rPr>
                            <w:rFonts w:ascii="Calibri"/>
                            <w:color w:val="FFFFFF"/>
                            <w:sz w:val="14"/>
                          </w:rPr>
                          <w:t>DEN.KURULU</w:t>
                        </w:r>
                        <w:proofErr w:type="gramEnd"/>
                      </w:p>
                    </w:txbxContent>
                  </v:textbox>
                </v:shape>
                <v:shape id="Text Box 60" o:spid="_x0000_s1256" type="#_x0000_t202" style="position:absolute;left:5264;top:6285;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KosgA&#10;AADiAAAADwAAAGRycy9kb3ducmV2LnhtbERPXWvCMBR9F/Yfwh3sTdOqiFajiEwYDMZqffDx2lzb&#10;YHPTNZnWf78MBns5cDhfnNWmt424UeeNYwXpKAFBXDptuFJwLPbDOQgfkDU2jknBgzxs1k+DFWba&#10;3Tmn2yFUIpawz1BBHUKbSenLmiz6kWuJo3ZxncUQaVdJ3eE9lttGjpNkJi0ajgs1trSrqbwevq2C&#10;7YnzV/P1cf7ML7kpikXC77OrUi/P/XYJIlAf/s1/6TetYJqmk8U8Avxeind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tYqiyAAAAOIAAAAPAAAAAAAAAAAAAAAAAJgCAABk&#10;cnMvZG93bnJldi54bWxQSwUGAAAAAAQABAD1AAAAjQMAAAAA&#10;" filled="f" stroked="f">
                  <v:textbox inset="0,0,0,0">
                    <w:txbxContent>
                      <w:p w:rsidR="00C43B91" w:rsidRDefault="00C43B91">
                        <w:pPr>
                          <w:spacing w:before="7"/>
                          <w:rPr>
                            <w:b/>
                            <w:sz w:val="17"/>
                          </w:rPr>
                        </w:pPr>
                      </w:p>
                      <w:p w:rsidR="00C43B91" w:rsidRDefault="00C43B91">
                        <w:pPr>
                          <w:ind w:left="87"/>
                          <w:rPr>
                            <w:rFonts w:ascii="Calibri" w:hAnsi="Calibri"/>
                            <w:sz w:val="14"/>
                          </w:rPr>
                        </w:pPr>
                        <w:r>
                          <w:rPr>
                            <w:rFonts w:ascii="Calibri" w:hAnsi="Calibri"/>
                            <w:color w:val="FFFFFF"/>
                            <w:sz w:val="14"/>
                          </w:rPr>
                          <w:t>TEK-TASZÜMRESİ</w:t>
                        </w:r>
                      </w:p>
                    </w:txbxContent>
                  </v:textbox>
                </v:shape>
                <v:shape id="Text Box 59" o:spid="_x0000_s1257" type="#_x0000_t202" style="position:absolute;left:3828;top:6285;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wS1ssA&#10;AADiAAAADwAAAGRycy9kb3ducmV2LnhtbESPQWsCMRSE74X+h/CE3mo2rYiuRpHSQqEgXddDj6+b&#10;525w87LdpLr996YgeBxm5htmuR5cK07UB+tZgxpnIIgrbyzXGvbl2+MMRIjIBlvPpOGPAqxX93dL&#10;zI0/c0GnXaxFgnDIUUMTY5dLGaqGHIax74iTd/C9w5hkX0vT4znBXSufsmwqHVpOCw129NJQddz9&#10;Og2bLy5e7c/2+7M4FLYs5xl/TI9aP4yGzQJEpCHewtf2u9EwUep5PlNqAv+X0h2Qqw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DXBLWywAAAOIAAAAPAAAAAAAAAAAAAAAAAJgC&#10;AABkcnMvZG93bnJldi54bWxQSwUGAAAAAAQABAD1AAAAkAMAAAAA&#10;" filled="f" stroked="f">
                  <v:textbox inset="0,0,0,0">
                    <w:txbxContent>
                      <w:p w:rsidR="00C43B91" w:rsidRDefault="00C43B91">
                        <w:pPr>
                          <w:spacing w:before="7"/>
                          <w:rPr>
                            <w:b/>
                            <w:sz w:val="17"/>
                          </w:rPr>
                        </w:pPr>
                      </w:p>
                      <w:p w:rsidR="00C43B91" w:rsidRDefault="00C43B91">
                        <w:pPr>
                          <w:ind w:left="127"/>
                          <w:rPr>
                            <w:rFonts w:ascii="Calibri" w:hAnsi="Calibri"/>
                            <w:sz w:val="14"/>
                          </w:rPr>
                        </w:pPr>
                        <w:r>
                          <w:rPr>
                            <w:rFonts w:ascii="Calibri" w:hAnsi="Calibri"/>
                            <w:color w:val="FFFFFF"/>
                            <w:sz w:val="14"/>
                          </w:rPr>
                          <w:t>MÜZİKZÜMRESİ</w:t>
                        </w:r>
                      </w:p>
                    </w:txbxContent>
                  </v:textbox>
                </v:shape>
                <v:shape id="Text Box 58" o:spid="_x0000_s1258" type="#_x0000_t202" style="position:absolute;left:12442;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C3TcsA&#10;AADiAAAADwAAAGRycy9kb3ducmV2LnhtbESPQUsDMRSE74L/ITzBm82mamm3TUsRBUGQbteDx9fN&#10;627o5mW7ie36741Q6HGYmW+YxWpwrThRH6xnDWqUgSCuvLFca/gq3x6mIEJENth6Jg2/FGC1vL1Z&#10;YG78mQs6bWMtEoRDjhqaGLtcylA15DCMfEecvL3vHcYk+1qaHs8J7lo5zrKJdGg5LTTY0UtD1WH7&#10;4zSsv7l4tcfP3abYF7YsZxl/TA5a398N6zmISEO8hi/td6PhSanH2VSpZ/i/lO6AXP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sELdNywAAAOIAAAAPAAAAAAAAAAAAAAAAAJgC&#10;AABkcnMvZG93bnJldi54bWxQSwUGAAAAAAQABAD1AAAAkAMAAAAA&#10;" filled="f" stroked="f">
                  <v:textbox inset="0,0,0,0">
                    <w:txbxContent>
                      <w:p w:rsidR="00C43B91" w:rsidRDefault="00C43B91">
                        <w:pPr>
                          <w:spacing w:before="49" w:line="163" w:lineRule="exact"/>
                          <w:ind w:left="308"/>
                          <w:rPr>
                            <w:rFonts w:ascii="Calibri" w:hAnsi="Calibri"/>
                            <w:sz w:val="14"/>
                          </w:rPr>
                        </w:pPr>
                        <w:r>
                          <w:rPr>
                            <w:rFonts w:ascii="Calibri" w:hAnsi="Calibri"/>
                            <w:color w:val="FFFFFF"/>
                            <w:sz w:val="14"/>
                          </w:rPr>
                          <w:t>TÖRENVE</w:t>
                        </w:r>
                      </w:p>
                      <w:p w:rsidR="00C43B91" w:rsidRDefault="00C43B91">
                        <w:pPr>
                          <w:spacing w:line="155" w:lineRule="exact"/>
                          <w:ind w:left="311"/>
                          <w:rPr>
                            <w:rFonts w:ascii="Calibri"/>
                            <w:sz w:val="14"/>
                          </w:rPr>
                        </w:pPr>
                        <w:r>
                          <w:rPr>
                            <w:rFonts w:ascii="Calibri"/>
                            <w:color w:val="FFFFFF"/>
                            <w:sz w:val="14"/>
                          </w:rPr>
                          <w:t>KUTLAMA</w:t>
                        </w:r>
                      </w:p>
                      <w:p w:rsidR="00C43B91" w:rsidRDefault="00C43B91">
                        <w:pPr>
                          <w:spacing w:line="162" w:lineRule="exact"/>
                          <w:ind w:left="234"/>
                          <w:rPr>
                            <w:rFonts w:ascii="Calibri" w:hAnsi="Calibri"/>
                            <w:sz w:val="14"/>
                          </w:rPr>
                        </w:pPr>
                        <w:r>
                          <w:rPr>
                            <w:rFonts w:ascii="Calibri" w:hAnsi="Calibri"/>
                            <w:color w:val="FFFFFF"/>
                            <w:sz w:val="14"/>
                          </w:rPr>
                          <w:t>KOMİSYONU</w:t>
                        </w:r>
                      </w:p>
                    </w:txbxContent>
                  </v:textbox>
                </v:shape>
                <v:shape id="Text Box 57" o:spid="_x0000_s1259" type="#_x0000_t202" style="position:absolute;left:11006;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IpOssA&#10;AADiAAAADwAAAGRycy9kb3ducmV2LnhtbESPQUvDQBSE74L/YXmCN7vZVkKbdltKsSAIYhoPHl+z&#10;r8nS7NuYXdv4711B8DjMzDfMajO6TlxoCNazBjXJQBDX3lhuNLxX+4c5iBCRDXaeScM3Bdisb29W&#10;WBh/5ZIuh9iIBOFQoIY2xr6QMtQtOQwT3xMn7+QHhzHJoZFmwGuCu05OsyyXDi2nhRZ72rVUnw9f&#10;TsP2g8sn+/l6fCtPpa2qRcYv+Vnr+7txuwQRaYz/4b/2s9HwqNRsMVcqh99L6Q7I9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cwik6ywAAAOIAAAAPAAAAAAAAAAAAAAAAAJgC&#10;AABkcnMvZG93bnJldi54bWxQSwUGAAAAAAQABAD1AAAAkAMAAAAA&#10;" filled="f" stroked="f">
                  <v:textbox inset="0,0,0,0">
                    <w:txbxContent>
                      <w:p w:rsidR="00C43B91" w:rsidRDefault="00C43B91">
                        <w:pPr>
                          <w:spacing w:before="125" w:line="164" w:lineRule="exact"/>
                          <w:ind w:left="59"/>
                          <w:rPr>
                            <w:rFonts w:ascii="Calibri" w:hAnsi="Calibri"/>
                            <w:sz w:val="14"/>
                          </w:rPr>
                        </w:pPr>
                        <w:r>
                          <w:rPr>
                            <w:rFonts w:ascii="Calibri" w:hAnsi="Calibri"/>
                            <w:color w:val="FFFFFF"/>
                            <w:spacing w:val="-1"/>
                            <w:sz w:val="14"/>
                          </w:rPr>
                          <w:t>DEĞERLER</w:t>
                        </w:r>
                        <w:r>
                          <w:rPr>
                            <w:rFonts w:ascii="Calibri" w:hAnsi="Calibri"/>
                            <w:color w:val="FFFFFF"/>
                            <w:sz w:val="14"/>
                          </w:rPr>
                          <w:t>EĞİTİMİ</w:t>
                        </w:r>
                      </w:p>
                      <w:p w:rsidR="00C43B91" w:rsidRDefault="00C43B91">
                        <w:pPr>
                          <w:spacing w:line="164" w:lineRule="exact"/>
                          <w:ind w:left="52"/>
                          <w:rPr>
                            <w:rFonts w:ascii="Calibri" w:hAnsi="Calibri"/>
                            <w:sz w:val="14"/>
                          </w:rPr>
                        </w:pPr>
                        <w:r>
                          <w:rPr>
                            <w:rFonts w:ascii="Calibri" w:hAnsi="Calibri"/>
                            <w:color w:val="FFFFFF"/>
                            <w:spacing w:val="-1"/>
                            <w:sz w:val="14"/>
                          </w:rPr>
                          <w:t>YÜRÜTME</w:t>
                        </w:r>
                        <w:r>
                          <w:rPr>
                            <w:rFonts w:ascii="Calibri" w:hAnsi="Calibri"/>
                            <w:color w:val="FFFFFF"/>
                            <w:sz w:val="14"/>
                          </w:rPr>
                          <w:t>KURULU</w:t>
                        </w:r>
                      </w:p>
                    </w:txbxContent>
                  </v:textbox>
                </v:shape>
                <v:shape id="Text Box 56" o:spid="_x0000_s1260" type="#_x0000_t202" style="position:absolute;left:9571;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6MocsA&#10;AADiAAAADwAAAGRycy9kb3ducmV2LnhtbESPT0sDMRTE74LfITzBm82mSv9sm5YiCoIg3a4Hj6+b&#10;193Qzct2E9v12xtB6HGYmd8wy/XgWnGmPljPGtQoA0FceWO51vBZvj7MQISIbLD1TBp+KMB6dXuz&#10;xNz4Cxd03sVaJAiHHDU0MXa5lKFqyGEY+Y44eQffO4xJ9rU0PV4S3LVynGUT6dByWmiwo+eGquPu&#10;22nYfHHxYk8f+21xKGxZzjN+nxy1vr8bNgsQkYZ4Df+334yGJ6Ue5zOlpvB3Kd0Bufo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zjoyhywAAAOIAAAAPAAAAAAAAAAAAAAAAAJgC&#10;AABkcnMvZG93bnJldi54bWxQSwUGAAAAAAQABAD1AAAAkAMAAAAA&#10;" filled="f" stroked="f">
                  <v:textbox inset="0,0,0,0">
                    <w:txbxContent>
                      <w:p w:rsidR="00C43B91" w:rsidRDefault="00C43B91">
                        <w:pPr>
                          <w:spacing w:before="125" w:line="164" w:lineRule="exact"/>
                          <w:ind w:left="1"/>
                          <w:jc w:val="center"/>
                          <w:rPr>
                            <w:rFonts w:ascii="Calibri"/>
                            <w:sz w:val="14"/>
                          </w:rPr>
                        </w:pPr>
                        <w:r>
                          <w:rPr>
                            <w:rFonts w:ascii="Calibri"/>
                            <w:color w:val="FFFFFF"/>
                            <w:sz w:val="14"/>
                          </w:rPr>
                          <w:t>AFETEHAZIRLIK</w:t>
                        </w:r>
                      </w:p>
                      <w:p w:rsidR="00C43B91" w:rsidRDefault="00C43B91">
                        <w:pPr>
                          <w:spacing w:line="164" w:lineRule="exact"/>
                          <w:ind w:left="4"/>
                          <w:jc w:val="center"/>
                          <w:rPr>
                            <w:rFonts w:ascii="Calibri" w:hAnsi="Calibri"/>
                            <w:sz w:val="14"/>
                          </w:rPr>
                        </w:pPr>
                        <w:r>
                          <w:rPr>
                            <w:rFonts w:ascii="Calibri" w:hAnsi="Calibri"/>
                            <w:color w:val="FFFFFF"/>
                            <w:sz w:val="14"/>
                          </w:rPr>
                          <w:t>KULÜBÜ</w:t>
                        </w:r>
                      </w:p>
                    </w:txbxContent>
                  </v:textbox>
                </v:shape>
                <v:shape id="Text Box 55" o:spid="_x0000_s1261" type="#_x0000_t202" style="position:absolute;left:8135;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Y08cA&#10;AADiAAAADwAAAGRycy9kb3ducmV2LnhtbERPz2vCMBS+C/sfwht40zTbEO2MImMDQRjW7rDjW/Ns&#10;g81L10Tt/vvlIHj8+H4v14NrxYX6YD1rUNMMBHHljeVaw1f5MZmDCBHZYOuZNPxRgPXqYbTE3Pgr&#10;F3Q5xFqkEA45amhi7HIpQ9WQwzD1HXHijr53GBPsa2l6vKZw18qnLJtJh5ZTQ4MdvTVUnQ5np2Hz&#10;zcW7/f382RfHwpblIuPd7KT1+HHYvIKINMS7+ObeGg0vSj0v5kqlzelSugN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RGNPHAAAA4gAAAA8AAAAAAAAAAAAAAAAAmAIAAGRy&#10;cy9kb3ducmV2LnhtbFBLBQYAAAAABAAEAPUAAACMAwAAAAA=&#10;" filled="f" stroked="f">
                  <v:textbox inset="0,0,0,0">
                    <w:txbxContent>
                      <w:p w:rsidR="00C43B91" w:rsidRDefault="00C43B91">
                        <w:pPr>
                          <w:spacing w:before="125" w:line="164" w:lineRule="exact"/>
                          <w:ind w:left="1"/>
                          <w:jc w:val="center"/>
                          <w:rPr>
                            <w:rFonts w:ascii="Calibri" w:hAnsi="Calibri"/>
                            <w:sz w:val="14"/>
                          </w:rPr>
                        </w:pPr>
                        <w:r>
                          <w:rPr>
                            <w:rFonts w:ascii="Calibri" w:hAnsi="Calibri"/>
                            <w:color w:val="FFFFFF"/>
                            <w:sz w:val="14"/>
                          </w:rPr>
                          <w:t>ÇEVREKORUMA</w:t>
                        </w:r>
                      </w:p>
                      <w:p w:rsidR="00C43B91" w:rsidRDefault="00C43B91">
                        <w:pPr>
                          <w:spacing w:line="164" w:lineRule="exact"/>
                          <w:ind w:left="3"/>
                          <w:jc w:val="center"/>
                          <w:rPr>
                            <w:rFonts w:ascii="Calibri" w:hAnsi="Calibri"/>
                            <w:sz w:val="14"/>
                          </w:rPr>
                        </w:pPr>
                        <w:r>
                          <w:rPr>
                            <w:rFonts w:ascii="Calibri" w:hAnsi="Calibri"/>
                            <w:color w:val="FFFFFF"/>
                            <w:sz w:val="14"/>
                          </w:rPr>
                          <w:t>KULÜBÜ</w:t>
                        </w:r>
                      </w:p>
                    </w:txbxContent>
                  </v:textbox>
                </v:shape>
                <v:shape id="Text Box 54" o:spid="_x0000_s1262" type="#_x0000_t202" style="position:absolute;left:5264;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9SMsA&#10;AADiAAAADwAAAGRycy9kb3ducmV2LnhtbESPQUvDQBSE70L/w/IK3uxmq5Qm7baUoiAIYhoPHl+z&#10;r8nS7NuYXdv4711B8DjMzDfMeju6TlxoCNazBjXLQBDX3lhuNLxXT3dLECEiG+w8k4ZvCrDdTG7W&#10;WBh/5ZIuh9iIBOFQoIY2xr6QMtQtOQwz3xMn7+QHhzHJoZFmwGuCu07Os2whHVpOCy32tG+pPh++&#10;nIbdB5eP9vP1+FaeSltVecYvi7PWt9NxtwIRaYz/4b/2s9HwoNR9vlQqh99L6Q7Iz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tXb1IywAAAOIAAAAPAAAAAAAAAAAAAAAAAJgC&#10;AABkcnMvZG93bnJldi54bWxQSwUGAAAAAAQABAD1AAAAkAMAAAAA&#10;" filled="f" stroked="f">
                  <v:textbox inset="0,0,0,0">
                    <w:txbxContent>
                      <w:p w:rsidR="00C43B91" w:rsidRDefault="00C43B91">
                        <w:pPr>
                          <w:spacing w:before="125" w:line="164" w:lineRule="exact"/>
                          <w:ind w:left="20" w:right="21"/>
                          <w:jc w:val="center"/>
                          <w:rPr>
                            <w:rFonts w:ascii="Calibri" w:hAnsi="Calibri"/>
                            <w:sz w:val="14"/>
                          </w:rPr>
                        </w:pPr>
                        <w:r>
                          <w:rPr>
                            <w:rFonts w:ascii="Calibri" w:hAnsi="Calibri"/>
                            <w:color w:val="FFFFFF"/>
                            <w:sz w:val="14"/>
                          </w:rPr>
                          <w:t>GÖRSELSANATLAR</w:t>
                        </w:r>
                      </w:p>
                      <w:p w:rsidR="00C43B91" w:rsidRDefault="00C43B91">
                        <w:pPr>
                          <w:spacing w:line="164" w:lineRule="exact"/>
                          <w:jc w:val="center"/>
                          <w:rPr>
                            <w:rFonts w:ascii="Calibri" w:hAnsi="Calibri"/>
                            <w:sz w:val="14"/>
                          </w:rPr>
                        </w:pPr>
                        <w:r>
                          <w:rPr>
                            <w:rFonts w:ascii="Calibri" w:hAnsi="Calibri"/>
                            <w:color w:val="FFFFFF"/>
                            <w:sz w:val="14"/>
                          </w:rPr>
                          <w:t>ZÜMRESİ</w:t>
                        </w:r>
                      </w:p>
                    </w:txbxContent>
                  </v:textbox>
                </v:shape>
                <v:shape id="Text Box 53" o:spid="_x0000_s1263" type="#_x0000_t202" style="position:absolute;left:3828;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veaMkA&#10;AADiAAAADwAAAGRycy9kb3ducmV2LnhtbESPzWrCQBSF94W+w3AFd3USFdHoKFIqFAqlMS5cXjPX&#10;ZDBzJ82MGt++syi4PJw/vtWmt424UeeNYwXpKAFBXDptuFJwKHZvcxA+IGtsHJOCB3nYrF9fVphp&#10;d+ecbvtQiTjCPkMFdQhtJqUva7LoR64ljt7ZdRZDlF0ldYf3OG4bOU6SmbRoOD7U2NJ7TeVlf7UK&#10;tkfOP8zv9+knP+emKBYJf80uSg0H/XYJIlAfnuH/9qdWME3TyWKejiNERIo4IN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gveaMkAAADiAAAADwAAAAAAAAAAAAAAAACYAgAA&#10;ZHJzL2Rvd25yZXYueG1sUEsFBgAAAAAEAAQA9QAAAI4DAAAAAA==&#10;" filled="f" stroked="f">
                  <v:textbox inset="0,0,0,0">
                    <w:txbxContent>
                      <w:p w:rsidR="00C43B91" w:rsidRDefault="00C43B91">
                        <w:pPr>
                          <w:spacing w:before="125" w:line="164" w:lineRule="exact"/>
                          <w:ind w:left="1"/>
                          <w:jc w:val="center"/>
                          <w:rPr>
                            <w:rFonts w:ascii="Calibri" w:hAnsi="Calibri"/>
                            <w:sz w:val="14"/>
                          </w:rPr>
                        </w:pPr>
                        <w:r>
                          <w:rPr>
                            <w:rFonts w:ascii="Calibri" w:hAnsi="Calibri"/>
                            <w:color w:val="FFFFFF"/>
                            <w:sz w:val="14"/>
                          </w:rPr>
                          <w:t>BEDENEĞİTİMİ</w:t>
                        </w:r>
                      </w:p>
                      <w:p w:rsidR="00C43B91" w:rsidRDefault="00C43B91">
                        <w:pPr>
                          <w:spacing w:line="164" w:lineRule="exact"/>
                          <w:ind w:left="20" w:right="21"/>
                          <w:jc w:val="center"/>
                          <w:rPr>
                            <w:rFonts w:ascii="Calibri" w:hAnsi="Calibri"/>
                            <w:sz w:val="14"/>
                          </w:rPr>
                        </w:pPr>
                        <w:r>
                          <w:rPr>
                            <w:rFonts w:ascii="Calibri" w:hAnsi="Calibri"/>
                            <w:color w:val="FFFFFF"/>
                            <w:sz w:val="14"/>
                          </w:rPr>
                          <w:t>ZÜMRESİ</w:t>
                        </w:r>
                      </w:p>
                    </w:txbxContent>
                  </v:textbox>
                </v:shape>
                <v:shape id="Text Box 52" o:spid="_x0000_s1264" type="#_x0000_t202" style="position:absolute;left:12442;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788sA&#10;AADiAAAADwAAAGRycy9kb3ducmV2LnhtbESPQWsCMRSE74X+h/CE3mo2toiuRpHSQqEgXddDj6+b&#10;525w87LdpLr996YgeBxm5htmuR5cK07UB+tZgxpnIIgrbyzXGvbl2+MMRIjIBlvPpOGPAqxX93dL&#10;zI0/c0GnXaxFgnDIUUMTY5dLGaqGHIax74iTd/C9w5hkX0vT4znBXSsnWTaVDi2nhQY7emmoOu5+&#10;nYbNFxev9mf7/VkcCluW84w/pketH0bDZgEi0hBv4Wv73Wh4VuppPlMTBf+X0h2Qqw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dR3vzywAAAOIAAAAPAAAAAAAAAAAAAAAAAJgC&#10;AABkcnMvZG93bnJldi54bWxQSwUGAAAAAAQABAD1AAAAkAMAAAAA&#10;" filled="f" stroked="f">
                  <v:textbox inset="0,0,0,0">
                    <w:txbxContent>
                      <w:p w:rsidR="00C43B91" w:rsidRDefault="00C43B91">
                        <w:pPr>
                          <w:spacing w:before="125" w:line="163" w:lineRule="exact"/>
                          <w:ind w:left="3"/>
                          <w:jc w:val="center"/>
                          <w:rPr>
                            <w:rFonts w:ascii="Calibri" w:hAnsi="Calibri"/>
                            <w:sz w:val="14"/>
                          </w:rPr>
                        </w:pPr>
                        <w:r>
                          <w:rPr>
                            <w:rFonts w:ascii="Calibri" w:hAnsi="Calibri"/>
                            <w:color w:val="FFFFFF"/>
                            <w:sz w:val="14"/>
                          </w:rPr>
                          <w:t>OKULSAĞLIĞIYÖN.</w:t>
                        </w:r>
                      </w:p>
                      <w:p w:rsidR="00C43B91" w:rsidRDefault="00C43B91">
                        <w:pPr>
                          <w:spacing w:line="163" w:lineRule="exact"/>
                          <w:ind w:left="4"/>
                          <w:jc w:val="center"/>
                          <w:rPr>
                            <w:rFonts w:ascii="Calibri"/>
                            <w:sz w:val="14"/>
                          </w:rPr>
                        </w:pPr>
                        <w:r>
                          <w:rPr>
                            <w:rFonts w:ascii="Calibri"/>
                            <w:color w:val="FFFFFF"/>
                            <w:sz w:val="14"/>
                          </w:rPr>
                          <w:t>EK.</w:t>
                        </w:r>
                      </w:p>
                    </w:txbxContent>
                  </v:textbox>
                </v:shape>
                <v:shape id="Text Box 51" o:spid="_x0000_s1265" type="#_x0000_t202" style="position:absolute;left:11006;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lhMoA&#10;AADiAAAADwAAAGRycy9kb3ducmV2LnhtbESPQWvCQBSE7wX/w/IKvdVNYhFNXUWkQqEgjfHQ42v2&#10;mSxm36bZrab/3i0IHoeZ+YZZrAbbijP13jhWkI4TEMSV04ZrBYdy+zwD4QOyxtYxKfgjD6vl6GGB&#10;uXYXLui8D7WIEPY5KmhC6HIpfdWQRT92HXH0jq63GKLsa6l7vES4bWWWJFNp0XBcaLCjTUPVaf9r&#10;Fay/uHgzP7vvz+JYmLKcJ/wxPSn19DisX0EEGsI9fGu/awUvaTqZz9Isg/9L8Q7I5R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2V5YTKAAAA4gAAAA8AAAAAAAAAAAAAAAAAmAIA&#10;AGRycy9kb3ducmV2LnhtbFBLBQYAAAAABAAEAPUAAACPAwAAAAA=&#10;" filled="f" stroked="f">
                  <v:textbox inset="0,0,0,0">
                    <w:txbxContent>
                      <w:p w:rsidR="00C43B91" w:rsidRDefault="00C43B91">
                        <w:pPr>
                          <w:spacing w:before="61" w:line="218" w:lineRule="auto"/>
                          <w:ind w:left="102" w:right="95" w:hanging="3"/>
                          <w:jc w:val="center"/>
                          <w:rPr>
                            <w:rFonts w:ascii="Calibri" w:hAnsi="Calibri"/>
                            <w:sz w:val="14"/>
                          </w:rPr>
                        </w:pPr>
                        <w:r>
                          <w:rPr>
                            <w:rFonts w:ascii="Calibri" w:hAnsi="Calibri"/>
                            <w:color w:val="FFFFFF"/>
                            <w:sz w:val="14"/>
                          </w:rPr>
                          <w:t>RİSK</w:t>
                        </w:r>
                        <w:r>
                          <w:rPr>
                            <w:rFonts w:ascii="Calibri" w:hAnsi="Calibri"/>
                            <w:color w:val="FFFFFF"/>
                            <w:spacing w:val="-1"/>
                            <w:sz w:val="14"/>
                          </w:rPr>
                          <w:t>DEĞERLENDİRME</w:t>
                        </w:r>
                        <w:r>
                          <w:rPr>
                            <w:rFonts w:ascii="Calibri" w:hAnsi="Calibri"/>
                            <w:color w:val="FFFFFF"/>
                            <w:sz w:val="14"/>
                          </w:rPr>
                          <w:t>EKİBİ</w:t>
                        </w:r>
                      </w:p>
                    </w:txbxContent>
                  </v:textbox>
                </v:shape>
                <v:shape id="Text Box 50" o:spid="_x0000_s1266" type="#_x0000_t202" style="position:absolute;left:9571;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Ya8oA&#10;AADiAAAADwAAAGRycy9kb3ducmV2LnhtbESPQWvCQBSE74X+h+UVequbWBGNriKlhYIgxnjw+Mw+&#10;k8Xs2zS71fjvXaHQ4zAz3zDzZW8bcaHOG8cK0kECgrh02nClYF98vU1A+ICssXFMCm7kYbl4fppj&#10;pt2Vc7rsQiUihH2GCuoQ2kxKX9Zk0Q9cSxy9k+sshii7SuoOrxFuGzlMkrG0aDgu1NjSR03lefdr&#10;FawOnH+an81xm59yUxTThNfjs1KvL/1qBiJQH/7Df+1vrWCUpu/TSTocweNSvANycQ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0w2GvKAAAA4gAAAA8AAAAAAAAAAAAAAAAAmAIA&#10;AGRycy9kb3ducmV2LnhtbFBLBQYAAAAABAAEAPUAAACPAwAAAAA=&#10;" filled="f" stroked="f">
                  <v:textbox inset="0,0,0,0">
                    <w:txbxContent>
                      <w:p w:rsidR="00C43B91" w:rsidRDefault="00C43B91">
                        <w:pPr>
                          <w:spacing w:before="11"/>
                          <w:rPr>
                            <w:b/>
                            <w:sz w:val="11"/>
                          </w:rPr>
                        </w:pPr>
                      </w:p>
                      <w:p w:rsidR="00C43B91" w:rsidRDefault="00C43B91">
                        <w:pPr>
                          <w:spacing w:line="218" w:lineRule="auto"/>
                          <w:ind w:left="358" w:right="36" w:hanging="300"/>
                          <w:rPr>
                            <w:rFonts w:ascii="Calibri" w:hAnsi="Calibri"/>
                            <w:sz w:val="14"/>
                          </w:rPr>
                        </w:pPr>
                        <w:r>
                          <w:rPr>
                            <w:rFonts w:ascii="Calibri" w:hAnsi="Calibri"/>
                            <w:color w:val="FFFFFF"/>
                            <w:sz w:val="14"/>
                          </w:rPr>
                          <w:t>DEĞERLER EĞİTİMİKULÜBÜ</w:t>
                        </w:r>
                      </w:p>
                    </w:txbxContent>
                  </v:textbox>
                </v:shape>
                <v:shape id="Text Box 49" o:spid="_x0000_s1267" type="#_x0000_t202" style="position:absolute;left:8135;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x98MsA&#10;AADiAAAADwAAAGRycy9kb3ducmV2LnhtbESPQWvCQBSE70L/w/IKvekmVkVTV5FSQShIY3rw+Mw+&#10;k8Xs2zS7avrvu4VCj8PMfMMs171txI06bxwrSEcJCOLSacOVgs9iO5yD8AFZY+OYFHyTh/XqYbDE&#10;TLs753Q7hEpECPsMFdQhtJmUvqzJoh+5ljh6Z9dZDFF2ldQd3iPcNnKcJDNp0XBcqLGl15rKy+Fq&#10;FWyOnL+Zr/3pIz/npigWCb/PLko9PfabFxCB+vAf/mvvtIJJmj4v5ul4Cr+X4h2Qq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ifH3wywAAAOIAAAAPAAAAAAAAAAAAAAAAAJgC&#10;AABkcnMvZG93bnJldi54bWxQSwUGAAAAAAQABAD1AAAAkAMAAAAA&#10;" filled="f" stroked="f">
                  <v:textbox inset="0,0,0,0">
                    <w:txbxContent>
                      <w:p w:rsidR="00C43B91" w:rsidRDefault="00C43B91">
                        <w:pPr>
                          <w:spacing w:before="11"/>
                          <w:rPr>
                            <w:b/>
                            <w:sz w:val="11"/>
                          </w:rPr>
                        </w:pPr>
                      </w:p>
                      <w:p w:rsidR="00C43B91" w:rsidRDefault="00C43B91">
                        <w:pPr>
                          <w:spacing w:line="218" w:lineRule="auto"/>
                          <w:ind w:left="188" w:right="56" w:hanging="118"/>
                          <w:rPr>
                            <w:rFonts w:ascii="Calibri" w:hAnsi="Calibri"/>
                            <w:sz w:val="14"/>
                          </w:rPr>
                        </w:pPr>
                        <w:proofErr w:type="spellStart"/>
                        <w:proofErr w:type="gramStart"/>
                        <w:r>
                          <w:rPr>
                            <w:rFonts w:ascii="Calibri" w:hAnsi="Calibri"/>
                            <w:color w:val="FFFFFF"/>
                            <w:sz w:val="14"/>
                          </w:rPr>
                          <w:t>İNSANHAKLARIveDEM.KULÜBÜ</w:t>
                        </w:r>
                        <w:proofErr w:type="spellEnd"/>
                        <w:proofErr w:type="gramEnd"/>
                      </w:p>
                    </w:txbxContent>
                  </v:textbox>
                </v:shape>
                <v:shape id="Text Box 48" o:spid="_x0000_s1268" type="#_x0000_t202" style="position:absolute;left:5264;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7jh8oA&#10;AADiAAAADwAAAGRycy9kb3ducmV2LnhtbESPQWvCQBSE74X+h+UJvdVNrASNriLFQqFQGtODx2f2&#10;mSxm38bsVuO/7xaEHoeZ+YZZrgfbigv13jhWkI4TEMSV04ZrBd/l2/MMhA/IGlvHpOBGHtarx4cl&#10;5tpduaDLLtQiQtjnqKAJocul9FVDFv3YdcTRO7reYoiyr6Xu8RrhtpWTJMmkRcNxocGOXhuqTrsf&#10;q2Cz52Jrzp+Hr+JYmLKcJ/yRnZR6Gg2bBYhAQ/gP39vvWsE0TV/ms3SSwd+leAfk6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Ku44fKAAAA4gAAAA8AAAAAAAAAAAAAAAAAmAIA&#10;AGRycy9kb3ducmV2LnhtbFBLBQYAAAAABAAEAPUAAACPAwAAAAA=&#10;" filled="f" stroked="f">
                  <v:textbox inset="0,0,0,0">
                    <w:txbxContent>
                      <w:p w:rsidR="00C43B91" w:rsidRDefault="00C43B91">
                        <w:pPr>
                          <w:spacing w:before="7"/>
                          <w:rPr>
                            <w:b/>
                            <w:sz w:val="17"/>
                          </w:rPr>
                        </w:pPr>
                      </w:p>
                      <w:p w:rsidR="00C43B91" w:rsidRDefault="00C43B91">
                        <w:pPr>
                          <w:ind w:left="161"/>
                          <w:rPr>
                            <w:rFonts w:ascii="Calibri" w:hAnsi="Calibri"/>
                            <w:sz w:val="14"/>
                          </w:rPr>
                        </w:pPr>
                        <w:r>
                          <w:rPr>
                            <w:rFonts w:ascii="Calibri" w:hAnsi="Calibri"/>
                            <w:color w:val="FFFFFF"/>
                            <w:sz w:val="14"/>
                          </w:rPr>
                          <w:t>DKABZÜMRESİ</w:t>
                        </w:r>
                      </w:p>
                    </w:txbxContent>
                  </v:textbox>
                </v:shape>
                <v:shape id="Text Box 47" o:spid="_x0000_s1269" type="#_x0000_t202" style="position:absolute;left:3828;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JGHMsA&#10;AADiAAAADwAAAGRycy9kb3ducmV2LnhtbESPQWvCQBSE74X+h+UVequbWLGauoqIBUGQxvTg8Zl9&#10;JovZt2l2q/HfdwtCj8PMfMPMFr1txIU6bxwrSAcJCOLSacOVgq/i42UCwgdkjY1jUnAjD4v548MM&#10;M+2unNNlHyoRIewzVFCH0GZS+rImi37gWuLonVxnMUTZVVJ3eI1w28hhkoylRcNxocaWVjWV5/2P&#10;VbA8cL4237vjZ37KTVFME96Oz0o9P/XLdxCB+vAfvrc3WsEoTV+nk3T4Bn+X4h2Q8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94kYcywAAAOIAAAAPAAAAAAAAAAAAAAAAAJgC&#10;AABkcnMvZG93bnJldi54bWxQSwUGAAAAAAQABAD1AAAAkAMAAAAA&#10;" filled="f" stroked="f">
                  <v:textbox inset="0,0,0,0">
                    <w:txbxContent>
                      <w:p w:rsidR="00C43B91" w:rsidRDefault="00C43B91">
                        <w:pPr>
                          <w:spacing w:before="11"/>
                          <w:rPr>
                            <w:b/>
                            <w:sz w:val="11"/>
                          </w:rPr>
                        </w:pPr>
                      </w:p>
                      <w:p w:rsidR="00C43B91" w:rsidRDefault="00C43B91">
                        <w:pPr>
                          <w:spacing w:line="218" w:lineRule="auto"/>
                          <w:ind w:left="334" w:right="119" w:hanging="200"/>
                          <w:rPr>
                            <w:rFonts w:ascii="Calibri" w:hAnsi="Calibri"/>
                            <w:sz w:val="14"/>
                          </w:rPr>
                        </w:pPr>
                        <w:r>
                          <w:rPr>
                            <w:rFonts w:ascii="Calibri" w:hAnsi="Calibri"/>
                            <w:color w:val="FFFFFF"/>
                            <w:spacing w:val="-1"/>
                            <w:sz w:val="14"/>
                          </w:rPr>
                          <w:t xml:space="preserve">YABANCI </w:t>
                        </w:r>
                        <w:r>
                          <w:rPr>
                            <w:rFonts w:ascii="Calibri" w:hAnsi="Calibri"/>
                            <w:color w:val="FFFFFF"/>
                            <w:sz w:val="14"/>
                          </w:rPr>
                          <w:t>DİLLERZÜMRESİ</w:t>
                        </w:r>
                      </w:p>
                    </w:txbxContent>
                  </v:textbox>
                </v:shape>
                <v:shape id="Text Box 46" o:spid="_x0000_s1270" type="#_x0000_t202" style="position:absolute;left:12442;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3SbscA&#10;AADiAAAADwAAAGRycy9kb3ducmV2LnhtbERPz2vCMBS+D/Y/hCd4m2lVRKtRZEwYDMZqPXh8Ns82&#10;2Lx0TdT63y+HgceP7/dq09tG3KjzxrGCdJSAIC6dNlwpOBS7tzkIH5A1No5JwYM8bNavLyvMtLtz&#10;Trd9qEQMYZ+hgjqENpPSlzVZ9CPXEkfu7DqLIcKukrrDewy3jRwnyUxaNBwbamzpvabysr9aBdsj&#10;5x/m9/v0k59zUxSLhL9mF6WGg367BBGoD0/xv/tTK5im6WQxT8dxc7wU74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90m7HAAAA4gAAAA8AAAAAAAAAAAAAAAAAmAIAAGRy&#10;cy9kb3ducmV2LnhtbFBLBQYAAAAABAAEAPUAAACMAwAAAAA=&#10;" filled="f" stroked="f">
                  <v:textbox inset="0,0,0,0">
                    <w:txbxContent>
                      <w:p w:rsidR="00C43B91" w:rsidRDefault="00C43B91">
                        <w:pPr>
                          <w:spacing w:before="11"/>
                          <w:rPr>
                            <w:b/>
                            <w:sz w:val="11"/>
                          </w:rPr>
                        </w:pPr>
                      </w:p>
                      <w:p w:rsidR="00C43B91" w:rsidRDefault="00C43B91">
                        <w:pPr>
                          <w:spacing w:line="218" w:lineRule="auto"/>
                          <w:ind w:left="280" w:right="197" w:hanging="65"/>
                          <w:rPr>
                            <w:rFonts w:ascii="Calibri" w:hAnsi="Calibri"/>
                            <w:sz w:val="14"/>
                          </w:rPr>
                        </w:pPr>
                        <w:r>
                          <w:rPr>
                            <w:rFonts w:ascii="Calibri" w:hAnsi="Calibri"/>
                            <w:color w:val="FFFFFF"/>
                            <w:sz w:val="14"/>
                          </w:rPr>
                          <w:t>İŞSAĞLIĞIVEGÜVENLİĞİ</w:t>
                        </w:r>
                      </w:p>
                    </w:txbxContent>
                  </v:textbox>
                </v:shape>
                <v:shape id="Text Box 45" o:spid="_x0000_s1271" type="#_x0000_t202" style="position:absolute;left:11006;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F39coA&#10;AADiAAAADwAAAGRycy9kb3ducmV2LnhtbESPQWvCQBSE7wX/w/IKvdVNtIhJXUWkQqEgjfHQ42v2&#10;mSxm36bZrab/3i0IHoeZ+YZZrAbbijP13jhWkI4TEMSV04ZrBYdy+zwH4QOyxtYxKfgjD6vl6GGB&#10;uXYXLui8D7WIEPY5KmhC6HIpfdWQRT92HXH0jq63GKLsa6l7vES4beUkSWbSouG40GBHm4aq0/7X&#10;Klh/cfFmfnbfn8WxMGWZJfwxOyn19DisX0EEGsI9fGu/awUvaTrN5ukkg/9L8Q7I5R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Mxd/XKAAAA4gAAAA8AAAAAAAAAAAAAAAAAmAIA&#10;AGRycy9kb3ducmV2LnhtbFBLBQYAAAAABAAEAPUAAACPAwAAAAA=&#10;" filled="f" stroked="f">
                  <v:textbox inset="0,0,0,0">
                    <w:txbxContent>
                      <w:p w:rsidR="00C43B91" w:rsidRDefault="00C43B91">
                        <w:pPr>
                          <w:spacing w:before="125" w:line="163" w:lineRule="exact"/>
                          <w:ind w:left="306"/>
                          <w:rPr>
                            <w:rFonts w:ascii="Calibri" w:hAnsi="Calibri"/>
                            <w:sz w:val="14"/>
                          </w:rPr>
                        </w:pPr>
                        <w:r>
                          <w:rPr>
                            <w:rFonts w:ascii="Calibri" w:hAnsi="Calibri"/>
                            <w:color w:val="FFFFFF"/>
                            <w:sz w:val="14"/>
                          </w:rPr>
                          <w:t>STRATEJİK</w:t>
                        </w:r>
                      </w:p>
                      <w:p w:rsidR="00C43B91" w:rsidRDefault="00C43B91">
                        <w:pPr>
                          <w:spacing w:line="163" w:lineRule="exact"/>
                          <w:ind w:left="275"/>
                          <w:rPr>
                            <w:rFonts w:ascii="Calibri"/>
                            <w:sz w:val="14"/>
                          </w:rPr>
                        </w:pPr>
                        <w:r>
                          <w:rPr>
                            <w:rFonts w:ascii="Calibri"/>
                            <w:color w:val="FFFFFF"/>
                            <w:sz w:val="14"/>
                          </w:rPr>
                          <w:t>PLANLAMA</w:t>
                        </w:r>
                      </w:p>
                    </w:txbxContent>
                  </v:textbox>
                </v:shape>
                <v:shape id="Text Box 44" o:spid="_x0000_s1272" type="#_x0000_t202" style="position:absolute;left:9571;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JItckA&#10;AADiAAAADwAAAGRycy9kb3ducmV2LnhtbESPzWrCQBSF94W+w3CF7uokVUSjo0hREITSGBcur5lr&#10;Mpi5k2amGt++syi4PJw/vsWqt424UeeNYwXpMAFBXDptuFJwLLbvUxA+IGtsHJOCB3lYLV9fFphp&#10;d+ecbodQiTjCPkMFdQhtJqUva7Loh64ljt7FdRZDlF0ldYf3OG4b+ZEkE2nRcHyosaXPmsrr4dcq&#10;WJ8435ifr/N3fslNUcwS3k+uSr0N+vUcRKA+PMP/7Z1WME7T0WyajiJERIo4IJ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9JItckAAADiAAAADwAAAAAAAAAAAAAAAACYAgAA&#10;ZHJzL2Rvd25yZXYueG1sUEsFBgAAAAAEAAQA9QAAAI4DAAAAAA==&#10;" filled="f" stroked="f">
                  <v:textbox inset="0,0,0,0">
                    <w:txbxContent>
                      <w:p w:rsidR="00C43B91" w:rsidRDefault="00C43B91">
                        <w:pPr>
                          <w:spacing w:before="11"/>
                          <w:rPr>
                            <w:b/>
                            <w:sz w:val="11"/>
                          </w:rPr>
                        </w:pPr>
                      </w:p>
                      <w:p w:rsidR="00C43B91" w:rsidRDefault="00C43B91">
                        <w:pPr>
                          <w:spacing w:line="218" w:lineRule="auto"/>
                          <w:ind w:left="358" w:right="39" w:hanging="305"/>
                          <w:rPr>
                            <w:rFonts w:ascii="Calibri" w:hAnsi="Calibri"/>
                            <w:sz w:val="14"/>
                          </w:rPr>
                        </w:pPr>
                        <w:r>
                          <w:rPr>
                            <w:rFonts w:ascii="Calibri" w:hAnsi="Calibri"/>
                            <w:color w:val="FFFFFF"/>
                            <w:spacing w:val="-1"/>
                            <w:sz w:val="14"/>
                          </w:rPr>
                          <w:t xml:space="preserve">GÖRSEL </w:t>
                        </w:r>
                        <w:r>
                          <w:rPr>
                            <w:rFonts w:ascii="Calibri" w:hAnsi="Calibri"/>
                            <w:color w:val="FFFFFF"/>
                            <w:sz w:val="14"/>
                          </w:rPr>
                          <w:t>SANATLARKULÜBÜ</w:t>
                        </w:r>
                      </w:p>
                    </w:txbxContent>
                  </v:textbox>
                </v:shape>
                <v:shape id="Text Box 43" o:spid="_x0000_s1273" type="#_x0000_t202" style="position:absolute;left:8135;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7tLssA&#10;AADiAAAADwAAAGRycy9kb3ducmV2LnhtbESPQWsCMRSE74X+h/CE3mo2tYiuRpHSQqEgXddDj6+b&#10;525w87LdpLr996YgeBxm5htmuR5cK07UB+tZgxpnIIgrbyzXGvbl2+MMRIjIBlvPpOGPAqxX93dL&#10;zI0/c0GnXaxFgnDIUUMTY5dLGaqGHIax74iTd/C9w5hkX0vT4znBXSufsmwqHVpOCw129NJQddz9&#10;Og2bLy5e7c/2+7M4FLYs5xl/TI9aP4yGzQJEpCHewtf2u9HwrNRkPlMTBf+X0h2Qqw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Ynu0uywAAAOIAAAAPAAAAAAAAAAAAAAAAAJgC&#10;AABkcnMvZG93bnJldi54bWxQSwUGAAAAAAQABAD1AAAAkAMAAAAA&#10;" filled="f" stroked="f">
                  <v:textbox inset="0,0,0,0">
                    <w:txbxContent>
                      <w:p w:rsidR="00C43B91" w:rsidRDefault="00C43B91">
                        <w:pPr>
                          <w:spacing w:before="11"/>
                          <w:rPr>
                            <w:b/>
                            <w:sz w:val="11"/>
                          </w:rPr>
                        </w:pPr>
                      </w:p>
                      <w:p w:rsidR="00C43B91" w:rsidRDefault="00C43B91">
                        <w:pPr>
                          <w:spacing w:line="218" w:lineRule="auto"/>
                          <w:ind w:left="358" w:right="119" w:hanging="224"/>
                          <w:rPr>
                            <w:rFonts w:ascii="Calibri" w:hAnsi="Calibri"/>
                            <w:sz w:val="14"/>
                          </w:rPr>
                        </w:pPr>
                        <w:r>
                          <w:rPr>
                            <w:rFonts w:ascii="Calibri" w:hAnsi="Calibri"/>
                            <w:color w:val="FFFFFF"/>
                            <w:spacing w:val="-1"/>
                            <w:sz w:val="14"/>
                          </w:rPr>
                          <w:t xml:space="preserve">YABANCI </w:t>
                        </w:r>
                        <w:r>
                          <w:rPr>
                            <w:rFonts w:ascii="Calibri" w:hAnsi="Calibri"/>
                            <w:color w:val="FFFFFF"/>
                            <w:sz w:val="14"/>
                          </w:rPr>
                          <w:t>DİLLERKULÜBÜ</w:t>
                        </w:r>
                      </w:p>
                    </w:txbxContent>
                  </v:textbox>
                </v:shape>
                <v:shape id="Text Box 42" o:spid="_x0000_s1274" type="#_x0000_t202" style="position:absolute;left:5264;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xzWcsA&#10;AADiAAAADwAAAGRycy9kb3ducmV2LnhtbESPQWvCQBSE70L/w/IKvekmKqKpq0hpoVAQk/TQ42v2&#10;mSxm36bZrcZ/7wqFHoeZ+YZZbwfbijP13jhWkE4SEMSV04ZrBZ/l23gJwgdkja1jUnAlD9vNw2iN&#10;mXYXzulchFpECPsMFTQhdJmUvmrIop+4jjh6R9dbDFH2tdQ9XiLctnKaJAtp0XBcaLCjl4aqU/Fr&#10;Fey+OH81P/vvQ37MTVmuEv5YnJR6ehx2zyACDeE//Nd+1wrmaTpbLdPZFO6X4h2Qmx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oTHNZywAAAOIAAAAPAAAAAAAAAAAAAAAAAJgC&#10;AABkcnMvZG93bnJldi54bWxQSwUGAAAAAAQABAD1AAAAkAMAAAAA&#10;" filled="f" stroked="f">
                  <v:textbox inset="0,0,0,0">
                    <w:txbxContent>
                      <w:p w:rsidR="00C43B91" w:rsidRDefault="00C43B91">
                        <w:pPr>
                          <w:spacing w:before="11"/>
                          <w:rPr>
                            <w:b/>
                            <w:sz w:val="11"/>
                          </w:rPr>
                        </w:pPr>
                      </w:p>
                      <w:p w:rsidR="00C43B91" w:rsidRDefault="00C43B91">
                        <w:pPr>
                          <w:spacing w:line="218" w:lineRule="auto"/>
                          <w:ind w:left="334" w:right="223" w:hanging="96"/>
                          <w:rPr>
                            <w:rFonts w:ascii="Calibri" w:hAnsi="Calibri"/>
                            <w:sz w:val="14"/>
                          </w:rPr>
                        </w:pPr>
                        <w:r>
                          <w:rPr>
                            <w:rFonts w:ascii="Calibri" w:hAnsi="Calibri"/>
                            <w:color w:val="FFFFFF"/>
                            <w:spacing w:val="-1"/>
                            <w:sz w:val="14"/>
                          </w:rPr>
                          <w:t>MATEMATİK</w:t>
                        </w:r>
                        <w:r>
                          <w:rPr>
                            <w:rFonts w:ascii="Calibri" w:hAnsi="Calibri"/>
                            <w:color w:val="FFFFFF"/>
                            <w:sz w:val="14"/>
                          </w:rPr>
                          <w:t>ZÜMRESİ</w:t>
                        </w:r>
                      </w:p>
                    </w:txbxContent>
                  </v:textbox>
                </v:shape>
                <v:shape id="Text Box 41" o:spid="_x0000_s1275" type="#_x0000_t202" style="position:absolute;left:3828;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DWwsoA&#10;AADiAAAADwAAAGRycy9kb3ducmV2LnhtbESPQWvCQBSE7wX/w/IKvdVNmiKauoqIQqEgjfHQ42v2&#10;mSxm36bZrab/3i0IHoeZ+YaZLwfbijP13jhWkI4TEMSV04ZrBYdy+zwF4QOyxtYxKfgjD8vF6GGO&#10;uXYXLui8D7WIEPY5KmhC6HIpfdWQRT92HXH0jq63GKLsa6l7vES4beVLkkykRcNxocGO1g1Vp/2v&#10;VbD64mJjfnbfn8WxMGU5S/hjclLq6XFYvYEINIR7+NZ+1wpe0zSbTdMsg/9L8Q7IxR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cA1sLKAAAA4gAAAA8AAAAAAAAAAAAAAAAAmAIA&#10;AGRycy9kb3ducmV2LnhtbFBLBQYAAAAABAAEAPUAAACPAwAAAAA=&#10;" filled="f" stroked="f">
                  <v:textbox inset="0,0,0,0">
                    <w:txbxContent>
                      <w:p w:rsidR="00C43B91" w:rsidRDefault="00C43B91">
                        <w:pPr>
                          <w:spacing w:before="11"/>
                          <w:rPr>
                            <w:b/>
                            <w:sz w:val="11"/>
                          </w:rPr>
                        </w:pPr>
                      </w:p>
                      <w:p w:rsidR="00C43B91" w:rsidRDefault="00C43B91">
                        <w:pPr>
                          <w:spacing w:line="218" w:lineRule="auto"/>
                          <w:ind w:left="334" w:right="176" w:hanging="149"/>
                          <w:rPr>
                            <w:rFonts w:ascii="Calibri" w:hAnsi="Calibri"/>
                            <w:sz w:val="14"/>
                          </w:rPr>
                        </w:pPr>
                        <w:r>
                          <w:rPr>
                            <w:rFonts w:ascii="Calibri" w:hAnsi="Calibri"/>
                            <w:color w:val="FFFFFF"/>
                            <w:spacing w:val="-1"/>
                            <w:sz w:val="14"/>
                          </w:rPr>
                          <w:t>FEN BİLİMLERİ</w:t>
                        </w:r>
                        <w:r>
                          <w:rPr>
                            <w:rFonts w:ascii="Calibri" w:hAnsi="Calibri"/>
                            <w:color w:val="FFFFFF"/>
                            <w:sz w:val="14"/>
                          </w:rPr>
                          <w:t>ZÜMRESİ</w:t>
                        </w:r>
                      </w:p>
                    </w:txbxContent>
                  </v:textbox>
                </v:shape>
                <v:shape id="Text Box 40" o:spid="_x0000_s1276" type="#_x0000_t202" style="position:absolute;left:12442;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OtsoA&#10;AADiAAAADwAAAGRycy9kb3ducmV2LnhtbESPQWvCQBSE70L/w/IKvekmVUSjq0ixUChIYzx4fGaf&#10;yWL2bcxuNf33bqHQ4zAz3zDLdW8bcaPOG8cK0lECgrh02nCl4FC8D2cgfEDW2DgmBT/kYb16Giwx&#10;0+7OOd32oRIRwj5DBXUIbSalL2uy6EeuJY7e2XUWQ5RdJXWH9wi3jXxNkqm0aDgu1NjSW03lZf9t&#10;FWyOnG/NdXf6ys+5KYp5wp/Ti1Ivz/1mASJQH/7Df+0PrWCSpuP5LB1P4PdSvANy9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jpTrbKAAAA4gAAAA8AAAAAAAAAAAAAAAAAmAIA&#10;AGRycy9kb3ducmV2LnhtbFBLBQYAAAAABAAEAPUAAACPAwAAAAA=&#10;" filled="f" stroked="f">
                  <v:textbox inset="0,0,0,0">
                    <w:txbxContent>
                      <w:p w:rsidR="00C43B91" w:rsidRDefault="00C43B91">
                        <w:pPr>
                          <w:spacing w:before="7"/>
                          <w:rPr>
                            <w:b/>
                            <w:sz w:val="17"/>
                          </w:rPr>
                        </w:pPr>
                      </w:p>
                      <w:p w:rsidR="00C43B91" w:rsidRDefault="00C43B91">
                        <w:pPr>
                          <w:ind w:left="35"/>
                          <w:rPr>
                            <w:rFonts w:ascii="Calibri" w:hAnsi="Calibri"/>
                            <w:sz w:val="14"/>
                          </w:rPr>
                        </w:pPr>
                        <w:r>
                          <w:rPr>
                            <w:rFonts w:ascii="Calibri" w:hAnsi="Calibri"/>
                            <w:color w:val="FFFFFF"/>
                            <w:sz w:val="14"/>
                          </w:rPr>
                          <w:t>PİYASAARAŞTIRMA</w:t>
                        </w:r>
                      </w:p>
                    </w:txbxContent>
                  </v:textbox>
                </v:shape>
                <v:shape id="Text Box 39" o:spid="_x0000_s1277" type="#_x0000_t202" style="position:absolute;left:11006;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XrLcsA&#10;AADiAAAADwAAAGRycy9kb3ducmV2LnhtbESPQWvCQBSE7wX/w/IEb3UTbUWjq0ixUCiUxnjw+Mw+&#10;k8Xs2zS71fTfdwsFj8PMfMOsNr1txJU6bxwrSMcJCOLSacOVgkPx+jgH4QOyxsYxKfghD5v14GGF&#10;mXY3zum6D5WIEPYZKqhDaDMpfVmTRT92LXH0zq6zGKLsKqk7vEW4beQkSWbSouG4UGNLLzWVl/23&#10;VbA9cr4zXx+nz/ycm6JYJPw+uyg1GvbbJYhAfbiH/9tvWsFTmk4X83T6DH+X4h2Q6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npestywAAAOIAAAAPAAAAAAAAAAAAAAAAAJgC&#10;AABkcnMvZG93bnJldi54bWxQSwUGAAAAAAQABAD1AAAAkAMAAAAA&#10;" filled="f" stroked="f">
                  <v:textbox inset="0,0,0,0">
                    <w:txbxContent>
                      <w:p w:rsidR="00C43B91" w:rsidRDefault="00C43B91">
                        <w:pPr>
                          <w:spacing w:before="7"/>
                          <w:rPr>
                            <w:b/>
                            <w:sz w:val="17"/>
                          </w:rPr>
                        </w:pPr>
                      </w:p>
                      <w:p w:rsidR="00C43B91" w:rsidRDefault="00C43B91">
                        <w:pPr>
                          <w:ind w:left="97"/>
                          <w:rPr>
                            <w:rFonts w:ascii="Calibri"/>
                            <w:sz w:val="14"/>
                          </w:rPr>
                        </w:pPr>
                        <w:r>
                          <w:rPr>
                            <w:rFonts w:ascii="Calibri"/>
                            <w:color w:val="FFFFFF"/>
                            <w:sz w:val="14"/>
                          </w:rPr>
                          <w:t>MUAYENEKABUL</w:t>
                        </w:r>
                      </w:p>
                    </w:txbxContent>
                  </v:textbox>
                </v:shape>
                <v:shape id="Text Box 38" o:spid="_x0000_s1278" type="#_x0000_t202" style="position:absolute;left:9571;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d1WsoA&#10;AADiAAAADwAAAGRycy9kb3ducmV2LnhtbESPQWvCQBSE7wX/w/IKvdVNagmauoqIQqEgjfHQ42v2&#10;mSxm36bZrab/3i0IHoeZ+YaZLwfbijP13jhWkI4TEMSV04ZrBYdy+zwF4QOyxtYxKfgjD8vF6GGO&#10;uXYXLui8D7WIEPY5KmhC6HIpfdWQRT92HXH0jq63GKLsa6l7vES4beVLkmTSouG40GBH64aq0/7X&#10;Klh9cbExP7vvz+JYmLKcJfyRnZR6ehxWbyACDeEevrXftYLXNJ3Mpukkg/9L8Q7IxR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d3dVrKAAAA4gAAAA8AAAAAAAAAAAAAAAAAmAIA&#10;AGRycy9kb3ducmV2LnhtbFBLBQYAAAAABAAEAPUAAACPAwAAAAA=&#10;" filled="f" stroked="f">
                  <v:textbox inset="0,0,0,0">
                    <w:txbxContent>
                      <w:p w:rsidR="00C43B91" w:rsidRDefault="00C43B91">
                        <w:pPr>
                          <w:spacing w:before="11"/>
                          <w:rPr>
                            <w:b/>
                            <w:sz w:val="11"/>
                          </w:rPr>
                        </w:pPr>
                      </w:p>
                      <w:p w:rsidR="00C43B91" w:rsidRDefault="00C43B91">
                        <w:pPr>
                          <w:spacing w:line="218" w:lineRule="auto"/>
                          <w:ind w:left="358" w:right="65" w:hanging="284"/>
                          <w:rPr>
                            <w:rFonts w:ascii="Calibri" w:hAnsi="Calibri"/>
                            <w:sz w:val="14"/>
                          </w:rPr>
                        </w:pPr>
                        <w:r>
                          <w:rPr>
                            <w:rFonts w:ascii="Calibri" w:hAnsi="Calibri"/>
                            <w:color w:val="FFFFFF"/>
                            <w:spacing w:val="-1"/>
                            <w:sz w:val="14"/>
                          </w:rPr>
                          <w:t>FEN ve TEKNOLOJİ</w:t>
                        </w:r>
                        <w:r>
                          <w:rPr>
                            <w:rFonts w:ascii="Calibri" w:hAnsi="Calibri"/>
                            <w:color w:val="FFFFFF"/>
                            <w:sz w:val="14"/>
                          </w:rPr>
                          <w:t>KULÜBÜ</w:t>
                        </w:r>
                      </w:p>
                    </w:txbxContent>
                  </v:textbox>
                </v:shape>
                <v:shape id="Text Box 37" o:spid="_x0000_s1279" type="#_x0000_t202" style="position:absolute;left:8135;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vQwcsA&#10;AADiAAAADwAAAGRycy9kb3ducmV2LnhtbESPT2vCQBTE7wW/w/IEb3UTLf6JriLFQqFQGuPB4zP7&#10;TBazb9PsVtNv3y0Uehxm5jfMetvbRtyo88axgnScgCAunTZcKTgWL48LED4ga2wck4Jv8rDdDB7W&#10;mGl355xuh1CJCGGfoYI6hDaT0pc1WfRj1xJH7+I6iyHKrpK6w3uE20ZOkmQmLRqOCzW29FxTeT18&#10;WQW7E+d78/l+/sgvuSmKZcJvs6tSo2G/W4EI1If/8F/7VSt4StPpcpFO5/B7Kd4Bufk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4O9DBywAAAOIAAAAPAAAAAAAAAAAAAAAAAJgC&#10;AABkcnMvZG93bnJldi54bWxQSwUGAAAAAAQABAD1AAAAkAMAAAAA&#10;" filled="f" stroked="f">
                  <v:textbox inset="0,0,0,0">
                    <w:txbxContent>
                      <w:p w:rsidR="00C43B91" w:rsidRDefault="00C43B91">
                        <w:pPr>
                          <w:spacing w:before="11"/>
                          <w:rPr>
                            <w:b/>
                            <w:sz w:val="11"/>
                          </w:rPr>
                        </w:pPr>
                      </w:p>
                      <w:p w:rsidR="00C43B91" w:rsidRDefault="00C43B91">
                        <w:pPr>
                          <w:spacing w:line="218" w:lineRule="auto"/>
                          <w:ind w:left="358" w:right="86" w:hanging="260"/>
                          <w:rPr>
                            <w:rFonts w:ascii="Calibri" w:hAnsi="Calibri"/>
                            <w:sz w:val="14"/>
                          </w:rPr>
                        </w:pPr>
                        <w:r>
                          <w:rPr>
                            <w:rFonts w:ascii="Calibri" w:hAnsi="Calibri"/>
                            <w:color w:val="FFFFFF"/>
                            <w:spacing w:val="-1"/>
                            <w:sz w:val="14"/>
                          </w:rPr>
                          <w:t>KÜTÜPHANECİLİK</w:t>
                        </w:r>
                        <w:r>
                          <w:rPr>
                            <w:rFonts w:ascii="Calibri" w:hAnsi="Calibri"/>
                            <w:color w:val="FFFFFF"/>
                            <w:sz w:val="14"/>
                          </w:rPr>
                          <w:t>KULÜBÜ</w:t>
                        </w:r>
                      </w:p>
                    </w:txbxContent>
                  </v:textbox>
                </v:shape>
                <v:shape id="Text Box 36" o:spid="_x0000_s1280" type="#_x0000_t202" style="position:absolute;left:5264;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Es8cA&#10;AADiAAAADwAAAGRycy9kb3ducmV2LnhtbERPz2vCMBS+D/Y/hCfsNtNOEa1GkaEgCGO1Hjw+m2cb&#10;bF66JtP63y+HgceP7/di1dtG3KjzxrGCdJiAIC6dNlwpOBbb9ykIH5A1No5JwYM8rJavLwvMtLtz&#10;TrdDqEQMYZ+hgjqENpPSlzVZ9EPXEkfu4jqLIcKukrrDewy3jfxIkom0aDg21NjSZ03l9fBrFaxP&#10;nG/Mz9f5O7/kpihmCe8nV6XeBv16DiJQH57if/dOKxin6Wg2TUdxc7wU7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kRLPHAAAA4gAAAA8AAAAAAAAAAAAAAAAAmAIAAGRy&#10;cy9kb3ducmV2LnhtbFBLBQYAAAAABAAEAPUAAACMAwAAAAA=&#10;" filled="f" stroked="f">
                  <v:textbox inset="0,0,0,0">
                    <w:txbxContent>
                      <w:p w:rsidR="00C43B91" w:rsidRDefault="00C43B91">
                        <w:pPr>
                          <w:spacing w:before="11"/>
                          <w:rPr>
                            <w:b/>
                            <w:sz w:val="11"/>
                          </w:rPr>
                        </w:pPr>
                      </w:p>
                      <w:p w:rsidR="00C43B91" w:rsidRDefault="00C43B91">
                        <w:pPr>
                          <w:spacing w:line="218" w:lineRule="auto"/>
                          <w:ind w:left="334" w:right="101" w:hanging="219"/>
                          <w:rPr>
                            <w:rFonts w:ascii="Calibri" w:hAnsi="Calibri"/>
                            <w:sz w:val="14"/>
                          </w:rPr>
                        </w:pPr>
                        <w:r>
                          <w:rPr>
                            <w:rFonts w:ascii="Calibri" w:hAnsi="Calibri"/>
                            <w:color w:val="FFFFFF"/>
                            <w:sz w:val="14"/>
                          </w:rPr>
                          <w:t>SOSYALBİLGİLERZÜMRESİ</w:t>
                        </w:r>
                      </w:p>
                    </w:txbxContent>
                  </v:textbox>
                </v:shape>
                <v:shape id="Text Box 35" o:spid="_x0000_s1281" type="#_x0000_t202" style="position:absolute;left:3828;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hKMgA&#10;AADiAAAADwAAAGRycy9kb3ducmV2LnhtbERPTWvCQBS8C/0Pyyv0ppuoiEZXEalQKJTGePD4zD6T&#10;xezbNLvV+O+7hUIPcxjmi1ltetuIG3XeOFaQjhIQxKXThisFx2I/nIPwAVlj45gUPMjDZv00WGGm&#10;3Z1zuh1CJWIJ+wwV1CG0mZS+rMmiH7mWOGoX11kMkXaV1B3eY7lt5DhJZtKi4bhQY0u7msrr4dsq&#10;2J44fzVfH+fP/JKbolgk/D67KvXy3G+XIAL14d/8l37TCqZpOlnMI+D3UrwDc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6OEoyAAAAOIAAAAPAAAAAAAAAAAAAAAAAJgCAABk&#10;cnMvZG93bnJldi54bWxQSwUGAAAAAAQABAD1AAAAjQMAAAAA&#10;" filled="f" stroked="f">
                  <v:textbox inset="0,0,0,0">
                    <w:txbxContent>
                      <w:p w:rsidR="00C43B91" w:rsidRDefault="00C43B91">
                        <w:pPr>
                          <w:spacing w:before="7"/>
                          <w:rPr>
                            <w:b/>
                            <w:sz w:val="17"/>
                          </w:rPr>
                        </w:pPr>
                      </w:p>
                      <w:p w:rsidR="00C43B91" w:rsidRDefault="00C43B91">
                        <w:pPr>
                          <w:ind w:left="94"/>
                          <w:rPr>
                            <w:rFonts w:ascii="Calibri" w:hAnsi="Calibri"/>
                            <w:sz w:val="14"/>
                          </w:rPr>
                        </w:pPr>
                        <w:r>
                          <w:rPr>
                            <w:rFonts w:ascii="Calibri" w:hAnsi="Calibri"/>
                            <w:color w:val="FFFFFF"/>
                            <w:sz w:val="14"/>
                          </w:rPr>
                          <w:t>TÜRKÇEZÜMRESİ</w:t>
                        </w:r>
                      </w:p>
                    </w:txbxContent>
                  </v:textbox>
                </v:shape>
                <v:shape id="Text Box 34" o:spid="_x0000_s1282" type="#_x0000_t202" style="position:absolute;left:11724;top:2074;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Q7yMoA&#10;AADiAAAADwAAAGRycy9kb3ducmV2LnhtbESPzWrCQBSF9wXfYbiF7uokrYimGUVEQShIY7ro8jZz&#10;kwxm7qSZUdO3dxaFLg/njy9fj7YTVxq8cawgnSYgiCunDTcKPsv98wKED8gaO8ek4Jc8rFeThxwz&#10;7W5c0PUUGhFH2GeooA2hz6T0VUsW/dT1xNGr3WAxRDk0Ug94i+O2ky9JMpcWDceHFnvatlSdTxer&#10;YPPFxc78HL8/irowZblM+H1+Vurpcdy8gQg0hv/wX/ugFczS9HW5SGcRIiJFHJCr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UO8jKAAAA4gAAAA8AAAAAAAAAAAAAAAAAmAIA&#10;AGRycy9kb3ducmV2LnhtbFBLBQYAAAAABAAEAPUAAACPAwAAAAA=&#10;" filled="f" stroked="f">
                  <v:textbox inset="0,0,0,0">
                    <w:txbxContent>
                      <w:p w:rsidR="00C43B91" w:rsidRDefault="00C43B91">
                        <w:pPr>
                          <w:spacing w:before="125" w:line="163" w:lineRule="exact"/>
                          <w:ind w:left="205"/>
                          <w:rPr>
                            <w:rFonts w:ascii="Calibri"/>
                            <w:sz w:val="14"/>
                          </w:rPr>
                        </w:pPr>
                        <w:r>
                          <w:rPr>
                            <w:rFonts w:ascii="Calibri"/>
                            <w:color w:val="FFFFFF"/>
                            <w:sz w:val="14"/>
                          </w:rPr>
                          <w:t>KURULLARVE</w:t>
                        </w:r>
                      </w:p>
                      <w:p w:rsidR="00C43B91" w:rsidRDefault="00C43B91">
                        <w:pPr>
                          <w:spacing w:line="163" w:lineRule="exact"/>
                          <w:ind w:left="171"/>
                          <w:rPr>
                            <w:rFonts w:ascii="Calibri" w:hAnsi="Calibri"/>
                            <w:sz w:val="14"/>
                          </w:rPr>
                        </w:pPr>
                        <w:r>
                          <w:rPr>
                            <w:rFonts w:ascii="Calibri" w:hAnsi="Calibri"/>
                            <w:color w:val="FFFFFF"/>
                            <w:sz w:val="14"/>
                          </w:rPr>
                          <w:t>KOMİSYONLAR</w:t>
                        </w:r>
                      </w:p>
                    </w:txbxContent>
                  </v:textbox>
                </v:shape>
                <v:shape id="Text Box 33" o:spid="_x0000_s1283" type="#_x0000_t202" style="position:absolute;left:8858;top:2074;width:1182;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ieU8sA&#10;AADiAAAADwAAAGRycy9kb3ducmV2LnhtbESPQWsCMRSE74X+h/CE3mo2rYiuRpHSQqEgXddDj6+b&#10;525w87LdpLr996YgeBxm5htmuR5cK07UB+tZgxpnIIgrbyzXGvbl2+MMRIjIBlvPpOGPAqxX93dL&#10;zI0/c0GnXaxFgnDIUUMTY5dLGaqGHIax74iTd/C9w5hkX0vT4znBXSufsmwqHVpOCw129NJQddz9&#10;Og2bLy5e7c/2+7M4FLYs5xl/TI9aP4yGzQJEpCHewtf2u9EwUep5PlMTBf+X0h2Qqw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AmJ5TywAAAOIAAAAPAAAAAAAAAAAAAAAAAJgC&#10;AABkcnMvZG93bnJldi54bWxQSwUGAAAAAAQABAD1AAAAkAMAAAAA&#10;" filled="f" stroked="f">
                  <v:textbox inset="0,0,0,0">
                    <w:txbxContent>
                      <w:p w:rsidR="00C43B91" w:rsidRDefault="00C43B91">
                        <w:pPr>
                          <w:spacing w:before="10"/>
                          <w:rPr>
                            <w:b/>
                            <w:sz w:val="11"/>
                          </w:rPr>
                        </w:pPr>
                      </w:p>
                      <w:p w:rsidR="00C43B91" w:rsidRDefault="00C43B91">
                        <w:pPr>
                          <w:spacing w:line="218" w:lineRule="auto"/>
                          <w:ind w:left="281" w:right="267" w:firstLine="45"/>
                          <w:rPr>
                            <w:rFonts w:ascii="Calibri" w:hAnsi="Calibri"/>
                            <w:sz w:val="14"/>
                          </w:rPr>
                        </w:pPr>
                        <w:r>
                          <w:rPr>
                            <w:rFonts w:ascii="Calibri" w:hAnsi="Calibri"/>
                            <w:color w:val="FFFFFF"/>
                            <w:sz w:val="14"/>
                          </w:rPr>
                          <w:t>ÖĞRENCİ</w:t>
                        </w:r>
                        <w:r>
                          <w:rPr>
                            <w:rFonts w:ascii="Calibri" w:hAnsi="Calibri"/>
                            <w:color w:val="FFFFFF"/>
                            <w:spacing w:val="-1"/>
                            <w:sz w:val="14"/>
                          </w:rPr>
                          <w:t>KULÜPLERİ</w:t>
                        </w:r>
                      </w:p>
                    </w:txbxContent>
                  </v:textbox>
                </v:shape>
                <v:shape id="Text Box 32" o:spid="_x0000_s1284" type="#_x0000_t202" style="position:absolute;left:7417;top:2074;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oAJMoA&#10;AADiAAAADwAAAGRycy9kb3ducmV2LnhtbESPQWvCQBSE74X+h+UVequbWBGNriKlhYIgxnjw+Mw+&#10;k8Xs2zS71fjvXaHQ4zAz3zDzZW8bcaHOG8cK0kECgrh02nClYF98vU1A+ICssXFMCm7kYbl4fppj&#10;pt2Vc7rsQiUihH2GCuoQ2kxKX9Zk0Q9cSxy9k+sshii7SuoOrxFuGzlMkrG0aDgu1NjSR03lefdr&#10;FawOnH+an81xm59yUxTThNfjs1KvL/1qBiJQH/7Df+1vrWCUpu/TSToawuNSvANycQ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BKACTKAAAA4gAAAA8AAAAAAAAAAAAAAAAAmAIA&#10;AGRycy9kb3ducmV2LnhtbFBLBQYAAAAABAAEAPUAAACPAwAAAAA=&#10;" filled="f" stroked="f">
                  <v:textbox inset="0,0,0,0">
                    <w:txbxContent>
                      <w:p w:rsidR="00C43B91" w:rsidRDefault="00C43B91">
                        <w:pPr>
                          <w:spacing w:before="125" w:line="163" w:lineRule="exact"/>
                          <w:ind w:left="305"/>
                          <w:rPr>
                            <w:rFonts w:ascii="Calibri"/>
                            <w:sz w:val="14"/>
                          </w:rPr>
                        </w:pPr>
                        <w:r>
                          <w:rPr>
                            <w:rFonts w:ascii="Calibri"/>
                            <w:color w:val="FFFFFF"/>
                            <w:sz w:val="14"/>
                          </w:rPr>
                          <w:t>YARDIMCI</w:t>
                        </w:r>
                      </w:p>
                      <w:p w:rsidR="00C43B91" w:rsidRDefault="00C43B91">
                        <w:pPr>
                          <w:spacing w:line="163" w:lineRule="exact"/>
                          <w:ind w:left="272"/>
                          <w:rPr>
                            <w:rFonts w:ascii="Calibri" w:hAnsi="Calibri"/>
                            <w:sz w:val="14"/>
                          </w:rPr>
                        </w:pPr>
                        <w:r>
                          <w:rPr>
                            <w:rFonts w:ascii="Calibri" w:hAnsi="Calibri"/>
                            <w:color w:val="FFFFFF"/>
                            <w:sz w:val="14"/>
                          </w:rPr>
                          <w:t>HİZMETLER</w:t>
                        </w:r>
                      </w:p>
                    </w:txbxContent>
                  </v:textbox>
                </v:shape>
                <v:shape id="Text Box 31" o:spid="_x0000_s1285" type="#_x0000_t202" style="position:absolute;left:5982;top:2074;width:1182;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alv8oA&#10;AADiAAAADwAAAGRycy9kb3ducmV2LnhtbESPQWvCQBSE70L/w/IKvekmVUSjq0ixUChIYzx4fGaf&#10;yWL2bcxuNf33bqHQ4zAz3zDLdW8bcaPOG8cK0lECgrh02nCl4FC8D2cgfEDW2DgmBT/kYb16Giwx&#10;0+7OOd32oRIRwj5DBXUIbSalL2uy6EeuJY7e2XUWQ5RdJXWH9wi3jXxNkqm0aDgu1NjSW03lZf9t&#10;FWyOnG/NdXf6ys+5KYp5wp/Ti1Ivz/1mASJQH/7Df+0PrWCSpuP5LJ2M4fdSvANy9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8Gpb/KAAAA4gAAAA8AAAAAAAAAAAAAAAAAmAIA&#10;AGRycy9kb3ducmV2LnhtbFBLBQYAAAAABAAEAPUAAACPAwAAAAA=&#10;" filled="f" stroked="f">
                  <v:textbox inset="0,0,0,0">
                    <w:txbxContent>
                      <w:p w:rsidR="00C43B91" w:rsidRDefault="00C43B91">
                        <w:pPr>
                          <w:spacing w:before="6"/>
                          <w:rPr>
                            <w:b/>
                            <w:sz w:val="17"/>
                          </w:rPr>
                        </w:pPr>
                      </w:p>
                      <w:p w:rsidR="00C43B91" w:rsidRDefault="00C43B91">
                        <w:pPr>
                          <w:ind w:left="79"/>
                          <w:rPr>
                            <w:rFonts w:ascii="Calibri" w:hAnsi="Calibri"/>
                            <w:sz w:val="14"/>
                          </w:rPr>
                        </w:pPr>
                        <w:r>
                          <w:rPr>
                            <w:rFonts w:ascii="Calibri" w:hAnsi="Calibri"/>
                            <w:color w:val="FFFFFF"/>
                            <w:sz w:val="14"/>
                          </w:rPr>
                          <w:t>OKUL AİLEBİRLİĞİ</w:t>
                        </w:r>
                      </w:p>
                    </w:txbxContent>
                  </v:textbox>
                </v:shape>
                <v:shape id="Text Box 30" o:spid="_x0000_s1286" type="#_x0000_t202" style="position:absolute;left:4546;top:2074;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i1G8kA&#10;AADjAAAADwAAAGRycy9kb3ducmV2LnhtbERPX2vCMBB/H+w7hBvsbaZO7GxnFJENBGGsdg97vDVn&#10;G2wutcm0fnsjDPZ4v/83Xw62FSfqvXGsYDxKQBBXThuuFXyV708zED4ga2wdk4ILeVgu7u/mmGt3&#10;5oJOu1CLGMI+RwVNCF0upa8asuhHriOO3N71FkM8+1rqHs8x3LbyOUlSadFwbGiwo3VD1WH3axWs&#10;vrl4M8ePn89iX5iyzBLepgelHh+G1SuIQEP4F/+5NzrOn85essk4m6Rw+ykCIB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ei1G8kAAADjAAAADwAAAAAAAAAAAAAAAACYAgAA&#10;ZHJzL2Rvd25yZXYueG1sUEsFBgAAAAAEAAQA9QAAAI4DAAAAAA==&#10;" filled="f" stroked="f">
                  <v:textbox inset="0,0,0,0">
                    <w:txbxContent>
                      <w:p w:rsidR="00C43B91" w:rsidRDefault="00C43B91">
                        <w:pPr>
                          <w:spacing w:before="125" w:line="163" w:lineRule="exact"/>
                          <w:ind w:left="20" w:right="21"/>
                          <w:jc w:val="center"/>
                          <w:rPr>
                            <w:rFonts w:ascii="Calibri" w:hAnsi="Calibri"/>
                            <w:sz w:val="14"/>
                          </w:rPr>
                        </w:pPr>
                        <w:r>
                          <w:rPr>
                            <w:rFonts w:ascii="Calibri" w:hAnsi="Calibri"/>
                            <w:color w:val="FFFFFF"/>
                            <w:sz w:val="14"/>
                          </w:rPr>
                          <w:t>ÖĞRETMENLER</w:t>
                        </w:r>
                      </w:p>
                      <w:p w:rsidR="00C43B91" w:rsidRDefault="00C43B91">
                        <w:pPr>
                          <w:spacing w:line="163" w:lineRule="exact"/>
                          <w:ind w:left="20" w:right="34"/>
                          <w:jc w:val="center"/>
                          <w:rPr>
                            <w:rFonts w:ascii="Calibri"/>
                            <w:sz w:val="14"/>
                          </w:rPr>
                        </w:pPr>
                        <w:r>
                          <w:rPr>
                            <w:rFonts w:ascii="Calibri"/>
                            <w:color w:val="FFFFFF"/>
                            <w:sz w:val="14"/>
                          </w:rPr>
                          <w:t>KURULU</w:t>
                        </w:r>
                      </w:p>
                    </w:txbxContent>
                  </v:textbox>
                </v:shape>
                <v:shape id="Text Box 29" o:spid="_x0000_s1287" type="#_x0000_t202" style="position:absolute;left:3111;top:2074;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QgMgA&#10;AADjAAAADwAAAGRycy9kb3ducmV2LnhtbERPX2vCMBB/H+w7hBv4NlMnU9sZRURBEMZq97DHW3O2&#10;webSNVG7b78Iwh7v9//my9424kKdN44VjIYJCOLSacOVgs9i+zwD4QOyxsYxKfglD8vF48McM+2u&#10;nNPlECoRQ9hnqKAOoc2k9GVNFv3QtcSRO7rOYohnV0nd4TWG20a+JMlEWjQcG2psaV1TeTqcrYLV&#10;F+cb8/P+/ZEfc1MUacL7yUmpwVO/egMRqA//4rt7p+P819k0HY/S8RRuP0UA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pBCAyAAAAOMAAAAPAAAAAAAAAAAAAAAAAJgCAABk&#10;cnMvZG93bnJldi54bWxQSwUGAAAAAAQABAD1AAAAjQMAAAAA&#10;" filled="f" stroked="f">
                  <v:textbox inset="0,0,0,0">
                    <w:txbxContent>
                      <w:p w:rsidR="00C43B91" w:rsidRDefault="00C43B91">
                        <w:pPr>
                          <w:spacing w:before="6"/>
                          <w:rPr>
                            <w:b/>
                            <w:sz w:val="17"/>
                          </w:rPr>
                        </w:pPr>
                      </w:p>
                      <w:p w:rsidR="00C43B91" w:rsidRDefault="00C43B91">
                        <w:pPr>
                          <w:ind w:left="7"/>
                          <w:rPr>
                            <w:rFonts w:ascii="Calibri" w:hAnsi="Calibri"/>
                            <w:sz w:val="14"/>
                          </w:rPr>
                        </w:pPr>
                        <w:r>
                          <w:rPr>
                            <w:rFonts w:ascii="Calibri" w:hAnsi="Calibri"/>
                            <w:color w:val="FFFFFF"/>
                            <w:sz w:val="14"/>
                          </w:rPr>
                          <w:t>MÜDÜR YARDIMCISI</w:t>
                        </w:r>
                      </w:p>
                    </w:txbxContent>
                  </v:textbox>
                </v:shape>
                <v:shape id="Text Box 28" o:spid="_x0000_s1288" type="#_x0000_t202" style="position:absolute;left:7163;top:1231;width:1695;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8swA&#10;AADjAAAADwAAAGRycy9kb3ducmV2LnhtbESPQUvDQBCF74L/YRnBm93UYm3SbksRBUEQ03jwOM1O&#10;k6XZ2Zhd2/jvnYPQ48x78943q83oO3WiIbrABqaTDBRxHazjxsBn9XK3ABUTssUuMBn4pQib9fXV&#10;CgsbzlzSaZcaJSEcCzTQptQXWse6JY9xEnpi0Q5h8JhkHBptBzxLuO/0fZbNtUfH0tBiT08t1cfd&#10;jzew/eLy2X2/7z/KQ+mqKs/4bX405vZm3C5BJRrTxfx//WoF/2HxmM+m+Uyg5SdZgF7/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zuE8swAAADjAAAADwAAAAAAAAAAAAAAAACY&#10;AgAAZHJzL2Rvd25yZXYueG1sUEsFBgAAAAAEAAQA9QAAAJEDAAAAAA==&#10;" filled="f" stroked="f">
                  <v:textbox inset="0,0,0,0">
                    <w:txbxContent>
                      <w:p w:rsidR="00C43B91" w:rsidRDefault="00C43B91">
                        <w:pPr>
                          <w:spacing w:before="6"/>
                          <w:rPr>
                            <w:b/>
                            <w:sz w:val="17"/>
                          </w:rPr>
                        </w:pPr>
                      </w:p>
                      <w:p w:rsidR="00C43B91" w:rsidRDefault="00C43B91">
                        <w:pPr>
                          <w:ind w:left="596" w:right="596"/>
                          <w:jc w:val="center"/>
                          <w:rPr>
                            <w:rFonts w:ascii="Calibri" w:hAnsi="Calibri"/>
                            <w:sz w:val="14"/>
                          </w:rPr>
                        </w:pPr>
                        <w:r>
                          <w:rPr>
                            <w:rFonts w:ascii="Calibri" w:hAnsi="Calibri"/>
                            <w:color w:val="FFFFFF"/>
                            <w:sz w:val="14"/>
                          </w:rPr>
                          <w:t>MÜDÜR</w:t>
                        </w:r>
                      </w:p>
                    </w:txbxContent>
                  </v:textbox>
                </v:shape>
                <w10:wrap anchorx="page"/>
              </v:group>
            </w:pict>
          </mc:Fallback>
        </mc:AlternateContent>
      </w:r>
      <w:bookmarkStart w:id="29" w:name="_bookmark26"/>
      <w:bookmarkEnd w:id="29"/>
      <w:r w:rsidR="00BF66D5">
        <w:rPr>
          <w:color w:val="2E5395"/>
        </w:rPr>
        <w:t>OKUL KURUM İÇİ ANALİZ</w:t>
      </w:r>
      <w:bookmarkStart w:id="30" w:name="_bookmark27"/>
      <w:bookmarkEnd w:id="30"/>
      <w:r w:rsidR="00BF66D5">
        <w:rPr>
          <w:color w:val="2E5395"/>
        </w:rPr>
        <w:t>2.</w:t>
      </w:r>
      <w:proofErr w:type="gramStart"/>
      <w:r w:rsidR="00BF66D5">
        <w:rPr>
          <w:color w:val="2E5395"/>
        </w:rPr>
        <w:t>7.1</w:t>
      </w:r>
      <w:proofErr w:type="gramEnd"/>
      <w:r w:rsidR="00BF66D5">
        <w:rPr>
          <w:color w:val="2E5395"/>
        </w:rPr>
        <w:t>.TEŞKİLATYAPISI</w:t>
      </w:r>
    </w:p>
    <w:p w:rsidR="00165B95" w:rsidRDefault="00165B95">
      <w:pPr>
        <w:spacing w:line="458" w:lineRule="auto"/>
        <w:sectPr w:rsidR="00165B95" w:rsidSect="005321AA">
          <w:pgSz w:w="16850" w:h="11920" w:orient="landscape"/>
          <w:pgMar w:top="320" w:right="920" w:bottom="280" w:left="1340" w:header="708" w:footer="708" w:gutter="0"/>
          <w:cols w:space="708"/>
        </w:sectPr>
      </w:pPr>
    </w:p>
    <w:tbl>
      <w:tblPr>
        <w:tblStyle w:val="TableNormal"/>
        <w:tblW w:w="0" w:type="auto"/>
        <w:tblInd w:w="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75"/>
        <w:gridCol w:w="6375"/>
      </w:tblGrid>
      <w:tr w:rsidR="00165B95">
        <w:trPr>
          <w:trHeight w:val="302"/>
        </w:trPr>
        <w:tc>
          <w:tcPr>
            <w:tcW w:w="6375" w:type="dxa"/>
            <w:shd w:val="clear" w:color="auto" w:fill="E1EED9"/>
          </w:tcPr>
          <w:p w:rsidR="00165B95" w:rsidRDefault="00EF129A">
            <w:pPr>
              <w:pStyle w:val="TableParagraph"/>
              <w:spacing w:line="230" w:lineRule="exact"/>
              <w:ind w:left="119"/>
              <w:rPr>
                <w:rFonts w:ascii="Cambria" w:hAnsi="Cambria"/>
                <w:b/>
                <w:sz w:val="20"/>
              </w:rPr>
            </w:pPr>
            <w:r>
              <w:rPr>
                <w:rFonts w:ascii="Cambria" w:hAnsi="Cambria"/>
                <w:b/>
                <w:spacing w:val="-1"/>
                <w:sz w:val="20"/>
              </w:rPr>
              <w:lastRenderedPageBreak/>
              <w:t>Okul/</w:t>
            </w:r>
            <w:proofErr w:type="spellStart"/>
            <w:r>
              <w:rPr>
                <w:rFonts w:ascii="Cambria" w:hAnsi="Cambria"/>
                <w:b/>
                <w:spacing w:val="-1"/>
                <w:sz w:val="20"/>
              </w:rPr>
              <w:t>Kurum</w:t>
            </w:r>
            <w:r>
              <w:rPr>
                <w:rFonts w:ascii="Cambria" w:hAnsi="Cambria"/>
                <w:b/>
                <w:sz w:val="20"/>
              </w:rPr>
              <w:t>İçi</w:t>
            </w:r>
            <w:proofErr w:type="spellEnd"/>
          </w:p>
        </w:tc>
        <w:tc>
          <w:tcPr>
            <w:tcW w:w="6375" w:type="dxa"/>
            <w:shd w:val="clear" w:color="auto" w:fill="E1EED9"/>
          </w:tcPr>
          <w:p w:rsidR="00165B95" w:rsidRDefault="00EF129A">
            <w:pPr>
              <w:pStyle w:val="TableParagraph"/>
              <w:spacing w:line="230" w:lineRule="exact"/>
              <w:ind w:left="117"/>
              <w:rPr>
                <w:rFonts w:ascii="Cambria" w:hAnsi="Cambria"/>
                <w:b/>
                <w:sz w:val="20"/>
              </w:rPr>
            </w:pPr>
            <w:proofErr w:type="spellStart"/>
            <w:r>
              <w:rPr>
                <w:rFonts w:ascii="Cambria" w:hAnsi="Cambria"/>
                <w:b/>
                <w:spacing w:val="-2"/>
                <w:sz w:val="20"/>
              </w:rPr>
              <w:t>Analiz</w:t>
            </w:r>
            <w:r>
              <w:rPr>
                <w:rFonts w:ascii="Cambria" w:hAnsi="Cambria"/>
                <w:b/>
                <w:spacing w:val="-1"/>
                <w:sz w:val="20"/>
              </w:rPr>
              <w:t>İçerikTablosu</w:t>
            </w:r>
            <w:proofErr w:type="spellEnd"/>
          </w:p>
        </w:tc>
      </w:tr>
      <w:tr w:rsidR="00165B95">
        <w:trPr>
          <w:trHeight w:val="1189"/>
        </w:trPr>
        <w:tc>
          <w:tcPr>
            <w:tcW w:w="6375" w:type="dxa"/>
            <w:shd w:val="clear" w:color="auto" w:fill="E1EED9"/>
          </w:tcPr>
          <w:p w:rsidR="00165B95" w:rsidRDefault="00EF129A">
            <w:pPr>
              <w:pStyle w:val="TableParagraph"/>
              <w:spacing w:line="227" w:lineRule="exact"/>
              <w:ind w:left="119"/>
              <w:rPr>
                <w:rFonts w:ascii="Cambria" w:hAnsi="Cambria"/>
                <w:sz w:val="20"/>
              </w:rPr>
            </w:pPr>
            <w:proofErr w:type="spellStart"/>
            <w:r>
              <w:rPr>
                <w:rFonts w:ascii="Cambria" w:hAnsi="Cambria"/>
                <w:w w:val="95"/>
                <w:sz w:val="20"/>
              </w:rPr>
              <w:t>Öğrencisayıları</w:t>
            </w:r>
            <w:proofErr w:type="spellEnd"/>
          </w:p>
        </w:tc>
        <w:tc>
          <w:tcPr>
            <w:tcW w:w="6375" w:type="dxa"/>
            <w:shd w:val="clear" w:color="auto" w:fill="E1EED9"/>
          </w:tcPr>
          <w:p w:rsidR="00165B95" w:rsidRDefault="00EF129A" w:rsidP="000A12A9">
            <w:r>
              <w:t>Okulumuzda</w:t>
            </w:r>
            <w:r w:rsidR="000A12A9">
              <w:t xml:space="preserve"> 98 Kız,81 Erkek olmak üzere 179  </w:t>
            </w:r>
            <w:r>
              <w:t>öğrenci</w:t>
            </w:r>
            <w:r w:rsidR="000A12A9">
              <w:t xml:space="preserve"> bulunmaktadır.29 </w:t>
            </w:r>
            <w:r>
              <w:t>öğrenciTaşımalıEğitimkapsamındaokulumuzdaeğitimedevametmektedir</w:t>
            </w:r>
            <w:proofErr w:type="gramStart"/>
            <w:r>
              <w:t>..</w:t>
            </w:r>
            <w:proofErr w:type="gramEnd"/>
          </w:p>
        </w:tc>
      </w:tr>
      <w:tr w:rsidR="00165B95">
        <w:trPr>
          <w:trHeight w:val="301"/>
        </w:trPr>
        <w:tc>
          <w:tcPr>
            <w:tcW w:w="6375" w:type="dxa"/>
          </w:tcPr>
          <w:p w:rsidR="00165B95" w:rsidRDefault="00EF129A">
            <w:pPr>
              <w:pStyle w:val="TableParagraph"/>
              <w:spacing w:line="227" w:lineRule="exact"/>
              <w:ind w:left="119"/>
              <w:rPr>
                <w:rFonts w:ascii="Cambria" w:hAnsi="Cambria"/>
                <w:sz w:val="20"/>
              </w:rPr>
            </w:pPr>
            <w:proofErr w:type="spellStart"/>
            <w:r>
              <w:rPr>
                <w:rFonts w:ascii="Cambria" w:hAnsi="Cambria"/>
                <w:spacing w:val="-2"/>
                <w:sz w:val="20"/>
              </w:rPr>
              <w:t>Akademik</w:t>
            </w:r>
            <w:r>
              <w:rPr>
                <w:rFonts w:ascii="Cambria" w:hAnsi="Cambria"/>
                <w:spacing w:val="-1"/>
                <w:sz w:val="20"/>
              </w:rPr>
              <w:t>başarıverileri</w:t>
            </w:r>
            <w:proofErr w:type="spellEnd"/>
          </w:p>
        </w:tc>
        <w:tc>
          <w:tcPr>
            <w:tcW w:w="6375" w:type="dxa"/>
          </w:tcPr>
          <w:p w:rsidR="00165B95" w:rsidRDefault="00EF129A">
            <w:pPr>
              <w:pStyle w:val="TableParagraph"/>
              <w:spacing w:line="227" w:lineRule="exact"/>
              <w:ind w:left="117"/>
              <w:rPr>
                <w:rFonts w:ascii="Cambria" w:hAnsi="Cambria"/>
                <w:sz w:val="20"/>
              </w:rPr>
            </w:pPr>
            <w:proofErr w:type="gramStart"/>
            <w:r>
              <w:rPr>
                <w:rFonts w:ascii="Cambria" w:hAnsi="Cambria"/>
                <w:spacing w:val="-2"/>
                <w:sz w:val="20"/>
              </w:rPr>
              <w:t>e</w:t>
            </w:r>
            <w:proofErr w:type="gramEnd"/>
            <w:r>
              <w:rPr>
                <w:rFonts w:ascii="Cambria" w:hAnsi="Cambria"/>
                <w:spacing w:val="-2"/>
                <w:sz w:val="20"/>
              </w:rPr>
              <w:t>-</w:t>
            </w:r>
            <w:proofErr w:type="spellStart"/>
            <w:r>
              <w:rPr>
                <w:rFonts w:ascii="Cambria" w:hAnsi="Cambria"/>
                <w:spacing w:val="-2"/>
                <w:sz w:val="20"/>
              </w:rPr>
              <w:t>Okul</w:t>
            </w:r>
            <w:r>
              <w:rPr>
                <w:rFonts w:ascii="Cambria" w:hAnsi="Cambria"/>
                <w:spacing w:val="-1"/>
                <w:sz w:val="20"/>
              </w:rPr>
              <w:t>kayıtlarıkullanılarakerişimsağlanabilir</w:t>
            </w:r>
            <w:proofErr w:type="spellEnd"/>
            <w:r>
              <w:rPr>
                <w:rFonts w:ascii="Cambria" w:hAnsi="Cambria"/>
                <w:spacing w:val="-1"/>
                <w:sz w:val="20"/>
              </w:rPr>
              <w:t>.</w:t>
            </w:r>
          </w:p>
        </w:tc>
      </w:tr>
      <w:tr w:rsidR="00165B95">
        <w:trPr>
          <w:trHeight w:val="702"/>
        </w:trPr>
        <w:tc>
          <w:tcPr>
            <w:tcW w:w="6375" w:type="dxa"/>
            <w:shd w:val="clear" w:color="auto" w:fill="E1EED9"/>
          </w:tcPr>
          <w:p w:rsidR="00165B95" w:rsidRDefault="00EF129A">
            <w:pPr>
              <w:pStyle w:val="TableParagraph"/>
              <w:spacing w:line="230" w:lineRule="exact"/>
              <w:ind w:left="119"/>
              <w:rPr>
                <w:rFonts w:ascii="Cambria" w:hAnsi="Cambria"/>
                <w:sz w:val="20"/>
              </w:rPr>
            </w:pPr>
            <w:r>
              <w:rPr>
                <w:rFonts w:ascii="Cambria" w:hAnsi="Cambria"/>
                <w:spacing w:val="-1"/>
                <w:sz w:val="20"/>
              </w:rPr>
              <w:t>Sosyal-kültürel-</w:t>
            </w:r>
            <w:proofErr w:type="spellStart"/>
            <w:r>
              <w:rPr>
                <w:rFonts w:ascii="Cambria" w:hAnsi="Cambria"/>
                <w:spacing w:val="-1"/>
                <w:sz w:val="20"/>
              </w:rPr>
              <w:t>bilimselvesportif</w:t>
            </w:r>
            <w:r>
              <w:rPr>
                <w:rFonts w:ascii="Cambria" w:hAnsi="Cambria"/>
                <w:sz w:val="20"/>
              </w:rPr>
              <w:t>başarı</w:t>
            </w:r>
            <w:proofErr w:type="spellEnd"/>
            <w:r>
              <w:rPr>
                <w:rFonts w:ascii="Cambria" w:hAnsi="Cambria"/>
                <w:sz w:val="20"/>
              </w:rPr>
              <w:t xml:space="preserve"> verileri</w:t>
            </w:r>
          </w:p>
        </w:tc>
        <w:tc>
          <w:tcPr>
            <w:tcW w:w="6375" w:type="dxa"/>
            <w:shd w:val="clear" w:color="auto" w:fill="E1EED9"/>
          </w:tcPr>
          <w:p w:rsidR="00165B95" w:rsidRDefault="00EF129A">
            <w:pPr>
              <w:pStyle w:val="TableParagraph"/>
              <w:spacing w:line="237" w:lineRule="auto"/>
              <w:ind w:left="117"/>
              <w:rPr>
                <w:rFonts w:ascii="Cambria" w:hAnsi="Cambria"/>
                <w:sz w:val="20"/>
              </w:rPr>
            </w:pPr>
            <w:r>
              <w:rPr>
                <w:rFonts w:ascii="Cambria" w:hAnsi="Cambria"/>
                <w:sz w:val="20"/>
              </w:rPr>
              <w:t>OkulumuzİlMillieğitimvediğerkurumlartarafındandüzenlenenyarışmalarakatılımoranıdüşükolupbualandaalınmışbirödül</w:t>
            </w:r>
          </w:p>
          <w:p w:rsidR="00165B95" w:rsidRDefault="00EF129A">
            <w:pPr>
              <w:pStyle w:val="TableParagraph"/>
              <w:spacing w:line="219" w:lineRule="exact"/>
              <w:ind w:left="117"/>
              <w:rPr>
                <w:rFonts w:ascii="Cambria" w:hAnsi="Cambria"/>
                <w:sz w:val="20"/>
              </w:rPr>
            </w:pPr>
            <w:proofErr w:type="gramStart"/>
            <w:r>
              <w:rPr>
                <w:rFonts w:ascii="Cambria" w:hAnsi="Cambria"/>
                <w:sz w:val="20"/>
              </w:rPr>
              <w:t>bulunmamaktadır</w:t>
            </w:r>
            <w:proofErr w:type="gramEnd"/>
            <w:r>
              <w:rPr>
                <w:rFonts w:ascii="Cambria" w:hAnsi="Cambria"/>
                <w:sz w:val="20"/>
              </w:rPr>
              <w:t>.</w:t>
            </w:r>
          </w:p>
        </w:tc>
      </w:tr>
      <w:tr w:rsidR="00165B95">
        <w:trPr>
          <w:trHeight w:val="301"/>
        </w:trPr>
        <w:tc>
          <w:tcPr>
            <w:tcW w:w="6375" w:type="dxa"/>
          </w:tcPr>
          <w:p w:rsidR="00165B95" w:rsidRDefault="00EF129A">
            <w:pPr>
              <w:pStyle w:val="TableParagraph"/>
              <w:spacing w:line="227" w:lineRule="exact"/>
              <w:ind w:left="119"/>
              <w:rPr>
                <w:rFonts w:ascii="Cambria" w:hAnsi="Cambria"/>
                <w:sz w:val="20"/>
              </w:rPr>
            </w:pPr>
            <w:proofErr w:type="spellStart"/>
            <w:r>
              <w:rPr>
                <w:rFonts w:ascii="Cambria" w:hAnsi="Cambria"/>
                <w:spacing w:val="-2"/>
                <w:sz w:val="20"/>
              </w:rPr>
              <w:t>Öğrenme</w:t>
            </w:r>
            <w:r>
              <w:rPr>
                <w:rFonts w:ascii="Cambria" w:hAnsi="Cambria"/>
                <w:spacing w:val="-1"/>
                <w:sz w:val="20"/>
              </w:rPr>
              <w:t>stillerienvanteri</w:t>
            </w:r>
            <w:proofErr w:type="spellEnd"/>
          </w:p>
        </w:tc>
        <w:tc>
          <w:tcPr>
            <w:tcW w:w="6375" w:type="dxa"/>
          </w:tcPr>
          <w:p w:rsidR="00165B95" w:rsidRDefault="00EF129A">
            <w:pPr>
              <w:pStyle w:val="TableParagraph"/>
              <w:spacing w:line="227" w:lineRule="exact"/>
              <w:ind w:left="117"/>
              <w:rPr>
                <w:rFonts w:ascii="Cambria" w:hAnsi="Cambria"/>
                <w:sz w:val="20"/>
              </w:rPr>
            </w:pPr>
            <w:proofErr w:type="spellStart"/>
            <w:r>
              <w:rPr>
                <w:rFonts w:ascii="Cambria" w:hAnsi="Cambria"/>
                <w:w w:val="95"/>
                <w:sz w:val="20"/>
              </w:rPr>
              <w:t>Okulrehberlikservisitarafındanuygulanmaktadır</w:t>
            </w:r>
            <w:proofErr w:type="spellEnd"/>
            <w:r>
              <w:rPr>
                <w:rFonts w:ascii="Cambria" w:hAnsi="Cambria"/>
                <w:w w:val="95"/>
                <w:sz w:val="20"/>
              </w:rPr>
              <w:t>.</w:t>
            </w:r>
          </w:p>
        </w:tc>
      </w:tr>
      <w:tr w:rsidR="00165B95">
        <w:trPr>
          <w:trHeight w:val="961"/>
        </w:trPr>
        <w:tc>
          <w:tcPr>
            <w:tcW w:w="6375" w:type="dxa"/>
            <w:shd w:val="clear" w:color="auto" w:fill="E1EED9"/>
          </w:tcPr>
          <w:p w:rsidR="00165B95" w:rsidRDefault="00EF129A">
            <w:pPr>
              <w:pStyle w:val="TableParagraph"/>
              <w:spacing w:line="227" w:lineRule="exact"/>
              <w:ind w:left="119"/>
              <w:rPr>
                <w:rFonts w:ascii="Cambria" w:hAnsi="Cambria"/>
                <w:sz w:val="20"/>
              </w:rPr>
            </w:pPr>
            <w:r>
              <w:rPr>
                <w:rFonts w:ascii="Cambria" w:hAnsi="Cambria"/>
                <w:spacing w:val="-1"/>
                <w:sz w:val="20"/>
              </w:rPr>
              <w:t>Devam-</w:t>
            </w:r>
            <w:proofErr w:type="spellStart"/>
            <w:r>
              <w:rPr>
                <w:rFonts w:ascii="Cambria" w:hAnsi="Cambria"/>
                <w:spacing w:val="-1"/>
                <w:sz w:val="20"/>
              </w:rPr>
              <w:t>devamsızlıkverileri</w:t>
            </w:r>
            <w:proofErr w:type="spellEnd"/>
          </w:p>
        </w:tc>
        <w:tc>
          <w:tcPr>
            <w:tcW w:w="6375" w:type="dxa"/>
            <w:shd w:val="clear" w:color="auto" w:fill="E1EED9"/>
          </w:tcPr>
          <w:p w:rsidR="00165B95" w:rsidRDefault="00EF129A">
            <w:pPr>
              <w:pStyle w:val="TableParagraph"/>
              <w:ind w:left="117" w:right="77"/>
              <w:jc w:val="both"/>
              <w:rPr>
                <w:rFonts w:ascii="Cambria" w:hAnsi="Cambria"/>
                <w:sz w:val="20"/>
              </w:rPr>
            </w:pPr>
            <w:proofErr w:type="gramStart"/>
            <w:r>
              <w:rPr>
                <w:rFonts w:ascii="Cambria" w:hAnsi="Cambria"/>
                <w:sz w:val="20"/>
              </w:rPr>
              <w:t>Okulumuzdasüreklidevamsızöğrencibulunmamaktadır.Okulrehberlikservisi</w:t>
            </w:r>
            <w:proofErr w:type="gramEnd"/>
            <w:r>
              <w:rPr>
                <w:rFonts w:ascii="Cambria" w:hAnsi="Cambria"/>
                <w:sz w:val="20"/>
              </w:rPr>
              <w:t xml:space="preserve"> tarafından devamsızlık nedenleri anketi uygulanarak detaylı </w:t>
            </w:r>
            <w:proofErr w:type="spellStart"/>
            <w:r>
              <w:rPr>
                <w:rFonts w:ascii="Cambria" w:hAnsi="Cambria"/>
                <w:sz w:val="20"/>
              </w:rPr>
              <w:t>biranalizyapılmışolupeldeedilensonuçlardeğerlendirilmiştir</w:t>
            </w:r>
            <w:proofErr w:type="spellEnd"/>
            <w:r>
              <w:rPr>
                <w:rFonts w:ascii="Cambria" w:hAnsi="Cambria"/>
                <w:sz w:val="20"/>
              </w:rPr>
              <w:t>.</w:t>
            </w:r>
          </w:p>
        </w:tc>
      </w:tr>
      <w:tr w:rsidR="00165B95">
        <w:trPr>
          <w:trHeight w:val="584"/>
        </w:trPr>
        <w:tc>
          <w:tcPr>
            <w:tcW w:w="6375" w:type="dxa"/>
          </w:tcPr>
          <w:p w:rsidR="00165B95" w:rsidRDefault="00EF129A">
            <w:pPr>
              <w:pStyle w:val="TableParagraph"/>
              <w:tabs>
                <w:tab w:val="left" w:pos="820"/>
                <w:tab w:val="left" w:pos="1984"/>
              </w:tabs>
              <w:spacing w:line="230" w:lineRule="exact"/>
              <w:ind w:left="119"/>
              <w:rPr>
                <w:rFonts w:ascii="Cambria" w:hAnsi="Cambria"/>
                <w:sz w:val="20"/>
              </w:rPr>
            </w:pPr>
            <w:r>
              <w:rPr>
                <w:rFonts w:ascii="Cambria" w:hAnsi="Cambria"/>
                <w:sz w:val="20"/>
              </w:rPr>
              <w:t>Okul</w:t>
            </w:r>
            <w:r>
              <w:rPr>
                <w:rFonts w:ascii="Cambria" w:hAnsi="Cambria"/>
                <w:sz w:val="20"/>
              </w:rPr>
              <w:tab/>
              <w:t>disiplinini</w:t>
            </w:r>
            <w:r>
              <w:rPr>
                <w:rFonts w:ascii="Cambria" w:hAnsi="Cambria"/>
                <w:sz w:val="20"/>
              </w:rPr>
              <w:tab/>
            </w:r>
            <w:proofErr w:type="spellStart"/>
            <w:r>
              <w:rPr>
                <w:rFonts w:ascii="Cambria" w:hAnsi="Cambria"/>
                <w:spacing w:val="-1"/>
                <w:sz w:val="20"/>
              </w:rPr>
              <w:t>etkileyenfaktörler</w:t>
            </w:r>
            <w:r>
              <w:rPr>
                <w:rFonts w:ascii="Cambria" w:hAnsi="Cambria"/>
                <w:sz w:val="20"/>
              </w:rPr>
              <w:t>anketi</w:t>
            </w:r>
            <w:proofErr w:type="spellEnd"/>
          </w:p>
        </w:tc>
        <w:tc>
          <w:tcPr>
            <w:tcW w:w="6375" w:type="dxa"/>
          </w:tcPr>
          <w:p w:rsidR="00165B95" w:rsidRDefault="00EF129A">
            <w:pPr>
              <w:pStyle w:val="TableParagraph"/>
              <w:spacing w:line="230" w:lineRule="exact"/>
              <w:ind w:left="117"/>
              <w:rPr>
                <w:rFonts w:ascii="Cambria" w:hAnsi="Cambria"/>
                <w:sz w:val="20"/>
              </w:rPr>
            </w:pPr>
            <w:proofErr w:type="spellStart"/>
            <w:r>
              <w:rPr>
                <w:rFonts w:ascii="Cambria" w:hAnsi="Cambria"/>
                <w:w w:val="95"/>
                <w:sz w:val="20"/>
              </w:rPr>
              <w:t>Okulrehberlikservisitarafındanuygulanmaktadır</w:t>
            </w:r>
            <w:proofErr w:type="spellEnd"/>
            <w:r>
              <w:rPr>
                <w:rFonts w:ascii="Cambria" w:hAnsi="Cambria"/>
                <w:w w:val="95"/>
                <w:sz w:val="20"/>
              </w:rPr>
              <w:t>.</w:t>
            </w:r>
          </w:p>
        </w:tc>
      </w:tr>
      <w:tr w:rsidR="00165B95">
        <w:trPr>
          <w:trHeight w:val="702"/>
        </w:trPr>
        <w:tc>
          <w:tcPr>
            <w:tcW w:w="6375" w:type="dxa"/>
            <w:shd w:val="clear" w:color="auto" w:fill="E1EED9"/>
          </w:tcPr>
          <w:p w:rsidR="00165B95" w:rsidRDefault="00EF129A">
            <w:pPr>
              <w:pStyle w:val="TableParagraph"/>
              <w:spacing w:line="228" w:lineRule="exact"/>
              <w:ind w:left="119"/>
              <w:rPr>
                <w:rFonts w:ascii="Cambria" w:hAnsi="Cambria"/>
                <w:sz w:val="20"/>
              </w:rPr>
            </w:pPr>
            <w:proofErr w:type="spellStart"/>
            <w:r>
              <w:rPr>
                <w:rFonts w:ascii="Cambria" w:hAnsi="Cambria"/>
                <w:spacing w:val="-1"/>
                <w:sz w:val="20"/>
              </w:rPr>
              <w:t>İnsankaynaklarıverileri</w:t>
            </w:r>
            <w:proofErr w:type="spellEnd"/>
          </w:p>
        </w:tc>
        <w:tc>
          <w:tcPr>
            <w:tcW w:w="6375" w:type="dxa"/>
            <w:shd w:val="clear" w:color="auto" w:fill="E1EED9"/>
          </w:tcPr>
          <w:p w:rsidR="00165B95" w:rsidRDefault="00EF129A">
            <w:pPr>
              <w:pStyle w:val="TableParagraph"/>
              <w:ind w:left="117" w:right="48"/>
              <w:rPr>
                <w:rFonts w:ascii="Cambria" w:hAnsi="Cambria"/>
                <w:sz w:val="20"/>
              </w:rPr>
            </w:pPr>
            <w:r>
              <w:rPr>
                <w:rFonts w:ascii="Cambria" w:hAnsi="Cambria"/>
                <w:sz w:val="20"/>
              </w:rPr>
              <w:t>Okulumuzda1Müdür,1Müdüryardımcısıve</w:t>
            </w:r>
            <w:r w:rsidR="00B43FA7">
              <w:rPr>
                <w:rFonts w:ascii="Cambria" w:hAnsi="Cambria"/>
                <w:sz w:val="20"/>
              </w:rPr>
              <w:t xml:space="preserve"> 21 </w:t>
            </w:r>
            <w:proofErr w:type="spellStart"/>
            <w:proofErr w:type="gramStart"/>
            <w:r>
              <w:rPr>
                <w:rFonts w:ascii="Cambria" w:hAnsi="Cambria"/>
                <w:sz w:val="20"/>
              </w:rPr>
              <w:t>öğretmenbulunmaktadır.YüksekLisanseğitimi</w:t>
            </w:r>
            <w:proofErr w:type="spellEnd"/>
            <w:proofErr w:type="gramEnd"/>
            <w:r w:rsidR="00B43FA7">
              <w:rPr>
                <w:rFonts w:ascii="Cambria" w:hAnsi="Cambria"/>
                <w:sz w:val="20"/>
              </w:rPr>
              <w:t xml:space="preserve"> olan 3</w:t>
            </w:r>
            <w:r>
              <w:rPr>
                <w:rFonts w:ascii="Cambria" w:hAnsi="Cambria"/>
                <w:sz w:val="20"/>
              </w:rPr>
              <w:t>,lisans</w:t>
            </w:r>
          </w:p>
          <w:p w:rsidR="00165B95" w:rsidRDefault="00B43FA7" w:rsidP="00B43FA7">
            <w:pPr>
              <w:pStyle w:val="TableParagraph"/>
              <w:spacing w:line="218" w:lineRule="exact"/>
              <w:ind w:left="117"/>
              <w:rPr>
                <w:rFonts w:ascii="Cambria" w:hAnsi="Cambria"/>
                <w:sz w:val="20"/>
              </w:rPr>
            </w:pPr>
            <w:r>
              <w:rPr>
                <w:rFonts w:ascii="Cambria" w:hAnsi="Cambria"/>
                <w:sz w:val="20"/>
              </w:rPr>
              <w:t>E</w:t>
            </w:r>
            <w:r w:rsidR="00EF129A">
              <w:rPr>
                <w:rFonts w:ascii="Cambria" w:hAnsi="Cambria"/>
                <w:sz w:val="20"/>
              </w:rPr>
              <w:t>ğitimin</w:t>
            </w:r>
            <w:r>
              <w:rPr>
                <w:rFonts w:ascii="Cambria" w:hAnsi="Cambria"/>
                <w:sz w:val="20"/>
              </w:rPr>
              <w:t xml:space="preserve">i </w:t>
            </w:r>
            <w:r w:rsidR="00EF129A">
              <w:rPr>
                <w:rFonts w:ascii="Cambria" w:hAnsi="Cambria"/>
                <w:sz w:val="20"/>
              </w:rPr>
              <w:t>tamamlayan</w:t>
            </w:r>
            <w:r>
              <w:rPr>
                <w:rFonts w:ascii="Cambria" w:hAnsi="Cambria"/>
                <w:sz w:val="20"/>
              </w:rPr>
              <w:t xml:space="preserve"> 18 </w:t>
            </w:r>
            <w:proofErr w:type="spellStart"/>
            <w:r>
              <w:rPr>
                <w:rFonts w:ascii="Cambria" w:hAnsi="Cambria"/>
                <w:sz w:val="20"/>
              </w:rPr>
              <w:t>ö</w:t>
            </w:r>
            <w:r w:rsidR="00EF129A">
              <w:rPr>
                <w:rFonts w:ascii="Cambria" w:hAnsi="Cambria"/>
                <w:sz w:val="20"/>
              </w:rPr>
              <w:t>ğretmenbulunmaktadır</w:t>
            </w:r>
            <w:proofErr w:type="spellEnd"/>
            <w:r w:rsidR="00EF129A">
              <w:rPr>
                <w:rFonts w:ascii="Cambria" w:hAnsi="Cambria"/>
                <w:sz w:val="20"/>
              </w:rPr>
              <w:t>.</w:t>
            </w:r>
          </w:p>
        </w:tc>
      </w:tr>
      <w:tr w:rsidR="00165B95">
        <w:trPr>
          <w:trHeight w:val="584"/>
        </w:trPr>
        <w:tc>
          <w:tcPr>
            <w:tcW w:w="6375" w:type="dxa"/>
          </w:tcPr>
          <w:p w:rsidR="00165B95" w:rsidRDefault="00EF129A">
            <w:pPr>
              <w:pStyle w:val="TableParagraph"/>
              <w:tabs>
                <w:tab w:val="left" w:pos="1677"/>
                <w:tab w:val="left" w:pos="2572"/>
              </w:tabs>
              <w:spacing w:line="230" w:lineRule="exact"/>
              <w:ind w:left="119"/>
              <w:rPr>
                <w:rFonts w:ascii="Cambria" w:hAnsi="Cambria"/>
                <w:sz w:val="20"/>
              </w:rPr>
            </w:pPr>
            <w:r>
              <w:rPr>
                <w:rFonts w:ascii="Cambria" w:hAnsi="Cambria"/>
                <w:sz w:val="20"/>
              </w:rPr>
              <w:t>Öğretmenlerin</w:t>
            </w:r>
            <w:r>
              <w:rPr>
                <w:rFonts w:ascii="Cambria" w:hAnsi="Cambria"/>
                <w:sz w:val="20"/>
              </w:rPr>
              <w:tab/>
              <w:t>hizmet</w:t>
            </w:r>
            <w:r>
              <w:rPr>
                <w:rFonts w:ascii="Cambria" w:hAnsi="Cambria"/>
                <w:sz w:val="20"/>
              </w:rPr>
              <w:tab/>
            </w:r>
            <w:proofErr w:type="spellStart"/>
            <w:r>
              <w:rPr>
                <w:rFonts w:ascii="Cambria" w:hAnsi="Cambria"/>
                <w:sz w:val="20"/>
              </w:rPr>
              <w:t>içieğitimekatılmaoranları</w:t>
            </w:r>
            <w:proofErr w:type="spellEnd"/>
          </w:p>
        </w:tc>
        <w:tc>
          <w:tcPr>
            <w:tcW w:w="6375" w:type="dxa"/>
          </w:tcPr>
          <w:p w:rsidR="00165B95" w:rsidRDefault="00EF129A">
            <w:pPr>
              <w:pStyle w:val="TableParagraph"/>
              <w:spacing w:line="230" w:lineRule="exact"/>
              <w:ind w:left="117"/>
              <w:rPr>
                <w:rFonts w:ascii="Cambria" w:hAnsi="Cambria"/>
                <w:sz w:val="20"/>
              </w:rPr>
            </w:pPr>
            <w:proofErr w:type="spellStart"/>
            <w:r>
              <w:rPr>
                <w:rFonts w:ascii="Cambria" w:hAnsi="Cambria"/>
                <w:spacing w:val="-2"/>
                <w:sz w:val="20"/>
              </w:rPr>
              <w:t>MEBBİS</w:t>
            </w:r>
            <w:r>
              <w:rPr>
                <w:rFonts w:ascii="Cambria" w:hAnsi="Cambria"/>
                <w:spacing w:val="-1"/>
                <w:sz w:val="20"/>
              </w:rPr>
              <w:t>verilerikullanılarakerişimsağlanabilir</w:t>
            </w:r>
            <w:proofErr w:type="spellEnd"/>
            <w:r>
              <w:rPr>
                <w:rFonts w:ascii="Cambria" w:hAnsi="Cambria"/>
                <w:spacing w:val="-1"/>
                <w:sz w:val="20"/>
              </w:rPr>
              <w:t>.</w:t>
            </w:r>
          </w:p>
        </w:tc>
      </w:tr>
      <w:tr w:rsidR="00165B95">
        <w:trPr>
          <w:trHeight w:val="906"/>
        </w:trPr>
        <w:tc>
          <w:tcPr>
            <w:tcW w:w="6375" w:type="dxa"/>
            <w:shd w:val="clear" w:color="auto" w:fill="E1EED9"/>
          </w:tcPr>
          <w:p w:rsidR="00165B95" w:rsidRDefault="00EF129A">
            <w:pPr>
              <w:pStyle w:val="TableParagraph"/>
              <w:spacing w:line="227" w:lineRule="exact"/>
              <w:ind w:left="119"/>
              <w:rPr>
                <w:rFonts w:ascii="Cambria" w:hAnsi="Cambria"/>
                <w:sz w:val="20"/>
              </w:rPr>
            </w:pPr>
            <w:proofErr w:type="spellStart"/>
            <w:r>
              <w:rPr>
                <w:rFonts w:ascii="Cambria" w:hAnsi="Cambria"/>
                <w:spacing w:val="-2"/>
                <w:sz w:val="20"/>
              </w:rPr>
              <w:t>Öğrenme</w:t>
            </w:r>
            <w:r>
              <w:rPr>
                <w:rFonts w:ascii="Cambria" w:hAnsi="Cambria"/>
                <w:spacing w:val="-1"/>
                <w:sz w:val="20"/>
              </w:rPr>
              <w:t>ortamıverileri</w:t>
            </w:r>
            <w:proofErr w:type="spellEnd"/>
          </w:p>
        </w:tc>
        <w:tc>
          <w:tcPr>
            <w:tcW w:w="6375" w:type="dxa"/>
            <w:shd w:val="clear" w:color="auto" w:fill="E1EED9"/>
          </w:tcPr>
          <w:p w:rsidR="00165B95" w:rsidRDefault="00EF129A" w:rsidP="00B83918">
            <w:r>
              <w:t>Okulumuzda faal olarak kullanılan</w:t>
            </w:r>
            <w:r w:rsidR="00B43FA7">
              <w:t xml:space="preserve"> 16 derslik,1 </w:t>
            </w:r>
            <w:r>
              <w:t xml:space="preserve">kütüphane, </w:t>
            </w:r>
            <w:r w:rsidR="00B43FA7">
              <w:t>1</w:t>
            </w:r>
            <w:r>
              <w:t>BilgisayarLaboratuvarı,</w:t>
            </w:r>
            <w:r w:rsidR="00B43FA7">
              <w:rPr>
                <w:spacing w:val="1"/>
              </w:rPr>
              <w:t>1</w:t>
            </w:r>
            <w:r w:rsidR="00BF66D5">
              <w:rPr>
                <w:spacing w:val="1"/>
              </w:rPr>
              <w:t>.</w:t>
            </w:r>
            <w:r>
              <w:t>FenLaboratuvarı</w:t>
            </w:r>
            <w:r w:rsidR="00B83918">
              <w:t xml:space="preserve">,1 Spor Salonu </w:t>
            </w:r>
            <w:r>
              <w:t>ve</w:t>
            </w:r>
            <w:r w:rsidR="00B83918">
              <w:rPr>
                <w:spacing w:val="1"/>
              </w:rPr>
              <w:t xml:space="preserve"> 1 </w:t>
            </w:r>
            <w:proofErr w:type="spellStart"/>
            <w:r>
              <w:t>adetçokamaçlısalonbulunmaktadır</w:t>
            </w:r>
            <w:proofErr w:type="spellEnd"/>
            <w:r>
              <w:t>.</w:t>
            </w:r>
          </w:p>
        </w:tc>
      </w:tr>
      <w:tr w:rsidR="00165B95">
        <w:trPr>
          <w:trHeight w:val="604"/>
        </w:trPr>
        <w:tc>
          <w:tcPr>
            <w:tcW w:w="6375" w:type="dxa"/>
          </w:tcPr>
          <w:p w:rsidR="00165B95" w:rsidRDefault="00EF129A">
            <w:pPr>
              <w:pStyle w:val="TableParagraph"/>
              <w:spacing w:line="230" w:lineRule="exact"/>
              <w:ind w:left="119"/>
              <w:rPr>
                <w:rFonts w:ascii="Cambria" w:hAnsi="Cambria"/>
                <w:sz w:val="20"/>
              </w:rPr>
            </w:pPr>
            <w:r>
              <w:rPr>
                <w:rFonts w:ascii="Cambria" w:hAnsi="Cambria"/>
                <w:spacing w:val="-2"/>
                <w:sz w:val="20"/>
              </w:rPr>
              <w:t>Okul/</w:t>
            </w:r>
            <w:proofErr w:type="spellStart"/>
            <w:r>
              <w:rPr>
                <w:rFonts w:ascii="Cambria" w:hAnsi="Cambria"/>
                <w:spacing w:val="-2"/>
                <w:sz w:val="20"/>
              </w:rPr>
              <w:t>kurumortamınıdeğerlendirme</w:t>
            </w:r>
            <w:r>
              <w:rPr>
                <w:rFonts w:ascii="Cambria" w:hAnsi="Cambria"/>
                <w:spacing w:val="-1"/>
                <w:sz w:val="20"/>
              </w:rPr>
              <w:t>anketi</w:t>
            </w:r>
            <w:proofErr w:type="spellEnd"/>
          </w:p>
        </w:tc>
        <w:tc>
          <w:tcPr>
            <w:tcW w:w="6375" w:type="dxa"/>
          </w:tcPr>
          <w:p w:rsidR="00165B95" w:rsidRDefault="00EF129A">
            <w:pPr>
              <w:pStyle w:val="TableParagraph"/>
              <w:spacing w:line="275" w:lineRule="exact"/>
              <w:ind w:left="117"/>
              <w:rPr>
                <w:rFonts w:ascii="Cambria" w:hAnsi="Cambria"/>
                <w:sz w:val="24"/>
              </w:rPr>
            </w:pPr>
            <w:proofErr w:type="spellStart"/>
            <w:r>
              <w:rPr>
                <w:rFonts w:ascii="Cambria" w:hAnsi="Cambria"/>
                <w:w w:val="95"/>
                <w:sz w:val="20"/>
              </w:rPr>
              <w:t>Okulrehberlikservisitarafındanuygulanmaktadır</w:t>
            </w:r>
            <w:proofErr w:type="spellEnd"/>
            <w:r>
              <w:rPr>
                <w:rFonts w:ascii="Cambria" w:hAnsi="Cambria"/>
                <w:w w:val="95"/>
                <w:sz w:val="24"/>
              </w:rPr>
              <w:t>.</w:t>
            </w:r>
          </w:p>
        </w:tc>
      </w:tr>
    </w:tbl>
    <w:p w:rsidR="00165B95" w:rsidRPr="004C5E9D" w:rsidRDefault="00EF129A">
      <w:pPr>
        <w:spacing w:line="218" w:lineRule="exact"/>
        <w:ind w:left="808"/>
        <w:rPr>
          <w:rFonts w:ascii="Palatino Linotype" w:hAnsi="Palatino Linotype"/>
          <w:i/>
          <w:sz w:val="18"/>
          <w:u w:val="single"/>
        </w:rPr>
      </w:pPr>
      <w:bookmarkStart w:id="31" w:name="_bookmark28"/>
      <w:bookmarkEnd w:id="31"/>
      <w:r w:rsidRPr="004C5E9D">
        <w:rPr>
          <w:rFonts w:ascii="Palatino Linotype" w:hAnsi="Palatino Linotype"/>
          <w:i/>
          <w:color w:val="44536A"/>
          <w:sz w:val="18"/>
          <w:u w:val="single"/>
        </w:rPr>
        <w:t>Tablo8:Okul/</w:t>
      </w:r>
      <w:proofErr w:type="spellStart"/>
      <w:r w:rsidRPr="004C5E9D">
        <w:rPr>
          <w:rFonts w:ascii="Palatino Linotype" w:hAnsi="Palatino Linotype"/>
          <w:i/>
          <w:color w:val="44536A"/>
          <w:sz w:val="18"/>
          <w:u w:val="single"/>
        </w:rPr>
        <w:t>KurumİçiAnalizİçerikTablosu</w:t>
      </w:r>
      <w:proofErr w:type="spellEnd"/>
    </w:p>
    <w:p w:rsidR="00165B95" w:rsidRDefault="00165B95">
      <w:pPr>
        <w:spacing w:line="218" w:lineRule="exact"/>
        <w:rPr>
          <w:rFonts w:ascii="Palatino Linotype" w:hAnsi="Palatino Linotype"/>
          <w:sz w:val="18"/>
        </w:rPr>
        <w:sectPr w:rsidR="00165B95" w:rsidSect="005321AA">
          <w:pgSz w:w="16850" w:h="11920" w:orient="landscape"/>
          <w:pgMar w:top="900" w:right="920" w:bottom="280" w:left="1340" w:header="708" w:footer="708" w:gutter="0"/>
          <w:cols w:space="708"/>
        </w:sectPr>
      </w:pPr>
    </w:p>
    <w:p w:rsidR="00165B95" w:rsidRDefault="00EF129A" w:rsidP="00E52151">
      <w:pPr>
        <w:pStyle w:val="Balk1"/>
        <w:numPr>
          <w:ilvl w:val="2"/>
          <w:numId w:val="5"/>
        </w:numPr>
        <w:tabs>
          <w:tab w:val="left" w:pos="1529"/>
        </w:tabs>
        <w:ind w:hanging="721"/>
      </w:pPr>
      <w:bookmarkStart w:id="32" w:name="_bookmark29"/>
      <w:bookmarkEnd w:id="32"/>
      <w:r>
        <w:rPr>
          <w:color w:val="2E5395"/>
        </w:rPr>
        <w:lastRenderedPageBreak/>
        <w:t>İNSANKAYNAKLARI</w:t>
      </w:r>
    </w:p>
    <w:p w:rsidR="00165B95" w:rsidRDefault="00165B95">
      <w:pPr>
        <w:pStyle w:val="GvdeMetni"/>
        <w:rPr>
          <w:b/>
          <w:sz w:val="29"/>
        </w:rPr>
      </w:pPr>
    </w:p>
    <w:p w:rsidR="00165B95" w:rsidRDefault="00EF129A" w:rsidP="00E52151">
      <w:pPr>
        <w:pStyle w:val="ListeParagraf"/>
        <w:numPr>
          <w:ilvl w:val="3"/>
          <w:numId w:val="5"/>
        </w:numPr>
        <w:tabs>
          <w:tab w:val="left" w:pos="1769"/>
        </w:tabs>
        <w:spacing w:before="0"/>
        <w:ind w:hanging="961"/>
        <w:rPr>
          <w:b/>
          <w:sz w:val="32"/>
        </w:rPr>
      </w:pPr>
      <w:bookmarkStart w:id="33" w:name="_bookmark30"/>
      <w:bookmarkEnd w:id="33"/>
      <w:r>
        <w:rPr>
          <w:b/>
          <w:color w:val="2E5395"/>
          <w:sz w:val="32"/>
        </w:rPr>
        <w:t>ÇALIŞANLAR</w:t>
      </w:r>
      <w:r w:rsidR="004C5E9D">
        <w:rPr>
          <w:b/>
          <w:color w:val="2E5395"/>
          <w:sz w:val="32"/>
        </w:rPr>
        <w:t xml:space="preserve">IN </w:t>
      </w:r>
      <w:r>
        <w:rPr>
          <w:b/>
          <w:color w:val="2E5395"/>
          <w:sz w:val="32"/>
        </w:rPr>
        <w:t>BİLGİLERİ</w:t>
      </w:r>
    </w:p>
    <w:p w:rsidR="00165B95" w:rsidRDefault="00EF129A">
      <w:pPr>
        <w:pStyle w:val="GvdeMetni"/>
        <w:spacing w:before="88"/>
        <w:ind w:left="808"/>
      </w:pPr>
      <w:r>
        <w:t>Okulumuzunçalışanlarınailişkinbilgileralttayeralantablodabelirtilmiştir.</w:t>
      </w:r>
    </w:p>
    <w:p w:rsidR="00165B95" w:rsidRDefault="00165B95">
      <w:pPr>
        <w:pStyle w:val="GvdeMetni"/>
        <w:rPr>
          <w:sz w:val="20"/>
        </w:rPr>
      </w:pPr>
    </w:p>
    <w:p w:rsidR="00165B95" w:rsidRDefault="00165B95">
      <w:pPr>
        <w:pStyle w:val="GvdeMetni"/>
        <w:rPr>
          <w:sz w:val="20"/>
        </w:rPr>
      </w:pPr>
    </w:p>
    <w:p w:rsidR="00165B95" w:rsidRDefault="00165B95">
      <w:pPr>
        <w:pStyle w:val="GvdeMetni"/>
        <w:spacing w:after="1"/>
        <w:rPr>
          <w:sz w:val="17"/>
        </w:rPr>
      </w:pPr>
    </w:p>
    <w:tbl>
      <w:tblPr>
        <w:tblStyle w:val="TableNormal"/>
        <w:tblW w:w="0" w:type="auto"/>
        <w:tblInd w:w="1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5"/>
        <w:gridCol w:w="1770"/>
        <w:gridCol w:w="1767"/>
        <w:gridCol w:w="1770"/>
      </w:tblGrid>
      <w:tr w:rsidR="00165B95">
        <w:trPr>
          <w:trHeight w:val="505"/>
        </w:trPr>
        <w:tc>
          <w:tcPr>
            <w:tcW w:w="5305" w:type="dxa"/>
            <w:shd w:val="clear" w:color="auto" w:fill="C5DFB3"/>
          </w:tcPr>
          <w:p w:rsidR="00165B95" w:rsidRDefault="00EF129A">
            <w:pPr>
              <w:pStyle w:val="TableParagraph"/>
              <w:spacing w:line="275" w:lineRule="exact"/>
              <w:ind w:left="2291" w:right="2283"/>
              <w:jc w:val="center"/>
              <w:rPr>
                <w:b/>
                <w:sz w:val="24"/>
              </w:rPr>
            </w:pPr>
            <w:r>
              <w:rPr>
                <w:b/>
                <w:sz w:val="24"/>
              </w:rPr>
              <w:t>Unvan</w:t>
            </w:r>
          </w:p>
        </w:tc>
        <w:tc>
          <w:tcPr>
            <w:tcW w:w="1770" w:type="dxa"/>
            <w:shd w:val="clear" w:color="auto" w:fill="C5DFB3"/>
          </w:tcPr>
          <w:p w:rsidR="00165B95" w:rsidRDefault="00EF129A">
            <w:pPr>
              <w:pStyle w:val="TableParagraph"/>
              <w:spacing w:line="275" w:lineRule="exact"/>
              <w:ind w:left="460" w:right="454"/>
              <w:jc w:val="center"/>
              <w:rPr>
                <w:b/>
                <w:sz w:val="24"/>
              </w:rPr>
            </w:pPr>
            <w:r>
              <w:rPr>
                <w:b/>
                <w:sz w:val="24"/>
              </w:rPr>
              <w:t>Erkek</w:t>
            </w:r>
          </w:p>
        </w:tc>
        <w:tc>
          <w:tcPr>
            <w:tcW w:w="1767" w:type="dxa"/>
            <w:shd w:val="clear" w:color="auto" w:fill="C5DFB3"/>
          </w:tcPr>
          <w:p w:rsidR="00165B95" w:rsidRDefault="00EF129A">
            <w:pPr>
              <w:pStyle w:val="TableParagraph"/>
              <w:spacing w:line="275" w:lineRule="exact"/>
              <w:ind w:left="542" w:right="533"/>
              <w:jc w:val="center"/>
              <w:rPr>
                <w:b/>
                <w:sz w:val="24"/>
              </w:rPr>
            </w:pPr>
            <w:r>
              <w:rPr>
                <w:b/>
                <w:sz w:val="24"/>
              </w:rPr>
              <w:t>Kadın</w:t>
            </w:r>
          </w:p>
        </w:tc>
        <w:tc>
          <w:tcPr>
            <w:tcW w:w="1770" w:type="dxa"/>
            <w:shd w:val="clear" w:color="auto" w:fill="C5DFB3"/>
          </w:tcPr>
          <w:p w:rsidR="00165B95" w:rsidRDefault="00EF129A">
            <w:pPr>
              <w:pStyle w:val="TableParagraph"/>
              <w:spacing w:line="275" w:lineRule="exact"/>
              <w:ind w:left="465" w:right="454"/>
              <w:jc w:val="center"/>
              <w:rPr>
                <w:b/>
                <w:sz w:val="24"/>
              </w:rPr>
            </w:pPr>
            <w:r>
              <w:rPr>
                <w:b/>
                <w:sz w:val="24"/>
              </w:rPr>
              <w:t>Toplam</w:t>
            </w:r>
          </w:p>
        </w:tc>
      </w:tr>
      <w:tr w:rsidR="00165B95">
        <w:trPr>
          <w:trHeight w:val="504"/>
        </w:trPr>
        <w:tc>
          <w:tcPr>
            <w:tcW w:w="5305" w:type="dxa"/>
            <w:shd w:val="clear" w:color="auto" w:fill="C5DFB3"/>
          </w:tcPr>
          <w:p w:rsidR="00165B95" w:rsidRDefault="00EF129A">
            <w:pPr>
              <w:pStyle w:val="TableParagraph"/>
              <w:spacing w:line="275" w:lineRule="exact"/>
              <w:ind w:left="107"/>
              <w:rPr>
                <w:sz w:val="24"/>
              </w:rPr>
            </w:pPr>
            <w:proofErr w:type="spellStart"/>
            <w:r>
              <w:rPr>
                <w:sz w:val="24"/>
              </w:rPr>
              <w:t>OkulMüdürüveMüdürYardımcısı</w:t>
            </w:r>
            <w:proofErr w:type="spellEnd"/>
          </w:p>
        </w:tc>
        <w:tc>
          <w:tcPr>
            <w:tcW w:w="1770" w:type="dxa"/>
          </w:tcPr>
          <w:p w:rsidR="00165B95" w:rsidRDefault="00B83918">
            <w:pPr>
              <w:pStyle w:val="TableParagraph"/>
              <w:spacing w:line="275" w:lineRule="exact"/>
              <w:ind w:left="6"/>
              <w:jc w:val="center"/>
              <w:rPr>
                <w:b/>
                <w:sz w:val="24"/>
              </w:rPr>
            </w:pPr>
            <w:r>
              <w:rPr>
                <w:b/>
                <w:sz w:val="24"/>
              </w:rPr>
              <w:t>2</w:t>
            </w:r>
          </w:p>
        </w:tc>
        <w:tc>
          <w:tcPr>
            <w:tcW w:w="1767" w:type="dxa"/>
          </w:tcPr>
          <w:p w:rsidR="00165B95" w:rsidRDefault="00B83918">
            <w:pPr>
              <w:pStyle w:val="TableParagraph"/>
              <w:spacing w:line="275" w:lineRule="exact"/>
              <w:ind w:left="9"/>
              <w:jc w:val="center"/>
              <w:rPr>
                <w:b/>
                <w:sz w:val="24"/>
              </w:rPr>
            </w:pPr>
            <w:r>
              <w:rPr>
                <w:b/>
                <w:sz w:val="24"/>
              </w:rPr>
              <w:t>-</w:t>
            </w:r>
          </w:p>
        </w:tc>
        <w:tc>
          <w:tcPr>
            <w:tcW w:w="1770" w:type="dxa"/>
          </w:tcPr>
          <w:p w:rsidR="00165B95" w:rsidRDefault="00B83918">
            <w:pPr>
              <w:pStyle w:val="TableParagraph"/>
              <w:spacing w:line="275" w:lineRule="exact"/>
              <w:ind w:left="8"/>
              <w:jc w:val="center"/>
              <w:rPr>
                <w:b/>
                <w:sz w:val="24"/>
              </w:rPr>
            </w:pPr>
            <w:r>
              <w:rPr>
                <w:b/>
                <w:sz w:val="24"/>
              </w:rPr>
              <w:t>2</w:t>
            </w:r>
          </w:p>
        </w:tc>
      </w:tr>
      <w:tr w:rsidR="00165B95">
        <w:trPr>
          <w:trHeight w:val="505"/>
        </w:trPr>
        <w:tc>
          <w:tcPr>
            <w:tcW w:w="5305" w:type="dxa"/>
            <w:shd w:val="clear" w:color="auto" w:fill="C5DFB3"/>
          </w:tcPr>
          <w:p w:rsidR="00165B95" w:rsidRDefault="00B83918" w:rsidP="00B83918">
            <w:pPr>
              <w:pStyle w:val="TableParagraph"/>
              <w:spacing w:line="275" w:lineRule="exact"/>
              <w:ind w:left="107"/>
              <w:rPr>
                <w:sz w:val="24"/>
              </w:rPr>
            </w:pPr>
            <w:r>
              <w:rPr>
                <w:sz w:val="24"/>
              </w:rPr>
              <w:t xml:space="preserve">Özel Eğitim </w:t>
            </w:r>
            <w:proofErr w:type="gramStart"/>
            <w:r>
              <w:rPr>
                <w:sz w:val="24"/>
              </w:rPr>
              <w:t xml:space="preserve">Sınıf  </w:t>
            </w:r>
            <w:r w:rsidR="00EF129A">
              <w:rPr>
                <w:sz w:val="24"/>
              </w:rPr>
              <w:t>Öğretmeni</w:t>
            </w:r>
            <w:proofErr w:type="gramEnd"/>
          </w:p>
        </w:tc>
        <w:tc>
          <w:tcPr>
            <w:tcW w:w="1770" w:type="dxa"/>
          </w:tcPr>
          <w:p w:rsidR="00165B95" w:rsidRDefault="00A45270">
            <w:pPr>
              <w:pStyle w:val="TableParagraph"/>
              <w:spacing w:line="275" w:lineRule="exact"/>
              <w:ind w:left="9"/>
              <w:jc w:val="center"/>
              <w:rPr>
                <w:b/>
                <w:sz w:val="24"/>
              </w:rPr>
            </w:pPr>
            <w:r>
              <w:rPr>
                <w:b/>
                <w:sz w:val="24"/>
              </w:rPr>
              <w:t>4</w:t>
            </w:r>
          </w:p>
        </w:tc>
        <w:tc>
          <w:tcPr>
            <w:tcW w:w="1767" w:type="dxa"/>
          </w:tcPr>
          <w:p w:rsidR="00165B95" w:rsidRDefault="00A45270">
            <w:pPr>
              <w:pStyle w:val="TableParagraph"/>
              <w:spacing w:line="275" w:lineRule="exact"/>
              <w:ind w:left="9"/>
              <w:jc w:val="center"/>
              <w:rPr>
                <w:b/>
                <w:sz w:val="24"/>
              </w:rPr>
            </w:pPr>
            <w:r>
              <w:rPr>
                <w:b/>
                <w:sz w:val="24"/>
              </w:rPr>
              <w:t>1</w:t>
            </w:r>
          </w:p>
        </w:tc>
        <w:tc>
          <w:tcPr>
            <w:tcW w:w="1770" w:type="dxa"/>
          </w:tcPr>
          <w:p w:rsidR="00165B95" w:rsidRDefault="00A45270">
            <w:pPr>
              <w:pStyle w:val="TableParagraph"/>
              <w:spacing w:line="275" w:lineRule="exact"/>
              <w:ind w:left="11"/>
              <w:jc w:val="center"/>
              <w:rPr>
                <w:b/>
                <w:sz w:val="24"/>
              </w:rPr>
            </w:pPr>
            <w:r>
              <w:rPr>
                <w:b/>
                <w:sz w:val="24"/>
              </w:rPr>
              <w:t>5</w:t>
            </w:r>
          </w:p>
        </w:tc>
      </w:tr>
      <w:tr w:rsidR="00165B95">
        <w:trPr>
          <w:trHeight w:val="503"/>
        </w:trPr>
        <w:tc>
          <w:tcPr>
            <w:tcW w:w="5305" w:type="dxa"/>
            <w:shd w:val="clear" w:color="auto" w:fill="C5DFB3"/>
          </w:tcPr>
          <w:p w:rsidR="00165B95" w:rsidRDefault="00EF129A">
            <w:pPr>
              <w:pStyle w:val="TableParagraph"/>
              <w:spacing w:line="275" w:lineRule="exact"/>
              <w:ind w:left="107"/>
              <w:rPr>
                <w:sz w:val="24"/>
              </w:rPr>
            </w:pPr>
            <w:proofErr w:type="spellStart"/>
            <w:r>
              <w:rPr>
                <w:sz w:val="24"/>
              </w:rPr>
              <w:t>OkulÖncesiÖğretmeni</w:t>
            </w:r>
            <w:proofErr w:type="spellEnd"/>
          </w:p>
        </w:tc>
        <w:tc>
          <w:tcPr>
            <w:tcW w:w="1770" w:type="dxa"/>
          </w:tcPr>
          <w:p w:rsidR="00165B95" w:rsidRDefault="00B83918">
            <w:pPr>
              <w:pStyle w:val="TableParagraph"/>
              <w:spacing w:line="275" w:lineRule="exact"/>
              <w:ind w:left="9"/>
              <w:jc w:val="center"/>
              <w:rPr>
                <w:b/>
                <w:sz w:val="24"/>
              </w:rPr>
            </w:pPr>
            <w:r>
              <w:rPr>
                <w:b/>
                <w:sz w:val="24"/>
              </w:rPr>
              <w:t>-</w:t>
            </w:r>
          </w:p>
        </w:tc>
        <w:tc>
          <w:tcPr>
            <w:tcW w:w="1767" w:type="dxa"/>
          </w:tcPr>
          <w:p w:rsidR="00165B95" w:rsidRDefault="00B83918">
            <w:pPr>
              <w:pStyle w:val="TableParagraph"/>
              <w:spacing w:line="275" w:lineRule="exact"/>
              <w:ind w:left="9"/>
              <w:jc w:val="center"/>
              <w:rPr>
                <w:b/>
                <w:sz w:val="24"/>
              </w:rPr>
            </w:pPr>
            <w:r>
              <w:rPr>
                <w:b/>
                <w:sz w:val="24"/>
              </w:rPr>
              <w:t>-</w:t>
            </w:r>
          </w:p>
        </w:tc>
        <w:tc>
          <w:tcPr>
            <w:tcW w:w="1770" w:type="dxa"/>
          </w:tcPr>
          <w:p w:rsidR="00165B95" w:rsidRDefault="00B83918">
            <w:pPr>
              <w:pStyle w:val="TableParagraph"/>
              <w:spacing w:line="275" w:lineRule="exact"/>
              <w:ind w:left="11"/>
              <w:jc w:val="center"/>
              <w:rPr>
                <w:b/>
                <w:sz w:val="24"/>
              </w:rPr>
            </w:pPr>
            <w:r>
              <w:rPr>
                <w:b/>
                <w:sz w:val="24"/>
              </w:rPr>
              <w:t>-</w:t>
            </w:r>
          </w:p>
        </w:tc>
      </w:tr>
      <w:tr w:rsidR="00165B95">
        <w:trPr>
          <w:trHeight w:val="506"/>
        </w:trPr>
        <w:tc>
          <w:tcPr>
            <w:tcW w:w="5305" w:type="dxa"/>
            <w:shd w:val="clear" w:color="auto" w:fill="C5DFB3"/>
          </w:tcPr>
          <w:p w:rsidR="00165B95" w:rsidRDefault="00EF129A">
            <w:pPr>
              <w:pStyle w:val="TableParagraph"/>
              <w:spacing w:before="1"/>
              <w:ind w:left="107"/>
              <w:rPr>
                <w:sz w:val="24"/>
              </w:rPr>
            </w:pPr>
            <w:proofErr w:type="spellStart"/>
            <w:r>
              <w:rPr>
                <w:sz w:val="24"/>
              </w:rPr>
              <w:t>BranşÖğretmeni</w:t>
            </w:r>
            <w:proofErr w:type="spellEnd"/>
          </w:p>
        </w:tc>
        <w:tc>
          <w:tcPr>
            <w:tcW w:w="1770" w:type="dxa"/>
          </w:tcPr>
          <w:p w:rsidR="00165B95" w:rsidRDefault="00A45270">
            <w:pPr>
              <w:pStyle w:val="TableParagraph"/>
              <w:spacing w:before="1"/>
              <w:ind w:left="6"/>
              <w:jc w:val="center"/>
              <w:rPr>
                <w:b/>
                <w:sz w:val="24"/>
              </w:rPr>
            </w:pPr>
            <w:r>
              <w:rPr>
                <w:b/>
                <w:sz w:val="24"/>
              </w:rPr>
              <w:t>6</w:t>
            </w:r>
          </w:p>
        </w:tc>
        <w:tc>
          <w:tcPr>
            <w:tcW w:w="1767" w:type="dxa"/>
          </w:tcPr>
          <w:p w:rsidR="00165B95" w:rsidRDefault="00A45270">
            <w:pPr>
              <w:pStyle w:val="TableParagraph"/>
              <w:spacing w:before="1"/>
              <w:ind w:left="6"/>
              <w:jc w:val="center"/>
              <w:rPr>
                <w:b/>
                <w:sz w:val="24"/>
              </w:rPr>
            </w:pPr>
            <w:r>
              <w:rPr>
                <w:b/>
                <w:sz w:val="24"/>
              </w:rPr>
              <w:t>9</w:t>
            </w:r>
          </w:p>
        </w:tc>
        <w:tc>
          <w:tcPr>
            <w:tcW w:w="1770" w:type="dxa"/>
          </w:tcPr>
          <w:p w:rsidR="00165B95" w:rsidRDefault="00A45270">
            <w:pPr>
              <w:pStyle w:val="TableParagraph"/>
              <w:spacing w:before="1"/>
              <w:ind w:left="462" w:right="454"/>
              <w:jc w:val="center"/>
              <w:rPr>
                <w:b/>
                <w:sz w:val="24"/>
              </w:rPr>
            </w:pPr>
            <w:r>
              <w:rPr>
                <w:b/>
                <w:sz w:val="24"/>
              </w:rPr>
              <w:t>15</w:t>
            </w:r>
          </w:p>
        </w:tc>
      </w:tr>
      <w:tr w:rsidR="00165B95">
        <w:trPr>
          <w:trHeight w:val="506"/>
        </w:trPr>
        <w:tc>
          <w:tcPr>
            <w:tcW w:w="5305" w:type="dxa"/>
            <w:shd w:val="clear" w:color="auto" w:fill="C5DFB3"/>
          </w:tcPr>
          <w:p w:rsidR="00165B95" w:rsidRDefault="00EF129A">
            <w:pPr>
              <w:pStyle w:val="TableParagraph"/>
              <w:spacing w:line="275" w:lineRule="exact"/>
              <w:ind w:left="107"/>
              <w:rPr>
                <w:sz w:val="24"/>
              </w:rPr>
            </w:pPr>
            <w:proofErr w:type="spellStart"/>
            <w:r>
              <w:rPr>
                <w:sz w:val="24"/>
              </w:rPr>
              <w:t>RehberÖğretmen</w:t>
            </w:r>
            <w:proofErr w:type="spellEnd"/>
          </w:p>
        </w:tc>
        <w:tc>
          <w:tcPr>
            <w:tcW w:w="1770" w:type="dxa"/>
          </w:tcPr>
          <w:p w:rsidR="00165B95" w:rsidRDefault="00A45270">
            <w:pPr>
              <w:pStyle w:val="TableParagraph"/>
              <w:spacing w:line="275" w:lineRule="exact"/>
              <w:ind w:left="9"/>
              <w:jc w:val="center"/>
              <w:rPr>
                <w:b/>
                <w:sz w:val="24"/>
              </w:rPr>
            </w:pPr>
            <w:r>
              <w:rPr>
                <w:b/>
                <w:sz w:val="24"/>
              </w:rPr>
              <w:t>-</w:t>
            </w:r>
          </w:p>
        </w:tc>
        <w:tc>
          <w:tcPr>
            <w:tcW w:w="1767" w:type="dxa"/>
          </w:tcPr>
          <w:p w:rsidR="00165B95" w:rsidRDefault="00A45270">
            <w:pPr>
              <w:pStyle w:val="TableParagraph"/>
              <w:spacing w:line="275" w:lineRule="exact"/>
              <w:ind w:left="6"/>
              <w:jc w:val="center"/>
              <w:rPr>
                <w:b/>
                <w:sz w:val="24"/>
              </w:rPr>
            </w:pPr>
            <w:r>
              <w:rPr>
                <w:b/>
                <w:sz w:val="24"/>
              </w:rPr>
              <w:t>1</w:t>
            </w:r>
          </w:p>
        </w:tc>
        <w:tc>
          <w:tcPr>
            <w:tcW w:w="1770" w:type="dxa"/>
          </w:tcPr>
          <w:p w:rsidR="00165B95" w:rsidRDefault="00A45270">
            <w:pPr>
              <w:pStyle w:val="TableParagraph"/>
              <w:spacing w:line="275" w:lineRule="exact"/>
              <w:ind w:left="8"/>
              <w:jc w:val="center"/>
              <w:rPr>
                <w:b/>
                <w:sz w:val="24"/>
              </w:rPr>
            </w:pPr>
            <w:r>
              <w:rPr>
                <w:b/>
                <w:sz w:val="24"/>
              </w:rPr>
              <w:t>1</w:t>
            </w:r>
          </w:p>
        </w:tc>
      </w:tr>
      <w:tr w:rsidR="00165B95">
        <w:trPr>
          <w:trHeight w:val="503"/>
        </w:trPr>
        <w:tc>
          <w:tcPr>
            <w:tcW w:w="5305" w:type="dxa"/>
            <w:shd w:val="clear" w:color="auto" w:fill="C5DFB3"/>
          </w:tcPr>
          <w:p w:rsidR="00165B95" w:rsidRDefault="00EF129A">
            <w:pPr>
              <w:pStyle w:val="TableParagraph"/>
              <w:spacing w:line="275" w:lineRule="exact"/>
              <w:ind w:left="107"/>
              <w:rPr>
                <w:sz w:val="24"/>
              </w:rPr>
            </w:pPr>
            <w:proofErr w:type="spellStart"/>
            <w:r>
              <w:rPr>
                <w:sz w:val="24"/>
              </w:rPr>
              <w:t>İdariPersonel</w:t>
            </w:r>
            <w:proofErr w:type="spellEnd"/>
          </w:p>
        </w:tc>
        <w:tc>
          <w:tcPr>
            <w:tcW w:w="1770" w:type="dxa"/>
          </w:tcPr>
          <w:p w:rsidR="00165B95" w:rsidRDefault="00A45270">
            <w:pPr>
              <w:pStyle w:val="TableParagraph"/>
              <w:spacing w:line="275" w:lineRule="exact"/>
              <w:ind w:left="9"/>
              <w:jc w:val="center"/>
              <w:rPr>
                <w:b/>
                <w:sz w:val="24"/>
              </w:rPr>
            </w:pPr>
            <w:r>
              <w:rPr>
                <w:b/>
                <w:sz w:val="24"/>
              </w:rPr>
              <w:t>-</w:t>
            </w:r>
          </w:p>
        </w:tc>
        <w:tc>
          <w:tcPr>
            <w:tcW w:w="1767" w:type="dxa"/>
          </w:tcPr>
          <w:p w:rsidR="00165B95" w:rsidRDefault="00A45270">
            <w:pPr>
              <w:pStyle w:val="TableParagraph"/>
              <w:spacing w:line="275" w:lineRule="exact"/>
              <w:ind w:left="9"/>
              <w:jc w:val="center"/>
              <w:rPr>
                <w:b/>
                <w:sz w:val="24"/>
              </w:rPr>
            </w:pPr>
            <w:r>
              <w:rPr>
                <w:b/>
                <w:sz w:val="24"/>
              </w:rPr>
              <w:t>-</w:t>
            </w:r>
          </w:p>
        </w:tc>
        <w:tc>
          <w:tcPr>
            <w:tcW w:w="1770" w:type="dxa"/>
          </w:tcPr>
          <w:p w:rsidR="00165B95" w:rsidRDefault="00A45270">
            <w:pPr>
              <w:pStyle w:val="TableParagraph"/>
              <w:spacing w:line="275" w:lineRule="exact"/>
              <w:ind w:left="11"/>
              <w:jc w:val="center"/>
              <w:rPr>
                <w:b/>
                <w:sz w:val="24"/>
              </w:rPr>
            </w:pPr>
            <w:r>
              <w:rPr>
                <w:b/>
                <w:sz w:val="24"/>
              </w:rPr>
              <w:t>-</w:t>
            </w:r>
          </w:p>
        </w:tc>
      </w:tr>
      <w:tr w:rsidR="00165B95">
        <w:trPr>
          <w:trHeight w:val="505"/>
        </w:trPr>
        <w:tc>
          <w:tcPr>
            <w:tcW w:w="5305" w:type="dxa"/>
            <w:shd w:val="clear" w:color="auto" w:fill="C5DFB3"/>
          </w:tcPr>
          <w:p w:rsidR="00165B95" w:rsidRDefault="00EF129A">
            <w:pPr>
              <w:pStyle w:val="TableParagraph"/>
              <w:spacing w:line="275" w:lineRule="exact"/>
              <w:ind w:left="107"/>
              <w:rPr>
                <w:sz w:val="24"/>
              </w:rPr>
            </w:pPr>
            <w:proofErr w:type="spellStart"/>
            <w:r>
              <w:rPr>
                <w:sz w:val="24"/>
              </w:rPr>
              <w:t>YardımcıPersonel</w:t>
            </w:r>
            <w:proofErr w:type="spellEnd"/>
          </w:p>
        </w:tc>
        <w:tc>
          <w:tcPr>
            <w:tcW w:w="1770" w:type="dxa"/>
          </w:tcPr>
          <w:p w:rsidR="00165B95" w:rsidRDefault="00A45270">
            <w:pPr>
              <w:pStyle w:val="TableParagraph"/>
              <w:spacing w:line="275" w:lineRule="exact"/>
              <w:ind w:left="6"/>
              <w:jc w:val="center"/>
              <w:rPr>
                <w:b/>
                <w:sz w:val="24"/>
              </w:rPr>
            </w:pPr>
            <w:r>
              <w:rPr>
                <w:b/>
                <w:sz w:val="24"/>
              </w:rPr>
              <w:t>1</w:t>
            </w:r>
          </w:p>
        </w:tc>
        <w:tc>
          <w:tcPr>
            <w:tcW w:w="1767" w:type="dxa"/>
          </w:tcPr>
          <w:p w:rsidR="00165B95" w:rsidRDefault="00A45270">
            <w:pPr>
              <w:pStyle w:val="TableParagraph"/>
              <w:spacing w:line="275" w:lineRule="exact"/>
              <w:ind w:left="9"/>
              <w:jc w:val="center"/>
              <w:rPr>
                <w:b/>
                <w:sz w:val="24"/>
              </w:rPr>
            </w:pPr>
            <w:r>
              <w:rPr>
                <w:b/>
                <w:sz w:val="24"/>
              </w:rPr>
              <w:t>-</w:t>
            </w:r>
          </w:p>
        </w:tc>
        <w:tc>
          <w:tcPr>
            <w:tcW w:w="1770" w:type="dxa"/>
          </w:tcPr>
          <w:p w:rsidR="00165B95" w:rsidRDefault="00A45270">
            <w:pPr>
              <w:pStyle w:val="TableParagraph"/>
              <w:spacing w:line="275" w:lineRule="exact"/>
              <w:ind w:left="8"/>
              <w:jc w:val="center"/>
              <w:rPr>
                <w:b/>
                <w:sz w:val="24"/>
              </w:rPr>
            </w:pPr>
            <w:r>
              <w:rPr>
                <w:b/>
                <w:sz w:val="24"/>
              </w:rPr>
              <w:t>1</w:t>
            </w:r>
          </w:p>
        </w:tc>
      </w:tr>
      <w:tr w:rsidR="00165B95">
        <w:trPr>
          <w:trHeight w:val="503"/>
        </w:trPr>
        <w:tc>
          <w:tcPr>
            <w:tcW w:w="5305" w:type="dxa"/>
            <w:shd w:val="clear" w:color="auto" w:fill="C5DFB3"/>
          </w:tcPr>
          <w:p w:rsidR="00165B95" w:rsidRDefault="00EF129A">
            <w:pPr>
              <w:pStyle w:val="TableParagraph"/>
              <w:spacing w:line="275" w:lineRule="exact"/>
              <w:ind w:left="107"/>
              <w:rPr>
                <w:sz w:val="24"/>
              </w:rPr>
            </w:pPr>
            <w:proofErr w:type="spellStart"/>
            <w:r>
              <w:rPr>
                <w:sz w:val="24"/>
              </w:rPr>
              <w:t>GüvenlikPersoneli</w:t>
            </w:r>
            <w:proofErr w:type="spellEnd"/>
          </w:p>
        </w:tc>
        <w:tc>
          <w:tcPr>
            <w:tcW w:w="1770" w:type="dxa"/>
          </w:tcPr>
          <w:p w:rsidR="00165B95" w:rsidRDefault="00A45270">
            <w:pPr>
              <w:pStyle w:val="TableParagraph"/>
              <w:spacing w:line="275" w:lineRule="exact"/>
              <w:ind w:left="9"/>
              <w:jc w:val="center"/>
              <w:rPr>
                <w:b/>
                <w:sz w:val="24"/>
              </w:rPr>
            </w:pPr>
            <w:r>
              <w:rPr>
                <w:b/>
                <w:sz w:val="24"/>
              </w:rPr>
              <w:t>-</w:t>
            </w:r>
          </w:p>
        </w:tc>
        <w:tc>
          <w:tcPr>
            <w:tcW w:w="1767" w:type="dxa"/>
          </w:tcPr>
          <w:p w:rsidR="00165B95" w:rsidRDefault="00A45270">
            <w:pPr>
              <w:pStyle w:val="TableParagraph"/>
              <w:spacing w:line="275" w:lineRule="exact"/>
              <w:ind w:left="9"/>
              <w:jc w:val="center"/>
              <w:rPr>
                <w:b/>
                <w:sz w:val="24"/>
              </w:rPr>
            </w:pPr>
            <w:r>
              <w:rPr>
                <w:b/>
                <w:sz w:val="24"/>
              </w:rPr>
              <w:t>-</w:t>
            </w:r>
          </w:p>
        </w:tc>
        <w:tc>
          <w:tcPr>
            <w:tcW w:w="1770" w:type="dxa"/>
          </w:tcPr>
          <w:p w:rsidR="00165B95" w:rsidRDefault="00165B95">
            <w:pPr>
              <w:pStyle w:val="TableParagraph"/>
              <w:spacing w:line="275" w:lineRule="exact"/>
              <w:ind w:left="11"/>
              <w:jc w:val="center"/>
              <w:rPr>
                <w:b/>
                <w:sz w:val="24"/>
              </w:rPr>
            </w:pPr>
          </w:p>
        </w:tc>
      </w:tr>
      <w:tr w:rsidR="00165B95">
        <w:trPr>
          <w:trHeight w:val="505"/>
        </w:trPr>
        <w:tc>
          <w:tcPr>
            <w:tcW w:w="5305" w:type="dxa"/>
            <w:shd w:val="clear" w:color="auto" w:fill="C5DFB3"/>
          </w:tcPr>
          <w:p w:rsidR="00165B95" w:rsidRDefault="00EF129A">
            <w:pPr>
              <w:pStyle w:val="TableParagraph"/>
              <w:spacing w:line="275" w:lineRule="exact"/>
              <w:ind w:left="2702"/>
              <w:rPr>
                <w:b/>
                <w:sz w:val="24"/>
              </w:rPr>
            </w:pPr>
            <w:proofErr w:type="spellStart"/>
            <w:r>
              <w:rPr>
                <w:b/>
                <w:sz w:val="24"/>
              </w:rPr>
              <w:t>ToplamÇalışanSayıları</w:t>
            </w:r>
            <w:proofErr w:type="spellEnd"/>
          </w:p>
        </w:tc>
        <w:tc>
          <w:tcPr>
            <w:tcW w:w="1770" w:type="dxa"/>
          </w:tcPr>
          <w:p w:rsidR="00165B95" w:rsidRDefault="00A45270">
            <w:pPr>
              <w:pStyle w:val="TableParagraph"/>
              <w:spacing w:line="275" w:lineRule="exact"/>
              <w:ind w:left="6"/>
              <w:jc w:val="center"/>
              <w:rPr>
                <w:b/>
                <w:sz w:val="24"/>
              </w:rPr>
            </w:pPr>
            <w:r>
              <w:rPr>
                <w:b/>
                <w:sz w:val="24"/>
              </w:rPr>
              <w:t>13</w:t>
            </w:r>
          </w:p>
        </w:tc>
        <w:tc>
          <w:tcPr>
            <w:tcW w:w="1767" w:type="dxa"/>
          </w:tcPr>
          <w:p w:rsidR="00165B95" w:rsidRDefault="00A45270">
            <w:pPr>
              <w:pStyle w:val="TableParagraph"/>
              <w:spacing w:line="275" w:lineRule="exact"/>
              <w:ind w:left="539" w:right="533"/>
              <w:jc w:val="center"/>
              <w:rPr>
                <w:b/>
                <w:sz w:val="24"/>
              </w:rPr>
            </w:pPr>
            <w:r>
              <w:rPr>
                <w:b/>
                <w:sz w:val="24"/>
              </w:rPr>
              <w:t>11</w:t>
            </w:r>
          </w:p>
        </w:tc>
        <w:tc>
          <w:tcPr>
            <w:tcW w:w="1770" w:type="dxa"/>
          </w:tcPr>
          <w:p w:rsidR="00165B95" w:rsidRDefault="00A45270">
            <w:pPr>
              <w:pStyle w:val="TableParagraph"/>
              <w:spacing w:line="275" w:lineRule="exact"/>
              <w:ind w:left="462" w:right="454"/>
              <w:jc w:val="center"/>
              <w:rPr>
                <w:b/>
                <w:sz w:val="24"/>
              </w:rPr>
            </w:pPr>
            <w:r>
              <w:rPr>
                <w:b/>
                <w:sz w:val="24"/>
              </w:rPr>
              <w:t>24</w:t>
            </w:r>
          </w:p>
        </w:tc>
      </w:tr>
    </w:tbl>
    <w:p w:rsidR="00165B95" w:rsidRDefault="00EF129A">
      <w:pPr>
        <w:spacing w:before="214"/>
        <w:ind w:left="1518"/>
        <w:rPr>
          <w:i/>
          <w:sz w:val="18"/>
        </w:rPr>
      </w:pPr>
      <w:bookmarkStart w:id="34" w:name="_bookmark31"/>
      <w:bookmarkEnd w:id="34"/>
      <w:r>
        <w:rPr>
          <w:i/>
          <w:sz w:val="18"/>
        </w:rPr>
        <w:t>Tablo9:ÇalışanBilgileri</w:t>
      </w:r>
    </w:p>
    <w:p w:rsidR="00165B95" w:rsidRDefault="00165B95">
      <w:pPr>
        <w:rPr>
          <w:sz w:val="18"/>
        </w:rPr>
        <w:sectPr w:rsidR="00165B95" w:rsidSect="005321AA">
          <w:pgSz w:w="16850" w:h="11920" w:orient="landscape"/>
          <w:pgMar w:top="320" w:right="920" w:bottom="280" w:left="1340" w:header="708" w:footer="708" w:gutter="0"/>
          <w:cols w:space="708"/>
        </w:sectPr>
      </w:pPr>
    </w:p>
    <w:tbl>
      <w:tblPr>
        <w:tblStyle w:val="TableNormal"/>
        <w:tblW w:w="0" w:type="auto"/>
        <w:tblInd w:w="2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0"/>
        <w:gridCol w:w="3022"/>
        <w:gridCol w:w="3020"/>
      </w:tblGrid>
      <w:tr w:rsidR="00165B95">
        <w:trPr>
          <w:trHeight w:val="235"/>
        </w:trPr>
        <w:tc>
          <w:tcPr>
            <w:tcW w:w="3020" w:type="dxa"/>
            <w:vMerge w:val="restart"/>
            <w:shd w:val="clear" w:color="auto" w:fill="E1EED9"/>
          </w:tcPr>
          <w:p w:rsidR="00165B95" w:rsidRDefault="00EF129A">
            <w:pPr>
              <w:pStyle w:val="TableParagraph"/>
              <w:spacing w:line="239" w:lineRule="exact"/>
              <w:ind w:left="112"/>
              <w:rPr>
                <w:b/>
                <w:sz w:val="24"/>
              </w:rPr>
            </w:pPr>
            <w:proofErr w:type="spellStart"/>
            <w:r>
              <w:rPr>
                <w:b/>
                <w:spacing w:val="-2"/>
                <w:sz w:val="24"/>
              </w:rPr>
              <w:lastRenderedPageBreak/>
              <w:t>HizmetSüreleri</w:t>
            </w:r>
            <w:proofErr w:type="spellEnd"/>
          </w:p>
        </w:tc>
        <w:tc>
          <w:tcPr>
            <w:tcW w:w="6042" w:type="dxa"/>
            <w:gridSpan w:val="2"/>
            <w:shd w:val="clear" w:color="auto" w:fill="E1EED9"/>
          </w:tcPr>
          <w:p w:rsidR="00165B95" w:rsidRDefault="00EF129A">
            <w:pPr>
              <w:pStyle w:val="TableParagraph"/>
              <w:spacing w:line="215" w:lineRule="exact"/>
              <w:ind w:left="2090" w:right="1974"/>
              <w:jc w:val="center"/>
              <w:rPr>
                <w:b/>
                <w:sz w:val="24"/>
              </w:rPr>
            </w:pPr>
            <w:r>
              <w:rPr>
                <w:b/>
                <w:sz w:val="24"/>
              </w:rPr>
              <w:t>2024Yılıİtibarıyla</w:t>
            </w:r>
          </w:p>
        </w:tc>
      </w:tr>
      <w:tr w:rsidR="00165B95">
        <w:trPr>
          <w:trHeight w:val="232"/>
        </w:trPr>
        <w:tc>
          <w:tcPr>
            <w:tcW w:w="3020" w:type="dxa"/>
            <w:vMerge/>
            <w:tcBorders>
              <w:top w:val="nil"/>
            </w:tcBorders>
            <w:shd w:val="clear" w:color="auto" w:fill="E1EED9"/>
          </w:tcPr>
          <w:p w:rsidR="00165B95" w:rsidRDefault="00165B95">
            <w:pPr>
              <w:rPr>
                <w:sz w:val="2"/>
                <w:szCs w:val="2"/>
              </w:rPr>
            </w:pPr>
          </w:p>
        </w:tc>
        <w:tc>
          <w:tcPr>
            <w:tcW w:w="3022" w:type="dxa"/>
          </w:tcPr>
          <w:p w:rsidR="00165B95" w:rsidRDefault="00EF129A">
            <w:pPr>
              <w:pStyle w:val="TableParagraph"/>
              <w:spacing w:line="212" w:lineRule="exact"/>
              <w:ind w:left="1014" w:right="896"/>
              <w:jc w:val="center"/>
              <w:rPr>
                <w:b/>
                <w:sz w:val="24"/>
              </w:rPr>
            </w:pPr>
            <w:proofErr w:type="spellStart"/>
            <w:r>
              <w:rPr>
                <w:b/>
                <w:sz w:val="24"/>
              </w:rPr>
              <w:t>KişiSayısı</w:t>
            </w:r>
            <w:proofErr w:type="spellEnd"/>
          </w:p>
        </w:tc>
        <w:tc>
          <w:tcPr>
            <w:tcW w:w="3020" w:type="dxa"/>
          </w:tcPr>
          <w:p w:rsidR="00165B95" w:rsidRDefault="00EF129A">
            <w:pPr>
              <w:pStyle w:val="TableParagraph"/>
              <w:spacing w:line="212" w:lineRule="exact"/>
              <w:ind w:right="1339"/>
              <w:jc w:val="right"/>
              <w:rPr>
                <w:sz w:val="24"/>
              </w:rPr>
            </w:pPr>
            <w:r>
              <w:rPr>
                <w:w w:val="99"/>
                <w:sz w:val="24"/>
              </w:rPr>
              <w:t>%</w:t>
            </w:r>
          </w:p>
        </w:tc>
      </w:tr>
      <w:tr w:rsidR="00165B95">
        <w:trPr>
          <w:trHeight w:val="277"/>
        </w:trPr>
        <w:tc>
          <w:tcPr>
            <w:tcW w:w="3020" w:type="dxa"/>
            <w:shd w:val="clear" w:color="auto" w:fill="E1EED9"/>
          </w:tcPr>
          <w:p w:rsidR="00165B95" w:rsidRDefault="00EF129A">
            <w:pPr>
              <w:pStyle w:val="TableParagraph"/>
              <w:spacing w:line="225" w:lineRule="exact"/>
              <w:ind w:left="112"/>
              <w:rPr>
                <w:sz w:val="24"/>
              </w:rPr>
            </w:pPr>
            <w:r>
              <w:rPr>
                <w:sz w:val="24"/>
              </w:rPr>
              <w:t>1-4Yıl</w:t>
            </w:r>
          </w:p>
        </w:tc>
        <w:tc>
          <w:tcPr>
            <w:tcW w:w="3022" w:type="dxa"/>
          </w:tcPr>
          <w:p w:rsidR="00165B95" w:rsidRDefault="00165B95">
            <w:pPr>
              <w:pStyle w:val="TableParagraph"/>
              <w:spacing w:before="1" w:line="257" w:lineRule="exact"/>
              <w:ind w:left="6"/>
              <w:jc w:val="center"/>
              <w:rPr>
                <w:sz w:val="24"/>
              </w:rPr>
            </w:pPr>
          </w:p>
        </w:tc>
        <w:tc>
          <w:tcPr>
            <w:tcW w:w="3020" w:type="dxa"/>
          </w:tcPr>
          <w:p w:rsidR="00165B95" w:rsidRDefault="00165B95">
            <w:pPr>
              <w:pStyle w:val="TableParagraph"/>
              <w:spacing w:before="1" w:line="257" w:lineRule="exact"/>
              <w:ind w:right="1280"/>
              <w:jc w:val="right"/>
              <w:rPr>
                <w:sz w:val="24"/>
              </w:rPr>
            </w:pPr>
          </w:p>
        </w:tc>
      </w:tr>
      <w:tr w:rsidR="00165B95">
        <w:trPr>
          <w:trHeight w:val="275"/>
        </w:trPr>
        <w:tc>
          <w:tcPr>
            <w:tcW w:w="3020" w:type="dxa"/>
            <w:shd w:val="clear" w:color="auto" w:fill="E1EED9"/>
          </w:tcPr>
          <w:p w:rsidR="00165B95" w:rsidRDefault="00EF129A">
            <w:pPr>
              <w:pStyle w:val="TableParagraph"/>
              <w:spacing w:line="222" w:lineRule="exact"/>
              <w:ind w:left="112"/>
              <w:rPr>
                <w:sz w:val="24"/>
              </w:rPr>
            </w:pPr>
            <w:r>
              <w:rPr>
                <w:sz w:val="24"/>
              </w:rPr>
              <w:t>5-6Yıl</w:t>
            </w:r>
          </w:p>
        </w:tc>
        <w:tc>
          <w:tcPr>
            <w:tcW w:w="3022" w:type="dxa"/>
          </w:tcPr>
          <w:p w:rsidR="00165B95" w:rsidRDefault="00165B95">
            <w:pPr>
              <w:pStyle w:val="TableParagraph"/>
              <w:rPr>
                <w:sz w:val="20"/>
              </w:rPr>
            </w:pPr>
          </w:p>
        </w:tc>
        <w:tc>
          <w:tcPr>
            <w:tcW w:w="3020" w:type="dxa"/>
          </w:tcPr>
          <w:p w:rsidR="00165B95" w:rsidRDefault="00165B95">
            <w:pPr>
              <w:pStyle w:val="TableParagraph"/>
              <w:rPr>
                <w:sz w:val="20"/>
              </w:rPr>
            </w:pPr>
          </w:p>
        </w:tc>
      </w:tr>
      <w:tr w:rsidR="00165B95">
        <w:trPr>
          <w:trHeight w:val="275"/>
        </w:trPr>
        <w:tc>
          <w:tcPr>
            <w:tcW w:w="3020" w:type="dxa"/>
            <w:shd w:val="clear" w:color="auto" w:fill="E1EED9"/>
          </w:tcPr>
          <w:p w:rsidR="00165B95" w:rsidRDefault="00EF129A">
            <w:pPr>
              <w:pStyle w:val="TableParagraph"/>
              <w:spacing w:line="222" w:lineRule="exact"/>
              <w:ind w:left="112"/>
              <w:rPr>
                <w:sz w:val="24"/>
              </w:rPr>
            </w:pPr>
            <w:r>
              <w:rPr>
                <w:sz w:val="24"/>
              </w:rPr>
              <w:t>7-10Yıl</w:t>
            </w:r>
          </w:p>
        </w:tc>
        <w:tc>
          <w:tcPr>
            <w:tcW w:w="3022" w:type="dxa"/>
          </w:tcPr>
          <w:p w:rsidR="00165B95" w:rsidRDefault="00165B95">
            <w:pPr>
              <w:pStyle w:val="TableParagraph"/>
              <w:rPr>
                <w:sz w:val="20"/>
              </w:rPr>
            </w:pPr>
          </w:p>
        </w:tc>
        <w:tc>
          <w:tcPr>
            <w:tcW w:w="3020" w:type="dxa"/>
          </w:tcPr>
          <w:p w:rsidR="00165B95" w:rsidRDefault="00165B95">
            <w:pPr>
              <w:pStyle w:val="TableParagraph"/>
              <w:rPr>
                <w:sz w:val="20"/>
              </w:rPr>
            </w:pPr>
          </w:p>
        </w:tc>
      </w:tr>
      <w:tr w:rsidR="00165B95">
        <w:trPr>
          <w:trHeight w:val="275"/>
        </w:trPr>
        <w:tc>
          <w:tcPr>
            <w:tcW w:w="3020" w:type="dxa"/>
            <w:shd w:val="clear" w:color="auto" w:fill="E1EED9"/>
          </w:tcPr>
          <w:p w:rsidR="00165B95" w:rsidRDefault="00EF129A">
            <w:pPr>
              <w:pStyle w:val="TableParagraph"/>
              <w:spacing w:line="225" w:lineRule="exact"/>
              <w:ind w:left="112"/>
              <w:rPr>
                <w:sz w:val="24"/>
              </w:rPr>
            </w:pPr>
            <w:r>
              <w:rPr>
                <w:sz w:val="24"/>
              </w:rPr>
              <w:t>10yılÜzeri</w:t>
            </w:r>
          </w:p>
        </w:tc>
        <w:tc>
          <w:tcPr>
            <w:tcW w:w="3022" w:type="dxa"/>
          </w:tcPr>
          <w:p w:rsidR="00165B95" w:rsidRDefault="000B02D5">
            <w:pPr>
              <w:pStyle w:val="TableParagraph"/>
              <w:spacing w:line="256" w:lineRule="exact"/>
              <w:ind w:left="6"/>
              <w:jc w:val="center"/>
              <w:rPr>
                <w:sz w:val="24"/>
              </w:rPr>
            </w:pPr>
            <w:r>
              <w:rPr>
                <w:sz w:val="24"/>
              </w:rPr>
              <w:t>2</w:t>
            </w:r>
          </w:p>
        </w:tc>
        <w:tc>
          <w:tcPr>
            <w:tcW w:w="3020" w:type="dxa"/>
          </w:tcPr>
          <w:p w:rsidR="00165B95" w:rsidRDefault="000B02D5">
            <w:pPr>
              <w:pStyle w:val="TableParagraph"/>
              <w:spacing w:line="256" w:lineRule="exact"/>
              <w:ind w:right="1280"/>
              <w:jc w:val="right"/>
              <w:rPr>
                <w:sz w:val="24"/>
              </w:rPr>
            </w:pPr>
            <w:r>
              <w:rPr>
                <w:sz w:val="24"/>
              </w:rPr>
              <w:t>100</w:t>
            </w:r>
          </w:p>
        </w:tc>
      </w:tr>
    </w:tbl>
    <w:p w:rsidR="00165B95" w:rsidRPr="000B02D5" w:rsidRDefault="00EF129A" w:rsidP="000B02D5">
      <w:pPr>
        <w:spacing w:before="64"/>
        <w:ind w:left="2452"/>
        <w:rPr>
          <w:i/>
          <w:color w:val="44536A"/>
          <w:sz w:val="18"/>
        </w:rPr>
      </w:pPr>
      <w:bookmarkStart w:id="35" w:name="_bookmark32"/>
      <w:bookmarkEnd w:id="35"/>
      <w:r>
        <w:rPr>
          <w:i/>
          <w:color w:val="44536A"/>
          <w:sz w:val="18"/>
        </w:rPr>
        <w:t>Tablo10:İdariPersonelinHizmet</w:t>
      </w:r>
      <w:r w:rsidR="000B02D5">
        <w:rPr>
          <w:i/>
          <w:color w:val="44536A"/>
          <w:sz w:val="18"/>
        </w:rPr>
        <w:t xml:space="preserve"> Süresine </w:t>
      </w:r>
      <w:proofErr w:type="spellStart"/>
      <w:r w:rsidR="000B02D5">
        <w:rPr>
          <w:i/>
          <w:color w:val="44536A"/>
          <w:sz w:val="18"/>
        </w:rPr>
        <w:t>i</w:t>
      </w:r>
      <w:r>
        <w:rPr>
          <w:i/>
          <w:color w:val="44536A"/>
          <w:sz w:val="18"/>
        </w:rPr>
        <w:t>lişkinBilgiler</w:t>
      </w:r>
      <w:proofErr w:type="spellEnd"/>
    </w:p>
    <w:p w:rsidR="00165B95" w:rsidRDefault="00165B95">
      <w:pPr>
        <w:pStyle w:val="GvdeMetni"/>
        <w:rPr>
          <w:i/>
          <w:sz w:val="20"/>
        </w:rPr>
      </w:pPr>
    </w:p>
    <w:p w:rsidR="00165B95" w:rsidRDefault="00165B95">
      <w:pPr>
        <w:pStyle w:val="GvdeMetni"/>
        <w:rPr>
          <w:i/>
          <w:sz w:val="20"/>
        </w:rPr>
      </w:pPr>
    </w:p>
    <w:p w:rsidR="00165B95" w:rsidRDefault="00165B95">
      <w:pPr>
        <w:pStyle w:val="GvdeMetni"/>
        <w:rPr>
          <w:i/>
          <w:sz w:val="20"/>
        </w:rPr>
      </w:pPr>
    </w:p>
    <w:p w:rsidR="00165B95" w:rsidRDefault="00165B95">
      <w:pPr>
        <w:pStyle w:val="GvdeMetni"/>
        <w:rPr>
          <w:i/>
          <w:sz w:val="20"/>
        </w:rPr>
      </w:pPr>
    </w:p>
    <w:p w:rsidR="00165B95" w:rsidRDefault="00165B95">
      <w:pPr>
        <w:pStyle w:val="GvdeMetni"/>
        <w:rPr>
          <w:i/>
          <w:sz w:val="20"/>
        </w:rPr>
      </w:pPr>
    </w:p>
    <w:p w:rsidR="00165B95" w:rsidRDefault="00165B95">
      <w:pPr>
        <w:pStyle w:val="GvdeMetni"/>
        <w:rPr>
          <w:i/>
          <w:sz w:val="20"/>
        </w:rPr>
      </w:pPr>
    </w:p>
    <w:p w:rsidR="00165B95" w:rsidRDefault="00165B95">
      <w:pPr>
        <w:pStyle w:val="GvdeMetni"/>
        <w:spacing w:before="7" w:after="1"/>
        <w:rPr>
          <w:i/>
          <w:sz w:val="14"/>
        </w:rPr>
      </w:pPr>
    </w:p>
    <w:tbl>
      <w:tblPr>
        <w:tblStyle w:val="TableNormal"/>
        <w:tblW w:w="0" w:type="auto"/>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5713"/>
        <w:gridCol w:w="761"/>
        <w:gridCol w:w="1275"/>
        <w:gridCol w:w="1144"/>
        <w:gridCol w:w="1559"/>
      </w:tblGrid>
      <w:tr w:rsidR="00165B95">
        <w:trPr>
          <w:trHeight w:val="784"/>
        </w:trPr>
        <w:tc>
          <w:tcPr>
            <w:tcW w:w="2071" w:type="dxa"/>
            <w:shd w:val="clear" w:color="auto" w:fill="E1EED9"/>
          </w:tcPr>
          <w:p w:rsidR="00165B95" w:rsidRDefault="00165B95">
            <w:pPr>
              <w:pStyle w:val="TableParagraph"/>
              <w:rPr>
                <w:i/>
                <w:sz w:val="26"/>
              </w:rPr>
            </w:pPr>
          </w:p>
          <w:p w:rsidR="00165B95" w:rsidRDefault="00EF129A">
            <w:pPr>
              <w:pStyle w:val="TableParagraph"/>
              <w:spacing w:before="208" w:line="257" w:lineRule="exact"/>
              <w:ind w:left="112"/>
              <w:rPr>
                <w:b/>
                <w:sz w:val="24"/>
              </w:rPr>
            </w:pPr>
            <w:proofErr w:type="spellStart"/>
            <w:r>
              <w:rPr>
                <w:b/>
                <w:spacing w:val="-2"/>
                <w:sz w:val="24"/>
              </w:rPr>
              <w:t>HizmetSüreleri</w:t>
            </w:r>
            <w:proofErr w:type="spellEnd"/>
          </w:p>
        </w:tc>
        <w:tc>
          <w:tcPr>
            <w:tcW w:w="5713" w:type="dxa"/>
            <w:shd w:val="clear" w:color="auto" w:fill="E1EED9"/>
          </w:tcPr>
          <w:p w:rsidR="00165B95" w:rsidRDefault="00EF129A">
            <w:pPr>
              <w:pStyle w:val="TableParagraph"/>
              <w:spacing w:before="167"/>
              <w:ind w:left="597"/>
              <w:rPr>
                <w:b/>
                <w:sz w:val="24"/>
              </w:rPr>
            </w:pPr>
            <w:r>
              <w:rPr>
                <w:b/>
                <w:sz w:val="24"/>
              </w:rPr>
              <w:t>Branşı</w:t>
            </w:r>
          </w:p>
        </w:tc>
        <w:tc>
          <w:tcPr>
            <w:tcW w:w="761" w:type="dxa"/>
            <w:shd w:val="clear" w:color="auto" w:fill="E1EED9"/>
          </w:tcPr>
          <w:p w:rsidR="00165B95" w:rsidRDefault="00EF129A">
            <w:pPr>
              <w:pStyle w:val="TableParagraph"/>
              <w:spacing w:before="167"/>
              <w:ind w:left="45" w:right="25"/>
              <w:jc w:val="center"/>
              <w:rPr>
                <w:b/>
                <w:sz w:val="24"/>
              </w:rPr>
            </w:pPr>
            <w:r>
              <w:rPr>
                <w:b/>
                <w:sz w:val="24"/>
              </w:rPr>
              <w:t>Kadın</w:t>
            </w:r>
          </w:p>
        </w:tc>
        <w:tc>
          <w:tcPr>
            <w:tcW w:w="1275" w:type="dxa"/>
            <w:shd w:val="clear" w:color="auto" w:fill="E1EED9"/>
          </w:tcPr>
          <w:p w:rsidR="00165B95" w:rsidRDefault="00EF129A">
            <w:pPr>
              <w:pStyle w:val="TableParagraph"/>
              <w:spacing w:before="167"/>
              <w:ind w:left="339" w:right="245"/>
              <w:jc w:val="center"/>
              <w:rPr>
                <w:b/>
                <w:sz w:val="24"/>
              </w:rPr>
            </w:pPr>
            <w:r>
              <w:rPr>
                <w:b/>
                <w:sz w:val="24"/>
              </w:rPr>
              <w:t>Erkek</w:t>
            </w:r>
          </w:p>
        </w:tc>
        <w:tc>
          <w:tcPr>
            <w:tcW w:w="1144" w:type="dxa"/>
            <w:shd w:val="clear" w:color="auto" w:fill="E1EED9"/>
          </w:tcPr>
          <w:p w:rsidR="00165B95" w:rsidRDefault="00EF129A">
            <w:pPr>
              <w:pStyle w:val="TableParagraph"/>
              <w:spacing w:before="167"/>
              <w:ind w:left="136" w:right="231"/>
              <w:rPr>
                <w:b/>
                <w:sz w:val="24"/>
              </w:rPr>
            </w:pPr>
            <w:proofErr w:type="spellStart"/>
            <w:r>
              <w:rPr>
                <w:b/>
                <w:sz w:val="24"/>
              </w:rPr>
              <w:t>HizmetYılı</w:t>
            </w:r>
            <w:proofErr w:type="spellEnd"/>
          </w:p>
        </w:tc>
        <w:tc>
          <w:tcPr>
            <w:tcW w:w="1559" w:type="dxa"/>
            <w:shd w:val="clear" w:color="auto" w:fill="E1EED9"/>
          </w:tcPr>
          <w:p w:rsidR="00165B95" w:rsidRDefault="00EF129A">
            <w:pPr>
              <w:pStyle w:val="TableParagraph"/>
              <w:spacing w:before="167"/>
              <w:ind w:left="286"/>
              <w:rPr>
                <w:b/>
                <w:sz w:val="24"/>
              </w:rPr>
            </w:pPr>
            <w:r>
              <w:rPr>
                <w:b/>
                <w:sz w:val="24"/>
              </w:rPr>
              <w:t>Toplam</w:t>
            </w:r>
          </w:p>
        </w:tc>
      </w:tr>
      <w:tr w:rsidR="00165B95">
        <w:trPr>
          <w:trHeight w:val="443"/>
        </w:trPr>
        <w:tc>
          <w:tcPr>
            <w:tcW w:w="2071" w:type="dxa"/>
            <w:shd w:val="clear" w:color="auto" w:fill="E1EED9"/>
          </w:tcPr>
          <w:p w:rsidR="00165B95" w:rsidRDefault="00EF129A">
            <w:pPr>
              <w:pStyle w:val="TableParagraph"/>
              <w:spacing w:before="15"/>
              <w:ind w:left="112"/>
              <w:rPr>
                <w:sz w:val="24"/>
              </w:rPr>
            </w:pPr>
            <w:r>
              <w:rPr>
                <w:sz w:val="24"/>
              </w:rPr>
              <w:t>1-3Yıl</w:t>
            </w:r>
          </w:p>
        </w:tc>
        <w:tc>
          <w:tcPr>
            <w:tcW w:w="5713" w:type="dxa"/>
          </w:tcPr>
          <w:p w:rsidR="00165B95" w:rsidRDefault="000B02D5">
            <w:pPr>
              <w:pStyle w:val="TableParagraph"/>
            </w:pPr>
            <w:r>
              <w:t>Özel Eğitim Sınıf Öğretmeni</w:t>
            </w:r>
          </w:p>
        </w:tc>
        <w:tc>
          <w:tcPr>
            <w:tcW w:w="761" w:type="dxa"/>
          </w:tcPr>
          <w:p w:rsidR="00165B95" w:rsidRDefault="000B02D5">
            <w:pPr>
              <w:pStyle w:val="TableParagraph"/>
              <w:spacing w:line="275" w:lineRule="exact"/>
              <w:ind w:left="7"/>
              <w:jc w:val="center"/>
              <w:rPr>
                <w:sz w:val="24"/>
              </w:rPr>
            </w:pPr>
            <w:r>
              <w:rPr>
                <w:sz w:val="24"/>
              </w:rPr>
              <w:t>1</w:t>
            </w:r>
          </w:p>
        </w:tc>
        <w:tc>
          <w:tcPr>
            <w:tcW w:w="1275" w:type="dxa"/>
          </w:tcPr>
          <w:p w:rsidR="00165B95" w:rsidRDefault="000B02D5">
            <w:pPr>
              <w:pStyle w:val="TableParagraph"/>
              <w:spacing w:line="275" w:lineRule="exact"/>
              <w:ind w:left="6"/>
              <w:jc w:val="center"/>
              <w:rPr>
                <w:sz w:val="24"/>
              </w:rPr>
            </w:pPr>
            <w:r>
              <w:rPr>
                <w:sz w:val="24"/>
              </w:rPr>
              <w:t>4</w:t>
            </w:r>
          </w:p>
        </w:tc>
        <w:tc>
          <w:tcPr>
            <w:tcW w:w="1144" w:type="dxa"/>
          </w:tcPr>
          <w:p w:rsidR="00165B95" w:rsidRDefault="00EF129A">
            <w:pPr>
              <w:pStyle w:val="TableParagraph"/>
              <w:spacing w:line="275" w:lineRule="exact"/>
              <w:ind w:left="8"/>
              <w:jc w:val="center"/>
              <w:rPr>
                <w:sz w:val="24"/>
              </w:rPr>
            </w:pPr>
            <w:r>
              <w:rPr>
                <w:sz w:val="24"/>
              </w:rPr>
              <w:t>0</w:t>
            </w:r>
          </w:p>
        </w:tc>
        <w:tc>
          <w:tcPr>
            <w:tcW w:w="1559" w:type="dxa"/>
          </w:tcPr>
          <w:p w:rsidR="00165B95" w:rsidRDefault="000B02D5">
            <w:pPr>
              <w:pStyle w:val="TableParagraph"/>
              <w:spacing w:line="275" w:lineRule="exact"/>
              <w:ind w:left="2"/>
              <w:jc w:val="center"/>
              <w:rPr>
                <w:sz w:val="24"/>
              </w:rPr>
            </w:pPr>
            <w:r>
              <w:rPr>
                <w:sz w:val="24"/>
              </w:rPr>
              <w:t>5</w:t>
            </w:r>
          </w:p>
        </w:tc>
      </w:tr>
      <w:tr w:rsidR="00165B95">
        <w:trPr>
          <w:trHeight w:val="429"/>
        </w:trPr>
        <w:tc>
          <w:tcPr>
            <w:tcW w:w="2071" w:type="dxa"/>
            <w:shd w:val="clear" w:color="auto" w:fill="E1EED9"/>
          </w:tcPr>
          <w:p w:rsidR="00165B95" w:rsidRDefault="00EF129A">
            <w:pPr>
              <w:pStyle w:val="TableParagraph"/>
              <w:spacing w:before="9"/>
              <w:ind w:left="112"/>
              <w:rPr>
                <w:sz w:val="24"/>
              </w:rPr>
            </w:pPr>
            <w:r>
              <w:rPr>
                <w:sz w:val="24"/>
              </w:rPr>
              <w:t>4-6Yıl</w:t>
            </w:r>
          </w:p>
        </w:tc>
        <w:tc>
          <w:tcPr>
            <w:tcW w:w="5713" w:type="dxa"/>
          </w:tcPr>
          <w:p w:rsidR="00165B95" w:rsidRDefault="00EF129A">
            <w:pPr>
              <w:pStyle w:val="TableParagraph"/>
              <w:spacing w:line="275" w:lineRule="exact"/>
              <w:ind w:left="4"/>
              <w:rPr>
                <w:sz w:val="24"/>
              </w:rPr>
            </w:pPr>
            <w:proofErr w:type="spellStart"/>
            <w:r>
              <w:rPr>
                <w:sz w:val="24"/>
              </w:rPr>
              <w:t>BedenEğitimi</w:t>
            </w:r>
            <w:proofErr w:type="spellEnd"/>
            <w:r>
              <w:rPr>
                <w:sz w:val="24"/>
              </w:rPr>
              <w:t xml:space="preserve"> –</w:t>
            </w:r>
            <w:proofErr w:type="spellStart"/>
            <w:r>
              <w:rPr>
                <w:sz w:val="24"/>
              </w:rPr>
              <w:t>FenBilimleri</w:t>
            </w:r>
            <w:proofErr w:type="spellEnd"/>
          </w:p>
        </w:tc>
        <w:tc>
          <w:tcPr>
            <w:tcW w:w="761" w:type="dxa"/>
          </w:tcPr>
          <w:p w:rsidR="00165B95" w:rsidRDefault="00EF129A">
            <w:pPr>
              <w:pStyle w:val="TableParagraph"/>
              <w:spacing w:line="275" w:lineRule="exact"/>
              <w:ind w:left="7"/>
              <w:jc w:val="center"/>
              <w:rPr>
                <w:sz w:val="24"/>
              </w:rPr>
            </w:pPr>
            <w:r>
              <w:rPr>
                <w:sz w:val="24"/>
              </w:rPr>
              <w:t>2</w:t>
            </w:r>
          </w:p>
        </w:tc>
        <w:tc>
          <w:tcPr>
            <w:tcW w:w="1275" w:type="dxa"/>
          </w:tcPr>
          <w:p w:rsidR="00165B95" w:rsidRDefault="00EF129A">
            <w:pPr>
              <w:pStyle w:val="TableParagraph"/>
              <w:spacing w:line="275" w:lineRule="exact"/>
              <w:ind w:left="6"/>
              <w:jc w:val="center"/>
              <w:rPr>
                <w:sz w:val="24"/>
              </w:rPr>
            </w:pPr>
            <w:r>
              <w:rPr>
                <w:sz w:val="24"/>
              </w:rPr>
              <w:t>1</w:t>
            </w:r>
          </w:p>
        </w:tc>
        <w:tc>
          <w:tcPr>
            <w:tcW w:w="1144" w:type="dxa"/>
          </w:tcPr>
          <w:p w:rsidR="00165B95" w:rsidRDefault="00165B95">
            <w:pPr>
              <w:pStyle w:val="TableParagraph"/>
            </w:pPr>
          </w:p>
        </w:tc>
        <w:tc>
          <w:tcPr>
            <w:tcW w:w="1559" w:type="dxa"/>
          </w:tcPr>
          <w:p w:rsidR="00165B95" w:rsidRDefault="00EF129A">
            <w:pPr>
              <w:pStyle w:val="TableParagraph"/>
              <w:spacing w:line="275" w:lineRule="exact"/>
              <w:ind w:left="2"/>
              <w:jc w:val="center"/>
              <w:rPr>
                <w:sz w:val="24"/>
              </w:rPr>
            </w:pPr>
            <w:r>
              <w:rPr>
                <w:sz w:val="24"/>
              </w:rPr>
              <w:t>3</w:t>
            </w:r>
          </w:p>
        </w:tc>
      </w:tr>
      <w:tr w:rsidR="00165B95">
        <w:trPr>
          <w:trHeight w:val="429"/>
        </w:trPr>
        <w:tc>
          <w:tcPr>
            <w:tcW w:w="2071" w:type="dxa"/>
            <w:shd w:val="clear" w:color="auto" w:fill="E1EED9"/>
          </w:tcPr>
          <w:p w:rsidR="00165B95" w:rsidRDefault="00EF129A">
            <w:pPr>
              <w:pStyle w:val="TableParagraph"/>
              <w:spacing w:before="8"/>
              <w:ind w:left="112"/>
              <w:rPr>
                <w:sz w:val="24"/>
              </w:rPr>
            </w:pPr>
            <w:r>
              <w:rPr>
                <w:sz w:val="24"/>
              </w:rPr>
              <w:t>7-10Yıl</w:t>
            </w:r>
          </w:p>
        </w:tc>
        <w:tc>
          <w:tcPr>
            <w:tcW w:w="5713" w:type="dxa"/>
          </w:tcPr>
          <w:p w:rsidR="00165B95" w:rsidRDefault="00EF129A">
            <w:pPr>
              <w:pStyle w:val="TableParagraph"/>
              <w:spacing w:line="275" w:lineRule="exact"/>
              <w:ind w:left="64"/>
              <w:rPr>
                <w:sz w:val="24"/>
              </w:rPr>
            </w:pPr>
            <w:r>
              <w:rPr>
                <w:sz w:val="24"/>
              </w:rPr>
              <w:t>DKAB-</w:t>
            </w:r>
            <w:proofErr w:type="spellStart"/>
            <w:r>
              <w:rPr>
                <w:sz w:val="24"/>
              </w:rPr>
              <w:t>GörselSanatlar</w:t>
            </w:r>
            <w:proofErr w:type="spellEnd"/>
            <w:r>
              <w:rPr>
                <w:sz w:val="24"/>
              </w:rPr>
              <w:t>-</w:t>
            </w:r>
            <w:proofErr w:type="spellStart"/>
            <w:r>
              <w:rPr>
                <w:sz w:val="24"/>
              </w:rPr>
              <w:t>YabancıDil-TürkçeMatematik</w:t>
            </w:r>
            <w:proofErr w:type="spellEnd"/>
          </w:p>
        </w:tc>
        <w:tc>
          <w:tcPr>
            <w:tcW w:w="761" w:type="dxa"/>
          </w:tcPr>
          <w:p w:rsidR="00165B95" w:rsidRDefault="00EF129A">
            <w:pPr>
              <w:pStyle w:val="TableParagraph"/>
              <w:spacing w:line="275" w:lineRule="exact"/>
              <w:ind w:left="7"/>
              <w:jc w:val="center"/>
              <w:rPr>
                <w:sz w:val="24"/>
              </w:rPr>
            </w:pPr>
            <w:r>
              <w:rPr>
                <w:sz w:val="24"/>
              </w:rPr>
              <w:t>6</w:t>
            </w:r>
          </w:p>
        </w:tc>
        <w:tc>
          <w:tcPr>
            <w:tcW w:w="1275" w:type="dxa"/>
          </w:tcPr>
          <w:p w:rsidR="00165B95" w:rsidRDefault="00EF129A">
            <w:pPr>
              <w:pStyle w:val="TableParagraph"/>
              <w:spacing w:line="275" w:lineRule="exact"/>
              <w:ind w:left="6"/>
              <w:jc w:val="center"/>
              <w:rPr>
                <w:sz w:val="24"/>
              </w:rPr>
            </w:pPr>
            <w:r>
              <w:rPr>
                <w:sz w:val="24"/>
              </w:rPr>
              <w:t>2</w:t>
            </w:r>
          </w:p>
        </w:tc>
        <w:tc>
          <w:tcPr>
            <w:tcW w:w="1144" w:type="dxa"/>
          </w:tcPr>
          <w:p w:rsidR="00165B95" w:rsidRDefault="00165B95">
            <w:pPr>
              <w:pStyle w:val="TableParagraph"/>
            </w:pPr>
          </w:p>
        </w:tc>
        <w:tc>
          <w:tcPr>
            <w:tcW w:w="1559" w:type="dxa"/>
          </w:tcPr>
          <w:p w:rsidR="00165B95" w:rsidRDefault="00EF129A">
            <w:pPr>
              <w:pStyle w:val="TableParagraph"/>
              <w:spacing w:line="275" w:lineRule="exact"/>
              <w:ind w:left="2"/>
              <w:jc w:val="center"/>
              <w:rPr>
                <w:sz w:val="24"/>
              </w:rPr>
            </w:pPr>
            <w:r>
              <w:rPr>
                <w:sz w:val="24"/>
              </w:rPr>
              <w:t>8</w:t>
            </w:r>
          </w:p>
        </w:tc>
      </w:tr>
      <w:tr w:rsidR="00165B95">
        <w:trPr>
          <w:trHeight w:val="429"/>
        </w:trPr>
        <w:tc>
          <w:tcPr>
            <w:tcW w:w="2071" w:type="dxa"/>
            <w:shd w:val="clear" w:color="auto" w:fill="E1EED9"/>
          </w:tcPr>
          <w:p w:rsidR="00165B95" w:rsidRDefault="00EF129A">
            <w:pPr>
              <w:pStyle w:val="TableParagraph"/>
              <w:spacing w:before="8"/>
              <w:ind w:left="112"/>
              <w:rPr>
                <w:sz w:val="24"/>
              </w:rPr>
            </w:pPr>
            <w:r>
              <w:rPr>
                <w:sz w:val="24"/>
              </w:rPr>
              <w:t>11-15Yıl</w:t>
            </w:r>
          </w:p>
        </w:tc>
        <w:tc>
          <w:tcPr>
            <w:tcW w:w="5713" w:type="dxa"/>
          </w:tcPr>
          <w:p w:rsidR="00165B95" w:rsidRDefault="00EF129A">
            <w:pPr>
              <w:pStyle w:val="TableParagraph"/>
              <w:spacing w:line="275" w:lineRule="exact"/>
              <w:ind w:left="4"/>
              <w:rPr>
                <w:sz w:val="24"/>
              </w:rPr>
            </w:pPr>
            <w:proofErr w:type="spellStart"/>
            <w:r>
              <w:rPr>
                <w:sz w:val="24"/>
              </w:rPr>
              <w:t>SosyalBilgiler</w:t>
            </w:r>
            <w:proofErr w:type="spellEnd"/>
            <w:r>
              <w:rPr>
                <w:sz w:val="24"/>
              </w:rPr>
              <w:t>-Müzik</w:t>
            </w:r>
          </w:p>
        </w:tc>
        <w:tc>
          <w:tcPr>
            <w:tcW w:w="761" w:type="dxa"/>
          </w:tcPr>
          <w:p w:rsidR="00165B95" w:rsidRDefault="00EF129A">
            <w:pPr>
              <w:pStyle w:val="TableParagraph"/>
              <w:spacing w:line="275" w:lineRule="exact"/>
              <w:ind w:left="7"/>
              <w:jc w:val="center"/>
              <w:rPr>
                <w:sz w:val="24"/>
              </w:rPr>
            </w:pPr>
            <w:r>
              <w:rPr>
                <w:sz w:val="24"/>
              </w:rPr>
              <w:t>1</w:t>
            </w:r>
          </w:p>
        </w:tc>
        <w:tc>
          <w:tcPr>
            <w:tcW w:w="1275" w:type="dxa"/>
          </w:tcPr>
          <w:p w:rsidR="00165B95" w:rsidRDefault="00EF129A">
            <w:pPr>
              <w:pStyle w:val="TableParagraph"/>
              <w:spacing w:line="275" w:lineRule="exact"/>
              <w:ind w:left="6"/>
              <w:jc w:val="center"/>
              <w:rPr>
                <w:sz w:val="24"/>
              </w:rPr>
            </w:pPr>
            <w:r>
              <w:rPr>
                <w:sz w:val="24"/>
              </w:rPr>
              <w:t>2</w:t>
            </w:r>
          </w:p>
        </w:tc>
        <w:tc>
          <w:tcPr>
            <w:tcW w:w="1144" w:type="dxa"/>
          </w:tcPr>
          <w:p w:rsidR="00165B95" w:rsidRDefault="00165B95">
            <w:pPr>
              <w:pStyle w:val="TableParagraph"/>
            </w:pPr>
          </w:p>
        </w:tc>
        <w:tc>
          <w:tcPr>
            <w:tcW w:w="1559" w:type="dxa"/>
          </w:tcPr>
          <w:p w:rsidR="00165B95" w:rsidRDefault="00EF129A">
            <w:pPr>
              <w:pStyle w:val="TableParagraph"/>
              <w:spacing w:line="275" w:lineRule="exact"/>
              <w:ind w:left="2"/>
              <w:jc w:val="center"/>
              <w:rPr>
                <w:sz w:val="24"/>
              </w:rPr>
            </w:pPr>
            <w:r>
              <w:rPr>
                <w:sz w:val="24"/>
              </w:rPr>
              <w:t>3</w:t>
            </w:r>
          </w:p>
        </w:tc>
      </w:tr>
      <w:tr w:rsidR="00165B95">
        <w:trPr>
          <w:trHeight w:val="429"/>
        </w:trPr>
        <w:tc>
          <w:tcPr>
            <w:tcW w:w="2071" w:type="dxa"/>
            <w:shd w:val="clear" w:color="auto" w:fill="E1EED9"/>
          </w:tcPr>
          <w:p w:rsidR="00165B95" w:rsidRDefault="00EF129A">
            <w:pPr>
              <w:pStyle w:val="TableParagraph"/>
              <w:spacing w:before="8"/>
              <w:ind w:left="112"/>
              <w:rPr>
                <w:sz w:val="24"/>
              </w:rPr>
            </w:pPr>
            <w:r>
              <w:rPr>
                <w:sz w:val="24"/>
              </w:rPr>
              <w:t>16-20</w:t>
            </w:r>
          </w:p>
        </w:tc>
        <w:tc>
          <w:tcPr>
            <w:tcW w:w="5713" w:type="dxa"/>
          </w:tcPr>
          <w:p w:rsidR="00165B95" w:rsidRDefault="00EF129A">
            <w:pPr>
              <w:pStyle w:val="TableParagraph"/>
              <w:spacing w:line="275" w:lineRule="exact"/>
              <w:ind w:left="4"/>
              <w:rPr>
                <w:sz w:val="24"/>
              </w:rPr>
            </w:pPr>
            <w:r>
              <w:rPr>
                <w:sz w:val="24"/>
              </w:rPr>
              <w:t>Türkçe</w:t>
            </w:r>
          </w:p>
        </w:tc>
        <w:tc>
          <w:tcPr>
            <w:tcW w:w="761" w:type="dxa"/>
          </w:tcPr>
          <w:p w:rsidR="00165B95" w:rsidRDefault="000B02D5">
            <w:pPr>
              <w:pStyle w:val="TableParagraph"/>
              <w:spacing w:line="275" w:lineRule="exact"/>
              <w:ind w:left="7"/>
              <w:jc w:val="center"/>
              <w:rPr>
                <w:sz w:val="24"/>
              </w:rPr>
            </w:pPr>
            <w:r>
              <w:rPr>
                <w:sz w:val="24"/>
              </w:rPr>
              <w:t>1</w:t>
            </w:r>
          </w:p>
        </w:tc>
        <w:tc>
          <w:tcPr>
            <w:tcW w:w="1275" w:type="dxa"/>
          </w:tcPr>
          <w:p w:rsidR="00165B95" w:rsidRDefault="00EF129A">
            <w:pPr>
              <w:pStyle w:val="TableParagraph"/>
              <w:spacing w:line="275" w:lineRule="exact"/>
              <w:ind w:left="6"/>
              <w:jc w:val="center"/>
              <w:rPr>
                <w:sz w:val="24"/>
              </w:rPr>
            </w:pPr>
            <w:r>
              <w:rPr>
                <w:sz w:val="24"/>
              </w:rPr>
              <w:t>1</w:t>
            </w:r>
          </w:p>
        </w:tc>
        <w:tc>
          <w:tcPr>
            <w:tcW w:w="1144" w:type="dxa"/>
          </w:tcPr>
          <w:p w:rsidR="00165B95" w:rsidRDefault="00165B95">
            <w:pPr>
              <w:pStyle w:val="TableParagraph"/>
            </w:pPr>
          </w:p>
        </w:tc>
        <w:tc>
          <w:tcPr>
            <w:tcW w:w="1559" w:type="dxa"/>
          </w:tcPr>
          <w:p w:rsidR="00165B95" w:rsidRDefault="000B02D5">
            <w:pPr>
              <w:pStyle w:val="TableParagraph"/>
              <w:spacing w:line="275" w:lineRule="exact"/>
              <w:ind w:left="2"/>
              <w:jc w:val="center"/>
              <w:rPr>
                <w:sz w:val="24"/>
              </w:rPr>
            </w:pPr>
            <w:r>
              <w:rPr>
                <w:sz w:val="24"/>
              </w:rPr>
              <w:t>2</w:t>
            </w:r>
          </w:p>
        </w:tc>
      </w:tr>
      <w:tr w:rsidR="00165B95">
        <w:trPr>
          <w:trHeight w:val="429"/>
        </w:trPr>
        <w:tc>
          <w:tcPr>
            <w:tcW w:w="2071" w:type="dxa"/>
            <w:shd w:val="clear" w:color="auto" w:fill="E1EED9"/>
          </w:tcPr>
          <w:p w:rsidR="00165B95" w:rsidRDefault="00EF129A">
            <w:pPr>
              <w:pStyle w:val="TableParagraph"/>
              <w:spacing w:before="8"/>
              <w:ind w:left="112"/>
              <w:rPr>
                <w:sz w:val="24"/>
              </w:rPr>
            </w:pPr>
            <w:r>
              <w:rPr>
                <w:sz w:val="24"/>
              </w:rPr>
              <w:t>20veüzeri</w:t>
            </w:r>
          </w:p>
        </w:tc>
        <w:tc>
          <w:tcPr>
            <w:tcW w:w="5713" w:type="dxa"/>
          </w:tcPr>
          <w:p w:rsidR="00165B95" w:rsidRDefault="00EF129A">
            <w:pPr>
              <w:pStyle w:val="TableParagraph"/>
              <w:spacing w:line="275" w:lineRule="exact"/>
              <w:ind w:left="4"/>
              <w:rPr>
                <w:sz w:val="24"/>
              </w:rPr>
            </w:pPr>
            <w:proofErr w:type="spellStart"/>
            <w:r>
              <w:rPr>
                <w:sz w:val="24"/>
              </w:rPr>
              <w:t>TeknolojiveTasarım</w:t>
            </w:r>
            <w:proofErr w:type="spellEnd"/>
          </w:p>
        </w:tc>
        <w:tc>
          <w:tcPr>
            <w:tcW w:w="761" w:type="dxa"/>
          </w:tcPr>
          <w:p w:rsidR="00165B95" w:rsidRDefault="00EF129A">
            <w:pPr>
              <w:pStyle w:val="TableParagraph"/>
              <w:spacing w:line="275" w:lineRule="exact"/>
              <w:ind w:left="7"/>
              <w:jc w:val="center"/>
              <w:rPr>
                <w:sz w:val="24"/>
              </w:rPr>
            </w:pPr>
            <w:r>
              <w:rPr>
                <w:sz w:val="24"/>
              </w:rPr>
              <w:t>1</w:t>
            </w:r>
          </w:p>
        </w:tc>
        <w:tc>
          <w:tcPr>
            <w:tcW w:w="1275" w:type="dxa"/>
          </w:tcPr>
          <w:p w:rsidR="00165B95" w:rsidRDefault="00EF129A">
            <w:pPr>
              <w:pStyle w:val="TableParagraph"/>
              <w:spacing w:line="275" w:lineRule="exact"/>
              <w:ind w:left="6"/>
              <w:jc w:val="center"/>
              <w:rPr>
                <w:sz w:val="24"/>
              </w:rPr>
            </w:pPr>
            <w:r>
              <w:rPr>
                <w:sz w:val="24"/>
              </w:rPr>
              <w:t>0</w:t>
            </w:r>
          </w:p>
        </w:tc>
        <w:tc>
          <w:tcPr>
            <w:tcW w:w="1144" w:type="dxa"/>
          </w:tcPr>
          <w:p w:rsidR="00165B95" w:rsidRDefault="00EF129A">
            <w:pPr>
              <w:pStyle w:val="TableParagraph"/>
              <w:spacing w:line="275" w:lineRule="exact"/>
              <w:ind w:left="8"/>
              <w:jc w:val="center"/>
              <w:rPr>
                <w:sz w:val="24"/>
              </w:rPr>
            </w:pPr>
            <w:r>
              <w:rPr>
                <w:sz w:val="24"/>
              </w:rPr>
              <w:t>0</w:t>
            </w:r>
          </w:p>
        </w:tc>
        <w:tc>
          <w:tcPr>
            <w:tcW w:w="1559" w:type="dxa"/>
          </w:tcPr>
          <w:p w:rsidR="00165B95" w:rsidRDefault="00EF129A">
            <w:pPr>
              <w:pStyle w:val="TableParagraph"/>
              <w:spacing w:line="275" w:lineRule="exact"/>
              <w:ind w:left="2"/>
              <w:jc w:val="center"/>
              <w:rPr>
                <w:sz w:val="24"/>
              </w:rPr>
            </w:pPr>
            <w:r>
              <w:rPr>
                <w:sz w:val="24"/>
              </w:rPr>
              <w:t>1</w:t>
            </w:r>
          </w:p>
        </w:tc>
      </w:tr>
    </w:tbl>
    <w:p w:rsidR="00165B95" w:rsidRDefault="00EF129A">
      <w:pPr>
        <w:spacing w:before="24"/>
        <w:ind w:left="808"/>
        <w:rPr>
          <w:i/>
          <w:sz w:val="18"/>
        </w:rPr>
      </w:pPr>
      <w:bookmarkStart w:id="36" w:name="_bookmark33"/>
      <w:bookmarkEnd w:id="36"/>
      <w:r>
        <w:rPr>
          <w:i/>
          <w:color w:val="44536A"/>
          <w:sz w:val="18"/>
        </w:rPr>
        <w:t>Tablo11:ÖğretmenlerinHizmetSüreleri(2024Yılİtibarıyla)</w:t>
      </w:r>
    </w:p>
    <w:p w:rsidR="00165B95" w:rsidRDefault="00165B95">
      <w:pPr>
        <w:rPr>
          <w:sz w:val="18"/>
        </w:rPr>
      </w:pPr>
    </w:p>
    <w:p w:rsidR="00DC17F8" w:rsidRDefault="00DC17F8">
      <w:pPr>
        <w:rPr>
          <w:sz w:val="18"/>
        </w:rPr>
      </w:pPr>
    </w:p>
    <w:tbl>
      <w:tblPr>
        <w:tblW w:w="8794" w:type="dxa"/>
        <w:tblInd w:w="832" w:type="dxa"/>
        <w:tblLook w:val="04A0" w:firstRow="1" w:lastRow="0" w:firstColumn="1" w:lastColumn="0" w:noHBand="0" w:noVBand="1"/>
      </w:tblPr>
      <w:tblGrid>
        <w:gridCol w:w="3549"/>
        <w:gridCol w:w="1843"/>
        <w:gridCol w:w="1701"/>
        <w:gridCol w:w="1701"/>
      </w:tblGrid>
      <w:tr w:rsidR="00DC17F8" w:rsidRPr="00431C72" w:rsidTr="00DC17F8">
        <w:trPr>
          <w:trHeight w:val="480"/>
        </w:trPr>
        <w:tc>
          <w:tcPr>
            <w:tcW w:w="8794" w:type="dxa"/>
            <w:gridSpan w:val="4"/>
            <w:tcBorders>
              <w:top w:val="single" w:sz="4" w:space="0" w:color="auto"/>
              <w:left w:val="single" w:sz="4" w:space="0" w:color="auto"/>
              <w:bottom w:val="single" w:sz="4" w:space="0" w:color="auto"/>
              <w:right w:val="single" w:sz="4" w:space="0" w:color="auto"/>
            </w:tcBorders>
            <w:shd w:val="clear" w:color="000000" w:fill="E2EFD9"/>
            <w:vAlign w:val="center"/>
            <w:hideMark/>
          </w:tcPr>
          <w:p w:rsidR="00DC17F8" w:rsidRPr="00431C72" w:rsidRDefault="00DC17F8" w:rsidP="00EE7D3E">
            <w:pPr>
              <w:jc w:val="center"/>
              <w:rPr>
                <w:rFonts w:ascii="Cambria" w:hAnsi="Cambria" w:cs="Calibri"/>
                <w:b/>
                <w:bCs/>
                <w:color w:val="000000"/>
                <w:sz w:val="24"/>
                <w:szCs w:val="24"/>
                <w:lang w:eastAsia="tr-TR"/>
              </w:rPr>
            </w:pPr>
            <w:r w:rsidRPr="00431C72">
              <w:rPr>
                <w:rFonts w:ascii="Cambria" w:hAnsi="Cambria" w:cs="Calibri"/>
                <w:b/>
                <w:bCs/>
                <w:color w:val="000000"/>
                <w:sz w:val="24"/>
                <w:szCs w:val="24"/>
                <w:lang w:eastAsia="tr-TR"/>
              </w:rPr>
              <w:t xml:space="preserve">Konulara göre katılım sağlanan </w:t>
            </w:r>
            <w:proofErr w:type="spellStart"/>
            <w:r w:rsidRPr="00431C72">
              <w:rPr>
                <w:rFonts w:ascii="Cambria" w:hAnsi="Cambria" w:cs="Calibri"/>
                <w:b/>
                <w:bCs/>
                <w:color w:val="000000"/>
                <w:sz w:val="24"/>
                <w:szCs w:val="24"/>
                <w:lang w:eastAsia="tr-TR"/>
              </w:rPr>
              <w:t>hizmetiçi</w:t>
            </w:r>
            <w:proofErr w:type="spellEnd"/>
            <w:r w:rsidRPr="00431C72">
              <w:rPr>
                <w:rFonts w:ascii="Cambria" w:hAnsi="Cambria" w:cs="Calibri"/>
                <w:b/>
                <w:bCs/>
                <w:color w:val="000000"/>
                <w:sz w:val="24"/>
                <w:szCs w:val="24"/>
                <w:lang w:eastAsia="tr-TR"/>
              </w:rPr>
              <w:t xml:space="preserve"> eğitim sayısı</w:t>
            </w:r>
          </w:p>
        </w:tc>
      </w:tr>
      <w:tr w:rsidR="00DC17F8" w:rsidRPr="00431C72" w:rsidTr="00DC17F8">
        <w:trPr>
          <w:trHeight w:val="480"/>
        </w:trPr>
        <w:tc>
          <w:tcPr>
            <w:tcW w:w="3549" w:type="dxa"/>
            <w:tcBorders>
              <w:top w:val="nil"/>
              <w:left w:val="single" w:sz="4" w:space="0" w:color="auto"/>
              <w:bottom w:val="single" w:sz="4" w:space="0" w:color="auto"/>
              <w:right w:val="single" w:sz="4" w:space="0" w:color="auto"/>
            </w:tcBorders>
            <w:shd w:val="clear" w:color="000000" w:fill="E2EFD9"/>
            <w:vAlign w:val="center"/>
            <w:hideMark/>
          </w:tcPr>
          <w:p w:rsidR="00DC17F8" w:rsidRPr="00431C72" w:rsidRDefault="00DC17F8" w:rsidP="00EE7D3E">
            <w:pPr>
              <w:rPr>
                <w:rFonts w:ascii="Cambria" w:hAnsi="Cambria" w:cs="Calibri"/>
                <w:b/>
                <w:bCs/>
                <w:color w:val="000000"/>
                <w:sz w:val="20"/>
                <w:szCs w:val="20"/>
                <w:lang w:eastAsia="tr-TR"/>
              </w:rPr>
            </w:pPr>
            <w:r w:rsidRPr="00431C72">
              <w:rPr>
                <w:rFonts w:ascii="Cambria" w:hAnsi="Cambria" w:cs="Calibri"/>
                <w:b/>
                <w:bCs/>
                <w:color w:val="000000"/>
                <w:sz w:val="20"/>
                <w:szCs w:val="20"/>
                <w:lang w:eastAsia="tr-TR"/>
              </w:rPr>
              <w:t>Adı Soyadı</w:t>
            </w:r>
          </w:p>
        </w:tc>
        <w:tc>
          <w:tcPr>
            <w:tcW w:w="1843" w:type="dxa"/>
            <w:tcBorders>
              <w:top w:val="single" w:sz="4" w:space="0" w:color="auto"/>
              <w:left w:val="nil"/>
              <w:bottom w:val="single" w:sz="4" w:space="0" w:color="auto"/>
              <w:right w:val="single" w:sz="4" w:space="0" w:color="auto"/>
            </w:tcBorders>
            <w:shd w:val="clear" w:color="000000" w:fill="E2EFD9"/>
            <w:vAlign w:val="center"/>
            <w:hideMark/>
          </w:tcPr>
          <w:p w:rsidR="00DC17F8" w:rsidRPr="00431C72" w:rsidRDefault="00DC17F8" w:rsidP="00EE7D3E">
            <w:pPr>
              <w:jc w:val="center"/>
              <w:rPr>
                <w:rFonts w:ascii="Cambria" w:hAnsi="Cambria" w:cs="Calibri"/>
                <w:b/>
                <w:bCs/>
                <w:color w:val="000000"/>
                <w:sz w:val="20"/>
                <w:szCs w:val="20"/>
                <w:lang w:eastAsia="tr-TR"/>
              </w:rPr>
            </w:pPr>
            <w:r w:rsidRPr="00431C72">
              <w:rPr>
                <w:rFonts w:ascii="Cambria" w:hAnsi="Cambria" w:cs="Calibri"/>
                <w:b/>
                <w:bCs/>
                <w:color w:val="000000"/>
                <w:sz w:val="20"/>
                <w:szCs w:val="20"/>
                <w:lang w:eastAsia="tr-TR"/>
              </w:rPr>
              <w:t>Branşı</w:t>
            </w:r>
          </w:p>
        </w:tc>
        <w:tc>
          <w:tcPr>
            <w:tcW w:w="1701" w:type="dxa"/>
            <w:tcBorders>
              <w:top w:val="single" w:sz="4" w:space="0" w:color="auto"/>
              <w:left w:val="nil"/>
              <w:bottom w:val="single" w:sz="4" w:space="0" w:color="auto"/>
              <w:right w:val="single" w:sz="4" w:space="0" w:color="auto"/>
            </w:tcBorders>
            <w:shd w:val="clear" w:color="000000" w:fill="E2EFD9"/>
            <w:vAlign w:val="center"/>
            <w:hideMark/>
          </w:tcPr>
          <w:p w:rsidR="00DC17F8" w:rsidRPr="00431C72" w:rsidRDefault="00DC17F8" w:rsidP="00EE7D3E">
            <w:pPr>
              <w:jc w:val="center"/>
              <w:rPr>
                <w:rFonts w:ascii="Cambria" w:hAnsi="Cambria" w:cs="Calibri"/>
                <w:b/>
                <w:bCs/>
                <w:color w:val="000000"/>
                <w:sz w:val="20"/>
                <w:szCs w:val="20"/>
                <w:lang w:eastAsia="tr-TR"/>
              </w:rPr>
            </w:pPr>
            <w:r w:rsidRPr="00431C72">
              <w:rPr>
                <w:rFonts w:ascii="Cambria" w:hAnsi="Cambria" w:cs="Calibri"/>
                <w:b/>
                <w:bCs/>
                <w:color w:val="000000"/>
                <w:sz w:val="20"/>
                <w:szCs w:val="20"/>
                <w:lang w:eastAsia="tr-TR"/>
              </w:rPr>
              <w:t>Eğitim Sayısı</w:t>
            </w:r>
          </w:p>
        </w:tc>
        <w:tc>
          <w:tcPr>
            <w:tcW w:w="1701" w:type="dxa"/>
            <w:tcBorders>
              <w:top w:val="single" w:sz="4" w:space="0" w:color="auto"/>
              <w:left w:val="nil"/>
              <w:bottom w:val="single" w:sz="4" w:space="0" w:color="auto"/>
              <w:right w:val="single" w:sz="4" w:space="0" w:color="auto"/>
            </w:tcBorders>
            <w:shd w:val="clear" w:color="000000" w:fill="E2EFD9"/>
            <w:vAlign w:val="center"/>
            <w:hideMark/>
          </w:tcPr>
          <w:p w:rsidR="00DC17F8" w:rsidRPr="00431C72" w:rsidRDefault="00DC17F8" w:rsidP="00EE7D3E">
            <w:pPr>
              <w:jc w:val="center"/>
              <w:rPr>
                <w:rFonts w:ascii="Cambria" w:hAnsi="Cambria" w:cs="Calibri"/>
                <w:b/>
                <w:bCs/>
                <w:color w:val="000000"/>
                <w:sz w:val="20"/>
                <w:szCs w:val="20"/>
                <w:lang w:eastAsia="tr-TR"/>
              </w:rPr>
            </w:pPr>
            <w:r w:rsidRPr="00431C72">
              <w:rPr>
                <w:rFonts w:ascii="Cambria" w:hAnsi="Cambria" w:cs="Calibri"/>
                <w:b/>
                <w:bCs/>
                <w:color w:val="000000"/>
                <w:sz w:val="20"/>
                <w:szCs w:val="20"/>
                <w:lang w:eastAsia="tr-TR"/>
              </w:rPr>
              <w:t>Toplam Saati</w:t>
            </w:r>
          </w:p>
        </w:tc>
      </w:tr>
      <w:tr w:rsidR="00DC17F8" w:rsidRPr="00431C72" w:rsidTr="00DC17F8">
        <w:trPr>
          <w:trHeight w:val="480"/>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DC17F8" w:rsidRPr="00431C72" w:rsidRDefault="00DC17F8" w:rsidP="00DC17F8">
            <w:pPr>
              <w:rPr>
                <w:color w:val="000000"/>
                <w:lang w:eastAsia="tr-TR"/>
              </w:rPr>
            </w:pPr>
            <w:r w:rsidRPr="00431C72">
              <w:rPr>
                <w:color w:val="000000"/>
                <w:lang w:eastAsia="tr-TR"/>
              </w:rPr>
              <w:t> </w:t>
            </w:r>
            <w:r>
              <w:rPr>
                <w:color w:val="000000"/>
                <w:lang w:eastAsia="tr-TR"/>
              </w:rPr>
              <w:t>Cengiz DOĞAN</w:t>
            </w:r>
          </w:p>
        </w:tc>
        <w:tc>
          <w:tcPr>
            <w:tcW w:w="1843" w:type="dxa"/>
            <w:tcBorders>
              <w:top w:val="nil"/>
              <w:left w:val="nil"/>
              <w:bottom w:val="single" w:sz="4" w:space="0" w:color="auto"/>
              <w:right w:val="single" w:sz="4" w:space="0" w:color="auto"/>
            </w:tcBorders>
            <w:shd w:val="clear" w:color="auto" w:fill="auto"/>
            <w:vAlign w:val="center"/>
            <w:hideMark/>
          </w:tcPr>
          <w:p w:rsidR="00DC17F8" w:rsidRPr="00431C72" w:rsidRDefault="00DC17F8" w:rsidP="00EE7D3E">
            <w:pPr>
              <w:jc w:val="center"/>
              <w:rPr>
                <w:color w:val="000000"/>
                <w:lang w:eastAsia="tr-TR"/>
              </w:rPr>
            </w:pPr>
            <w:r>
              <w:rPr>
                <w:color w:val="000000"/>
                <w:lang w:eastAsia="tr-TR"/>
              </w:rPr>
              <w:t>Okul Müdürü</w:t>
            </w:r>
          </w:p>
        </w:tc>
        <w:tc>
          <w:tcPr>
            <w:tcW w:w="1701" w:type="dxa"/>
            <w:tcBorders>
              <w:top w:val="nil"/>
              <w:left w:val="nil"/>
              <w:bottom w:val="single" w:sz="4" w:space="0" w:color="auto"/>
              <w:right w:val="single" w:sz="4" w:space="0" w:color="auto"/>
            </w:tcBorders>
            <w:shd w:val="clear" w:color="auto" w:fill="auto"/>
            <w:vAlign w:val="center"/>
            <w:hideMark/>
          </w:tcPr>
          <w:p w:rsidR="00DC17F8" w:rsidRPr="00431C72" w:rsidRDefault="00ED74B1" w:rsidP="00EE7D3E">
            <w:pPr>
              <w:jc w:val="center"/>
              <w:rPr>
                <w:color w:val="000000"/>
                <w:lang w:eastAsia="tr-TR"/>
              </w:rPr>
            </w:pPr>
            <w:r>
              <w:rPr>
                <w:color w:val="000000"/>
                <w:lang w:eastAsia="tr-TR"/>
              </w:rPr>
              <w:t>38</w:t>
            </w:r>
          </w:p>
        </w:tc>
        <w:tc>
          <w:tcPr>
            <w:tcW w:w="1701" w:type="dxa"/>
            <w:tcBorders>
              <w:top w:val="nil"/>
              <w:left w:val="nil"/>
              <w:bottom w:val="single" w:sz="4" w:space="0" w:color="auto"/>
              <w:right w:val="single" w:sz="4" w:space="0" w:color="auto"/>
            </w:tcBorders>
            <w:shd w:val="clear" w:color="auto" w:fill="auto"/>
            <w:vAlign w:val="center"/>
            <w:hideMark/>
          </w:tcPr>
          <w:p w:rsidR="00DC17F8" w:rsidRPr="00431C72" w:rsidRDefault="00ED74B1" w:rsidP="00EE7D3E">
            <w:pPr>
              <w:jc w:val="center"/>
              <w:rPr>
                <w:color w:val="000000"/>
                <w:lang w:eastAsia="tr-TR"/>
              </w:rPr>
            </w:pPr>
            <w:r>
              <w:rPr>
                <w:color w:val="000000"/>
                <w:lang w:eastAsia="tr-TR"/>
              </w:rPr>
              <w:t>228</w:t>
            </w:r>
          </w:p>
        </w:tc>
      </w:tr>
      <w:tr w:rsidR="00DC17F8" w:rsidRPr="00431C72" w:rsidTr="00DC17F8">
        <w:trPr>
          <w:trHeight w:val="480"/>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C17F8" w:rsidRPr="00431C72" w:rsidRDefault="00DC17F8" w:rsidP="00EE7D3E">
            <w:pPr>
              <w:rPr>
                <w:color w:val="000000"/>
                <w:lang w:eastAsia="tr-TR"/>
              </w:rPr>
            </w:pPr>
            <w:r>
              <w:rPr>
                <w:color w:val="000000"/>
                <w:lang w:eastAsia="tr-TR"/>
              </w:rPr>
              <w:t>Erkan ŞENGÜN</w:t>
            </w:r>
          </w:p>
        </w:tc>
        <w:tc>
          <w:tcPr>
            <w:tcW w:w="1843" w:type="dxa"/>
            <w:tcBorders>
              <w:top w:val="nil"/>
              <w:left w:val="nil"/>
              <w:bottom w:val="single" w:sz="4" w:space="0" w:color="auto"/>
              <w:right w:val="single" w:sz="4" w:space="0" w:color="auto"/>
            </w:tcBorders>
            <w:shd w:val="clear" w:color="auto" w:fill="auto"/>
            <w:vAlign w:val="center"/>
            <w:hideMark/>
          </w:tcPr>
          <w:p w:rsidR="00DC17F8" w:rsidRPr="00431C72" w:rsidRDefault="00DC17F8" w:rsidP="00EE7D3E">
            <w:pPr>
              <w:jc w:val="center"/>
              <w:rPr>
                <w:color w:val="000000"/>
                <w:lang w:eastAsia="tr-TR"/>
              </w:rPr>
            </w:pPr>
            <w:r>
              <w:rPr>
                <w:color w:val="000000"/>
                <w:lang w:eastAsia="tr-TR"/>
              </w:rPr>
              <w:t>Müdür Yardımcısı</w:t>
            </w:r>
          </w:p>
        </w:tc>
        <w:tc>
          <w:tcPr>
            <w:tcW w:w="1701" w:type="dxa"/>
            <w:tcBorders>
              <w:top w:val="nil"/>
              <w:left w:val="nil"/>
              <w:bottom w:val="single" w:sz="4" w:space="0" w:color="auto"/>
              <w:right w:val="single" w:sz="4" w:space="0" w:color="auto"/>
            </w:tcBorders>
            <w:shd w:val="clear" w:color="auto" w:fill="auto"/>
            <w:vAlign w:val="center"/>
            <w:hideMark/>
          </w:tcPr>
          <w:p w:rsidR="00DC17F8" w:rsidRPr="00431C72" w:rsidRDefault="00ED74B1" w:rsidP="00EE7D3E">
            <w:pPr>
              <w:jc w:val="center"/>
              <w:rPr>
                <w:color w:val="000000"/>
                <w:lang w:eastAsia="tr-TR"/>
              </w:rPr>
            </w:pPr>
            <w:r>
              <w:rPr>
                <w:color w:val="000000"/>
                <w:lang w:eastAsia="tr-TR"/>
              </w:rPr>
              <w:t>33</w:t>
            </w:r>
          </w:p>
        </w:tc>
        <w:tc>
          <w:tcPr>
            <w:tcW w:w="1701" w:type="dxa"/>
            <w:tcBorders>
              <w:top w:val="nil"/>
              <w:left w:val="nil"/>
              <w:bottom w:val="single" w:sz="4" w:space="0" w:color="auto"/>
              <w:right w:val="single" w:sz="4" w:space="0" w:color="auto"/>
            </w:tcBorders>
            <w:shd w:val="clear" w:color="auto" w:fill="auto"/>
            <w:noWrap/>
            <w:vAlign w:val="center"/>
            <w:hideMark/>
          </w:tcPr>
          <w:p w:rsidR="00DC17F8" w:rsidRPr="00431C72" w:rsidRDefault="00ED74B1" w:rsidP="00EE7D3E">
            <w:pPr>
              <w:jc w:val="center"/>
              <w:rPr>
                <w:color w:val="000000"/>
                <w:lang w:eastAsia="tr-TR"/>
              </w:rPr>
            </w:pPr>
            <w:r>
              <w:rPr>
                <w:color w:val="000000"/>
                <w:lang w:eastAsia="tr-TR"/>
              </w:rPr>
              <w:t>198</w:t>
            </w:r>
          </w:p>
        </w:tc>
      </w:tr>
    </w:tbl>
    <w:p w:rsidR="00F87CCD" w:rsidRDefault="00F87CCD" w:rsidP="00F87CCD">
      <w:pPr>
        <w:ind w:left="120"/>
        <w:rPr>
          <w:i/>
          <w:sz w:val="18"/>
        </w:rPr>
      </w:pPr>
      <w:r>
        <w:rPr>
          <w:i/>
          <w:color w:val="44526A"/>
          <w:sz w:val="18"/>
        </w:rPr>
        <w:t xml:space="preserve">              Tablo12:İdariPersonelinKatıldığıHizmetİçi</w:t>
      </w:r>
      <w:r>
        <w:rPr>
          <w:i/>
          <w:color w:val="44526A"/>
          <w:spacing w:val="-2"/>
          <w:sz w:val="18"/>
        </w:rPr>
        <w:t>Programları</w:t>
      </w:r>
    </w:p>
    <w:p w:rsidR="00DC17F8" w:rsidRDefault="00DC17F8">
      <w:pPr>
        <w:rPr>
          <w:sz w:val="18"/>
        </w:rPr>
        <w:sectPr w:rsidR="00DC17F8" w:rsidSect="005321AA">
          <w:pgSz w:w="16850" w:h="11920" w:orient="landscape"/>
          <w:pgMar w:top="820" w:right="920" w:bottom="280" w:left="1340" w:header="708" w:footer="708" w:gutter="0"/>
          <w:cols w:space="708"/>
        </w:sectPr>
      </w:pPr>
    </w:p>
    <w:p w:rsidR="000B02D5" w:rsidRDefault="000B02D5" w:rsidP="000B02D5">
      <w:pPr>
        <w:pStyle w:val="GvdeMetni"/>
        <w:spacing w:before="1"/>
        <w:rPr>
          <w:i/>
          <w:sz w:val="2"/>
        </w:rPr>
      </w:pPr>
      <w:bookmarkStart w:id="37" w:name="_bookmark35"/>
      <w:bookmarkEnd w:id="37"/>
    </w:p>
    <w:p w:rsidR="000B02D5" w:rsidRDefault="000B02D5" w:rsidP="000B02D5">
      <w:pPr>
        <w:rPr>
          <w:sz w:val="18"/>
        </w:rPr>
      </w:pPr>
    </w:p>
    <w:p w:rsidR="00B422E9" w:rsidRDefault="00B422E9" w:rsidP="000B02D5">
      <w:pPr>
        <w:rPr>
          <w:sz w:val="18"/>
        </w:rPr>
      </w:pPr>
    </w:p>
    <w:p w:rsidR="00F87CCD" w:rsidRDefault="00F87CCD" w:rsidP="000B02D5">
      <w:pPr>
        <w:rPr>
          <w:sz w:val="18"/>
        </w:rPr>
      </w:pPr>
    </w:p>
    <w:p w:rsidR="00F87CCD" w:rsidRDefault="00F87CCD" w:rsidP="000B02D5">
      <w:pPr>
        <w:rPr>
          <w:sz w:val="18"/>
        </w:rPr>
      </w:pPr>
    </w:p>
    <w:p w:rsidR="00F87CCD" w:rsidRDefault="00F87CCD" w:rsidP="000B02D5">
      <w:pPr>
        <w:rPr>
          <w:sz w:val="18"/>
        </w:rPr>
      </w:pPr>
    </w:p>
    <w:p w:rsidR="00F87CCD" w:rsidRDefault="00F87CCD" w:rsidP="000B02D5">
      <w:pPr>
        <w:rPr>
          <w:sz w:val="18"/>
        </w:rPr>
      </w:pPr>
    </w:p>
    <w:p w:rsidR="00F87CCD" w:rsidRDefault="00F87CCD" w:rsidP="000B02D5">
      <w:pPr>
        <w:rPr>
          <w:sz w:val="18"/>
        </w:rPr>
      </w:pPr>
    </w:p>
    <w:p w:rsidR="00B422E9" w:rsidRDefault="00B422E9" w:rsidP="00B422E9">
      <w:pPr>
        <w:pStyle w:val="Balk6"/>
      </w:pPr>
      <w:r>
        <w:t>Tablo13.ÖğretmenlerinKatıldığıHizmetİçiEğitim</w:t>
      </w:r>
      <w:r>
        <w:rPr>
          <w:spacing w:val="-2"/>
        </w:rPr>
        <w:t>Programları</w:t>
      </w:r>
    </w:p>
    <w:tbl>
      <w:tblPr>
        <w:tblW w:w="8794" w:type="dxa"/>
        <w:tblInd w:w="103" w:type="dxa"/>
        <w:tblLook w:val="04A0" w:firstRow="1" w:lastRow="0" w:firstColumn="1" w:lastColumn="0" w:noHBand="0" w:noVBand="1"/>
      </w:tblPr>
      <w:tblGrid>
        <w:gridCol w:w="3549"/>
        <w:gridCol w:w="1843"/>
        <w:gridCol w:w="1701"/>
        <w:gridCol w:w="1701"/>
      </w:tblGrid>
      <w:tr w:rsidR="00B422E9" w:rsidRPr="00431C72" w:rsidTr="00EE7D3E">
        <w:trPr>
          <w:trHeight w:val="480"/>
        </w:trPr>
        <w:tc>
          <w:tcPr>
            <w:tcW w:w="8794" w:type="dxa"/>
            <w:gridSpan w:val="4"/>
            <w:tcBorders>
              <w:top w:val="single" w:sz="4" w:space="0" w:color="auto"/>
              <w:left w:val="single" w:sz="4" w:space="0" w:color="auto"/>
              <w:bottom w:val="single" w:sz="4" w:space="0" w:color="auto"/>
              <w:right w:val="single" w:sz="4" w:space="0" w:color="auto"/>
            </w:tcBorders>
            <w:shd w:val="clear" w:color="000000" w:fill="E2EFD9"/>
            <w:vAlign w:val="center"/>
            <w:hideMark/>
          </w:tcPr>
          <w:p w:rsidR="00B422E9" w:rsidRPr="00431C72" w:rsidRDefault="00B422E9" w:rsidP="00EE7D3E">
            <w:pPr>
              <w:jc w:val="center"/>
              <w:rPr>
                <w:rFonts w:ascii="Cambria" w:hAnsi="Cambria" w:cs="Calibri"/>
                <w:b/>
                <w:bCs/>
                <w:color w:val="000000"/>
                <w:sz w:val="24"/>
                <w:szCs w:val="24"/>
                <w:lang w:eastAsia="tr-TR"/>
              </w:rPr>
            </w:pPr>
            <w:r w:rsidRPr="00431C72">
              <w:rPr>
                <w:rFonts w:ascii="Cambria" w:hAnsi="Cambria" w:cs="Calibri"/>
                <w:b/>
                <w:bCs/>
                <w:color w:val="000000"/>
                <w:sz w:val="24"/>
                <w:szCs w:val="24"/>
                <w:lang w:eastAsia="tr-TR"/>
              </w:rPr>
              <w:t xml:space="preserve">Konulara göre katılım sağlanan </w:t>
            </w:r>
            <w:proofErr w:type="spellStart"/>
            <w:r w:rsidRPr="00431C72">
              <w:rPr>
                <w:rFonts w:ascii="Cambria" w:hAnsi="Cambria" w:cs="Calibri"/>
                <w:b/>
                <w:bCs/>
                <w:color w:val="000000"/>
                <w:sz w:val="24"/>
                <w:szCs w:val="24"/>
                <w:lang w:eastAsia="tr-TR"/>
              </w:rPr>
              <w:t>hizmetiçi</w:t>
            </w:r>
            <w:proofErr w:type="spellEnd"/>
            <w:r w:rsidRPr="00431C72">
              <w:rPr>
                <w:rFonts w:ascii="Cambria" w:hAnsi="Cambria" w:cs="Calibri"/>
                <w:b/>
                <w:bCs/>
                <w:color w:val="000000"/>
                <w:sz w:val="24"/>
                <w:szCs w:val="24"/>
                <w:lang w:eastAsia="tr-TR"/>
              </w:rPr>
              <w:t xml:space="preserve"> eğitim sayısı</w:t>
            </w:r>
          </w:p>
        </w:tc>
      </w:tr>
      <w:tr w:rsidR="00B422E9" w:rsidRPr="00431C72" w:rsidTr="00EE7D3E">
        <w:trPr>
          <w:trHeight w:val="480"/>
        </w:trPr>
        <w:tc>
          <w:tcPr>
            <w:tcW w:w="3549" w:type="dxa"/>
            <w:tcBorders>
              <w:top w:val="nil"/>
              <w:left w:val="single" w:sz="4" w:space="0" w:color="auto"/>
              <w:bottom w:val="single" w:sz="4" w:space="0" w:color="auto"/>
              <w:right w:val="single" w:sz="4" w:space="0" w:color="auto"/>
            </w:tcBorders>
            <w:shd w:val="clear" w:color="000000" w:fill="E2EFD9"/>
            <w:vAlign w:val="center"/>
            <w:hideMark/>
          </w:tcPr>
          <w:p w:rsidR="00B422E9" w:rsidRPr="00431C72" w:rsidRDefault="00B422E9" w:rsidP="00EE7D3E">
            <w:pPr>
              <w:rPr>
                <w:rFonts w:ascii="Cambria" w:hAnsi="Cambria" w:cs="Calibri"/>
                <w:b/>
                <w:bCs/>
                <w:color w:val="000000"/>
                <w:sz w:val="20"/>
                <w:szCs w:val="20"/>
                <w:lang w:eastAsia="tr-TR"/>
              </w:rPr>
            </w:pPr>
            <w:r w:rsidRPr="00431C72">
              <w:rPr>
                <w:rFonts w:ascii="Cambria" w:hAnsi="Cambria" w:cs="Calibri"/>
                <w:b/>
                <w:bCs/>
                <w:color w:val="000000"/>
                <w:sz w:val="20"/>
                <w:szCs w:val="20"/>
                <w:lang w:eastAsia="tr-TR"/>
              </w:rPr>
              <w:t>Adı Soyadı</w:t>
            </w:r>
          </w:p>
        </w:tc>
        <w:tc>
          <w:tcPr>
            <w:tcW w:w="1843" w:type="dxa"/>
            <w:tcBorders>
              <w:top w:val="single" w:sz="4" w:space="0" w:color="auto"/>
              <w:left w:val="nil"/>
              <w:bottom w:val="single" w:sz="4" w:space="0" w:color="auto"/>
              <w:right w:val="single" w:sz="4" w:space="0" w:color="auto"/>
            </w:tcBorders>
            <w:shd w:val="clear" w:color="000000" w:fill="E2EFD9"/>
            <w:vAlign w:val="center"/>
            <w:hideMark/>
          </w:tcPr>
          <w:p w:rsidR="00B422E9" w:rsidRPr="00431C72" w:rsidRDefault="00B422E9" w:rsidP="00EE7D3E">
            <w:pPr>
              <w:jc w:val="center"/>
              <w:rPr>
                <w:rFonts w:ascii="Cambria" w:hAnsi="Cambria" w:cs="Calibri"/>
                <w:b/>
                <w:bCs/>
                <w:color w:val="000000"/>
                <w:sz w:val="20"/>
                <w:szCs w:val="20"/>
                <w:lang w:eastAsia="tr-TR"/>
              </w:rPr>
            </w:pPr>
            <w:r w:rsidRPr="00431C72">
              <w:rPr>
                <w:rFonts w:ascii="Cambria" w:hAnsi="Cambria" w:cs="Calibri"/>
                <w:b/>
                <w:bCs/>
                <w:color w:val="000000"/>
                <w:sz w:val="20"/>
                <w:szCs w:val="20"/>
                <w:lang w:eastAsia="tr-TR"/>
              </w:rPr>
              <w:t>Branşı</w:t>
            </w:r>
          </w:p>
        </w:tc>
        <w:tc>
          <w:tcPr>
            <w:tcW w:w="1701" w:type="dxa"/>
            <w:tcBorders>
              <w:top w:val="single" w:sz="4" w:space="0" w:color="auto"/>
              <w:left w:val="nil"/>
              <w:bottom w:val="single" w:sz="4" w:space="0" w:color="auto"/>
              <w:right w:val="single" w:sz="4" w:space="0" w:color="auto"/>
            </w:tcBorders>
            <w:shd w:val="clear" w:color="000000" w:fill="E2EFD9"/>
            <w:vAlign w:val="center"/>
            <w:hideMark/>
          </w:tcPr>
          <w:p w:rsidR="00B422E9" w:rsidRPr="00431C72" w:rsidRDefault="00B422E9" w:rsidP="00EE7D3E">
            <w:pPr>
              <w:jc w:val="center"/>
              <w:rPr>
                <w:rFonts w:ascii="Cambria" w:hAnsi="Cambria" w:cs="Calibri"/>
                <w:b/>
                <w:bCs/>
                <w:color w:val="000000"/>
                <w:sz w:val="20"/>
                <w:szCs w:val="20"/>
                <w:lang w:eastAsia="tr-TR"/>
              </w:rPr>
            </w:pPr>
            <w:r w:rsidRPr="00431C72">
              <w:rPr>
                <w:rFonts w:ascii="Cambria" w:hAnsi="Cambria" w:cs="Calibri"/>
                <w:b/>
                <w:bCs/>
                <w:color w:val="000000"/>
                <w:sz w:val="20"/>
                <w:szCs w:val="20"/>
                <w:lang w:eastAsia="tr-TR"/>
              </w:rPr>
              <w:t>Eğitim Sayısı</w:t>
            </w:r>
          </w:p>
        </w:tc>
        <w:tc>
          <w:tcPr>
            <w:tcW w:w="1701" w:type="dxa"/>
            <w:tcBorders>
              <w:top w:val="single" w:sz="4" w:space="0" w:color="auto"/>
              <w:left w:val="nil"/>
              <w:bottom w:val="single" w:sz="4" w:space="0" w:color="auto"/>
              <w:right w:val="single" w:sz="4" w:space="0" w:color="auto"/>
            </w:tcBorders>
            <w:shd w:val="clear" w:color="000000" w:fill="E2EFD9"/>
            <w:vAlign w:val="center"/>
            <w:hideMark/>
          </w:tcPr>
          <w:p w:rsidR="00B422E9" w:rsidRPr="00431C72" w:rsidRDefault="00B422E9" w:rsidP="00EE7D3E">
            <w:pPr>
              <w:jc w:val="center"/>
              <w:rPr>
                <w:rFonts w:ascii="Cambria" w:hAnsi="Cambria" w:cs="Calibri"/>
                <w:b/>
                <w:bCs/>
                <w:color w:val="000000"/>
                <w:sz w:val="20"/>
                <w:szCs w:val="20"/>
                <w:lang w:eastAsia="tr-TR"/>
              </w:rPr>
            </w:pPr>
            <w:r w:rsidRPr="00431C72">
              <w:rPr>
                <w:rFonts w:ascii="Cambria" w:hAnsi="Cambria" w:cs="Calibri"/>
                <w:b/>
                <w:bCs/>
                <w:color w:val="000000"/>
                <w:sz w:val="20"/>
                <w:szCs w:val="20"/>
                <w:lang w:eastAsia="tr-TR"/>
              </w:rPr>
              <w:t>Toplam Saati</w:t>
            </w:r>
          </w:p>
        </w:tc>
      </w:tr>
      <w:tr w:rsidR="00B422E9" w:rsidRPr="00431C72" w:rsidTr="00EE7D3E">
        <w:trPr>
          <w:trHeight w:val="480"/>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B422E9" w:rsidRPr="00431C72" w:rsidRDefault="00B422E9" w:rsidP="00EE7D3E">
            <w:pPr>
              <w:rPr>
                <w:color w:val="000000"/>
                <w:lang w:eastAsia="tr-TR"/>
              </w:rPr>
            </w:pPr>
            <w:r w:rsidRPr="00431C72">
              <w:rPr>
                <w:color w:val="000000"/>
                <w:lang w:eastAsia="tr-TR"/>
              </w:rPr>
              <w:t> </w:t>
            </w:r>
            <w:r>
              <w:rPr>
                <w:color w:val="000000"/>
                <w:lang w:eastAsia="tr-TR"/>
              </w:rPr>
              <w:t>Veli TEMEL</w:t>
            </w:r>
          </w:p>
        </w:tc>
        <w:tc>
          <w:tcPr>
            <w:tcW w:w="1843" w:type="dxa"/>
            <w:tcBorders>
              <w:top w:val="nil"/>
              <w:left w:val="nil"/>
              <w:bottom w:val="single" w:sz="4" w:space="0" w:color="auto"/>
              <w:right w:val="single" w:sz="4" w:space="0" w:color="auto"/>
            </w:tcBorders>
            <w:shd w:val="clear" w:color="auto" w:fill="auto"/>
            <w:vAlign w:val="center"/>
            <w:hideMark/>
          </w:tcPr>
          <w:p w:rsidR="00B422E9" w:rsidRPr="00431C72" w:rsidRDefault="00B422E9" w:rsidP="00EE7D3E">
            <w:pPr>
              <w:jc w:val="center"/>
              <w:rPr>
                <w:color w:val="000000"/>
                <w:lang w:eastAsia="tr-TR"/>
              </w:rPr>
            </w:pPr>
            <w:r>
              <w:rPr>
                <w:color w:val="000000"/>
                <w:lang w:eastAsia="tr-TR"/>
              </w:rPr>
              <w:t>Türkçe Öğretmeni</w:t>
            </w:r>
          </w:p>
        </w:tc>
        <w:tc>
          <w:tcPr>
            <w:tcW w:w="1701" w:type="dxa"/>
            <w:tcBorders>
              <w:top w:val="nil"/>
              <w:left w:val="nil"/>
              <w:bottom w:val="single" w:sz="4" w:space="0" w:color="auto"/>
              <w:right w:val="single" w:sz="4" w:space="0" w:color="auto"/>
            </w:tcBorders>
            <w:shd w:val="clear" w:color="auto" w:fill="auto"/>
            <w:vAlign w:val="center"/>
            <w:hideMark/>
          </w:tcPr>
          <w:p w:rsidR="00B422E9" w:rsidRPr="00431C72" w:rsidRDefault="00B422E9" w:rsidP="00EE7D3E">
            <w:pPr>
              <w:jc w:val="center"/>
              <w:rPr>
                <w:color w:val="000000"/>
                <w:lang w:eastAsia="tr-TR"/>
              </w:rPr>
            </w:pPr>
            <w:r>
              <w:rPr>
                <w:color w:val="000000"/>
                <w:lang w:eastAsia="tr-TR"/>
              </w:rPr>
              <w:t>25</w:t>
            </w:r>
          </w:p>
        </w:tc>
        <w:tc>
          <w:tcPr>
            <w:tcW w:w="1701" w:type="dxa"/>
            <w:tcBorders>
              <w:top w:val="nil"/>
              <w:left w:val="nil"/>
              <w:bottom w:val="single" w:sz="4" w:space="0" w:color="auto"/>
              <w:right w:val="single" w:sz="4" w:space="0" w:color="auto"/>
            </w:tcBorders>
            <w:shd w:val="clear" w:color="auto" w:fill="auto"/>
            <w:vAlign w:val="center"/>
            <w:hideMark/>
          </w:tcPr>
          <w:p w:rsidR="00B422E9" w:rsidRPr="00431C72" w:rsidRDefault="00B422E9" w:rsidP="00EE7D3E">
            <w:pPr>
              <w:jc w:val="center"/>
              <w:rPr>
                <w:color w:val="000000"/>
                <w:lang w:eastAsia="tr-TR"/>
              </w:rPr>
            </w:pPr>
            <w:r>
              <w:rPr>
                <w:color w:val="000000"/>
                <w:lang w:eastAsia="tr-TR"/>
              </w:rPr>
              <w:t>361</w:t>
            </w:r>
          </w:p>
        </w:tc>
      </w:tr>
      <w:tr w:rsidR="00B422E9" w:rsidRPr="00431C72" w:rsidTr="00EE7D3E">
        <w:trPr>
          <w:trHeight w:val="480"/>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B422E9" w:rsidRPr="00431C72" w:rsidRDefault="00B422E9" w:rsidP="00EE7D3E">
            <w:pPr>
              <w:rPr>
                <w:color w:val="000000"/>
                <w:lang w:eastAsia="tr-TR"/>
              </w:rPr>
            </w:pPr>
            <w:r>
              <w:rPr>
                <w:color w:val="000000"/>
                <w:lang w:eastAsia="tr-TR"/>
              </w:rPr>
              <w:t>Zeynep YAĞMUR</w:t>
            </w:r>
          </w:p>
        </w:tc>
        <w:tc>
          <w:tcPr>
            <w:tcW w:w="1843" w:type="dxa"/>
            <w:tcBorders>
              <w:top w:val="nil"/>
              <w:left w:val="nil"/>
              <w:bottom w:val="single" w:sz="4" w:space="0" w:color="auto"/>
              <w:right w:val="single" w:sz="4" w:space="0" w:color="auto"/>
            </w:tcBorders>
            <w:shd w:val="clear" w:color="auto" w:fill="auto"/>
            <w:vAlign w:val="center"/>
            <w:hideMark/>
          </w:tcPr>
          <w:p w:rsidR="00B422E9" w:rsidRPr="00431C72" w:rsidRDefault="00B422E9" w:rsidP="00EE7D3E">
            <w:pPr>
              <w:jc w:val="center"/>
              <w:rPr>
                <w:color w:val="000000"/>
                <w:lang w:eastAsia="tr-TR"/>
              </w:rPr>
            </w:pPr>
            <w:r>
              <w:rPr>
                <w:color w:val="000000"/>
                <w:lang w:eastAsia="tr-TR"/>
              </w:rPr>
              <w:t>Türkçe Öğretmeni</w:t>
            </w:r>
          </w:p>
        </w:tc>
        <w:tc>
          <w:tcPr>
            <w:tcW w:w="1701" w:type="dxa"/>
            <w:tcBorders>
              <w:top w:val="nil"/>
              <w:left w:val="nil"/>
              <w:bottom w:val="single" w:sz="4" w:space="0" w:color="auto"/>
              <w:right w:val="single" w:sz="4" w:space="0" w:color="auto"/>
            </w:tcBorders>
            <w:shd w:val="clear" w:color="auto" w:fill="auto"/>
            <w:vAlign w:val="center"/>
            <w:hideMark/>
          </w:tcPr>
          <w:p w:rsidR="00B422E9" w:rsidRPr="00431C72" w:rsidRDefault="00B422E9" w:rsidP="00EE7D3E">
            <w:pPr>
              <w:jc w:val="center"/>
              <w:rPr>
                <w:color w:val="000000"/>
                <w:lang w:eastAsia="tr-TR"/>
              </w:rPr>
            </w:pPr>
            <w:r>
              <w:rPr>
                <w:color w:val="000000"/>
                <w:lang w:eastAsia="tr-TR"/>
              </w:rPr>
              <w:t>25</w:t>
            </w:r>
          </w:p>
        </w:tc>
        <w:tc>
          <w:tcPr>
            <w:tcW w:w="1701" w:type="dxa"/>
            <w:tcBorders>
              <w:top w:val="nil"/>
              <w:left w:val="nil"/>
              <w:bottom w:val="single" w:sz="4" w:space="0" w:color="auto"/>
              <w:right w:val="single" w:sz="4" w:space="0" w:color="auto"/>
            </w:tcBorders>
            <w:shd w:val="clear" w:color="auto" w:fill="auto"/>
            <w:noWrap/>
            <w:vAlign w:val="center"/>
            <w:hideMark/>
          </w:tcPr>
          <w:p w:rsidR="00B422E9" w:rsidRPr="00431C72" w:rsidRDefault="00B422E9" w:rsidP="00EE7D3E">
            <w:pPr>
              <w:jc w:val="center"/>
              <w:rPr>
                <w:color w:val="000000"/>
                <w:lang w:eastAsia="tr-TR"/>
              </w:rPr>
            </w:pPr>
            <w:r>
              <w:rPr>
                <w:color w:val="000000"/>
                <w:lang w:eastAsia="tr-TR"/>
              </w:rPr>
              <w:t>102</w:t>
            </w:r>
          </w:p>
        </w:tc>
      </w:tr>
      <w:tr w:rsidR="00B422E9" w:rsidRPr="00431C72" w:rsidTr="00EE7D3E">
        <w:trPr>
          <w:trHeight w:val="485"/>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B422E9" w:rsidRPr="00431C72" w:rsidRDefault="00B422E9" w:rsidP="00EE7D3E">
            <w:pPr>
              <w:rPr>
                <w:color w:val="000000"/>
                <w:lang w:eastAsia="tr-TR"/>
              </w:rPr>
            </w:pPr>
            <w:r>
              <w:rPr>
                <w:color w:val="000000"/>
                <w:lang w:eastAsia="tr-TR"/>
              </w:rPr>
              <w:t>Ahmet EROĞLAN</w:t>
            </w:r>
          </w:p>
        </w:tc>
        <w:tc>
          <w:tcPr>
            <w:tcW w:w="1843" w:type="dxa"/>
            <w:tcBorders>
              <w:top w:val="nil"/>
              <w:left w:val="nil"/>
              <w:bottom w:val="single" w:sz="4" w:space="0" w:color="auto"/>
              <w:right w:val="single" w:sz="4" w:space="0" w:color="auto"/>
            </w:tcBorders>
            <w:shd w:val="clear" w:color="auto" w:fill="auto"/>
            <w:noWrap/>
            <w:vAlign w:val="center"/>
          </w:tcPr>
          <w:p w:rsidR="00B422E9" w:rsidRPr="00431C72" w:rsidRDefault="00B422E9" w:rsidP="00EE7D3E">
            <w:pPr>
              <w:jc w:val="center"/>
              <w:rPr>
                <w:color w:val="000000"/>
                <w:lang w:eastAsia="tr-TR"/>
              </w:rPr>
            </w:pPr>
            <w:r>
              <w:rPr>
                <w:color w:val="000000"/>
                <w:lang w:eastAsia="tr-TR"/>
              </w:rPr>
              <w:t>Matematik Öğretmeni</w:t>
            </w:r>
          </w:p>
        </w:tc>
        <w:tc>
          <w:tcPr>
            <w:tcW w:w="1701" w:type="dxa"/>
            <w:tcBorders>
              <w:top w:val="nil"/>
              <w:left w:val="nil"/>
              <w:bottom w:val="single" w:sz="4" w:space="0" w:color="auto"/>
              <w:right w:val="single" w:sz="4" w:space="0" w:color="auto"/>
            </w:tcBorders>
            <w:shd w:val="clear" w:color="auto" w:fill="auto"/>
            <w:noWrap/>
            <w:vAlign w:val="center"/>
          </w:tcPr>
          <w:p w:rsidR="00B422E9" w:rsidRPr="00431C72" w:rsidRDefault="00B422E9" w:rsidP="00EE7D3E">
            <w:pPr>
              <w:jc w:val="center"/>
              <w:rPr>
                <w:color w:val="000000"/>
                <w:lang w:eastAsia="tr-TR"/>
              </w:rPr>
            </w:pPr>
            <w:r>
              <w:rPr>
                <w:color w:val="000000"/>
                <w:lang w:eastAsia="tr-TR"/>
              </w:rPr>
              <w:t>14</w:t>
            </w:r>
          </w:p>
        </w:tc>
        <w:tc>
          <w:tcPr>
            <w:tcW w:w="1701" w:type="dxa"/>
            <w:tcBorders>
              <w:top w:val="nil"/>
              <w:left w:val="nil"/>
              <w:bottom w:val="single" w:sz="4" w:space="0" w:color="auto"/>
              <w:right w:val="single" w:sz="4" w:space="0" w:color="auto"/>
            </w:tcBorders>
            <w:shd w:val="clear" w:color="auto" w:fill="auto"/>
            <w:noWrap/>
            <w:vAlign w:val="center"/>
          </w:tcPr>
          <w:p w:rsidR="00B422E9" w:rsidRPr="00431C72" w:rsidRDefault="00B422E9" w:rsidP="00EE7D3E">
            <w:pPr>
              <w:jc w:val="center"/>
              <w:rPr>
                <w:color w:val="000000"/>
                <w:lang w:eastAsia="tr-TR"/>
              </w:rPr>
            </w:pPr>
            <w:r>
              <w:rPr>
                <w:color w:val="000000"/>
                <w:lang w:eastAsia="tr-TR"/>
              </w:rPr>
              <w:t>280</w:t>
            </w:r>
          </w:p>
        </w:tc>
      </w:tr>
      <w:tr w:rsidR="00B422E9" w:rsidRPr="00431C72" w:rsidTr="00EE7D3E">
        <w:trPr>
          <w:trHeight w:val="549"/>
        </w:trPr>
        <w:tc>
          <w:tcPr>
            <w:tcW w:w="3549" w:type="dxa"/>
            <w:tcBorders>
              <w:top w:val="single" w:sz="4" w:space="0" w:color="auto"/>
              <w:left w:val="single" w:sz="4" w:space="0" w:color="auto"/>
              <w:bottom w:val="single" w:sz="4" w:space="0" w:color="auto"/>
              <w:right w:val="single" w:sz="4" w:space="0" w:color="auto"/>
            </w:tcBorders>
            <w:shd w:val="clear" w:color="auto" w:fill="auto"/>
            <w:vAlign w:val="center"/>
          </w:tcPr>
          <w:p w:rsidR="00B422E9" w:rsidRPr="00431C72" w:rsidRDefault="00B422E9" w:rsidP="00EE7D3E">
            <w:pPr>
              <w:rPr>
                <w:color w:val="000000"/>
                <w:lang w:eastAsia="tr-TR"/>
              </w:rPr>
            </w:pPr>
            <w:r>
              <w:rPr>
                <w:color w:val="000000"/>
                <w:lang w:eastAsia="tr-TR"/>
              </w:rPr>
              <w:t>Emel YABAN</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B422E9" w:rsidRPr="00431C72" w:rsidRDefault="00B422E9" w:rsidP="00EE7D3E">
            <w:pPr>
              <w:jc w:val="center"/>
              <w:rPr>
                <w:color w:val="000000"/>
                <w:lang w:eastAsia="tr-TR"/>
              </w:rPr>
            </w:pPr>
            <w:r>
              <w:rPr>
                <w:color w:val="000000"/>
                <w:lang w:eastAsia="tr-TR"/>
              </w:rPr>
              <w:t>Matematik Öğretmeni</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422E9" w:rsidRPr="00431C72" w:rsidRDefault="00B422E9" w:rsidP="00EE7D3E">
            <w:pPr>
              <w:jc w:val="center"/>
              <w:rPr>
                <w:color w:val="000000"/>
                <w:lang w:eastAsia="tr-TR"/>
              </w:rPr>
            </w:pPr>
            <w:r>
              <w:rPr>
                <w:color w:val="000000"/>
                <w:lang w:eastAsia="tr-TR"/>
              </w:rPr>
              <w:t>42</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422E9" w:rsidRPr="00431C72" w:rsidRDefault="00B422E9" w:rsidP="00EE7D3E">
            <w:pPr>
              <w:jc w:val="center"/>
              <w:rPr>
                <w:color w:val="000000"/>
                <w:lang w:eastAsia="tr-TR"/>
              </w:rPr>
            </w:pPr>
            <w:r>
              <w:rPr>
                <w:color w:val="000000"/>
                <w:lang w:eastAsia="tr-TR"/>
              </w:rPr>
              <w:t>234</w:t>
            </w:r>
          </w:p>
        </w:tc>
      </w:tr>
      <w:tr w:rsidR="00B422E9" w:rsidRPr="00431C72" w:rsidTr="00EE7D3E">
        <w:trPr>
          <w:trHeight w:val="557"/>
        </w:trPr>
        <w:tc>
          <w:tcPr>
            <w:tcW w:w="3549" w:type="dxa"/>
            <w:tcBorders>
              <w:top w:val="single" w:sz="4" w:space="0" w:color="auto"/>
              <w:left w:val="single" w:sz="4" w:space="0" w:color="auto"/>
              <w:bottom w:val="single" w:sz="4" w:space="0" w:color="auto"/>
              <w:right w:val="single" w:sz="4" w:space="0" w:color="auto"/>
            </w:tcBorders>
            <w:shd w:val="clear" w:color="auto" w:fill="auto"/>
            <w:vAlign w:val="center"/>
          </w:tcPr>
          <w:p w:rsidR="00B422E9" w:rsidRPr="00431C72" w:rsidRDefault="00B422E9" w:rsidP="00EE7D3E">
            <w:pPr>
              <w:rPr>
                <w:color w:val="000000"/>
                <w:lang w:eastAsia="tr-TR"/>
              </w:rPr>
            </w:pPr>
            <w:r>
              <w:rPr>
                <w:color w:val="000000"/>
                <w:lang w:eastAsia="tr-TR"/>
              </w:rPr>
              <w:t>Ceren ALDEMİR</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B422E9" w:rsidRPr="00431C72" w:rsidRDefault="00B422E9" w:rsidP="00EE7D3E">
            <w:pPr>
              <w:jc w:val="center"/>
              <w:rPr>
                <w:color w:val="000000"/>
                <w:lang w:eastAsia="tr-TR"/>
              </w:rPr>
            </w:pPr>
            <w:r>
              <w:rPr>
                <w:color w:val="000000"/>
                <w:lang w:eastAsia="tr-TR"/>
              </w:rPr>
              <w:t>Fen Bilimleri öğretmeni</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422E9" w:rsidRPr="00431C72" w:rsidRDefault="00B422E9" w:rsidP="00EE7D3E">
            <w:pPr>
              <w:jc w:val="center"/>
              <w:rPr>
                <w:color w:val="000000"/>
                <w:lang w:eastAsia="tr-TR"/>
              </w:rPr>
            </w:pPr>
            <w:r>
              <w:rPr>
                <w:color w:val="000000"/>
                <w:lang w:eastAsia="tr-TR"/>
              </w:rPr>
              <w:t>43</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422E9" w:rsidRPr="00431C72" w:rsidRDefault="00B422E9" w:rsidP="00EE7D3E">
            <w:pPr>
              <w:jc w:val="center"/>
              <w:rPr>
                <w:color w:val="000000"/>
                <w:lang w:eastAsia="tr-TR"/>
              </w:rPr>
            </w:pPr>
            <w:r>
              <w:rPr>
                <w:color w:val="000000"/>
                <w:lang w:eastAsia="tr-TR"/>
              </w:rPr>
              <w:t>288</w:t>
            </w:r>
          </w:p>
        </w:tc>
      </w:tr>
      <w:tr w:rsidR="00B422E9" w:rsidRPr="00431C72" w:rsidTr="00EE7D3E">
        <w:trPr>
          <w:trHeight w:val="565"/>
        </w:trPr>
        <w:tc>
          <w:tcPr>
            <w:tcW w:w="3549" w:type="dxa"/>
            <w:tcBorders>
              <w:top w:val="single" w:sz="4" w:space="0" w:color="auto"/>
              <w:left w:val="single" w:sz="4" w:space="0" w:color="auto"/>
              <w:bottom w:val="single" w:sz="4" w:space="0" w:color="auto"/>
              <w:right w:val="single" w:sz="4" w:space="0" w:color="auto"/>
            </w:tcBorders>
            <w:shd w:val="clear" w:color="auto" w:fill="auto"/>
            <w:vAlign w:val="center"/>
          </w:tcPr>
          <w:p w:rsidR="00B422E9" w:rsidRPr="00431C72" w:rsidRDefault="00B422E9" w:rsidP="00EE7D3E">
            <w:pPr>
              <w:rPr>
                <w:color w:val="000000"/>
                <w:lang w:eastAsia="tr-TR"/>
              </w:rPr>
            </w:pPr>
            <w:r>
              <w:rPr>
                <w:color w:val="000000"/>
                <w:lang w:eastAsia="tr-TR"/>
              </w:rPr>
              <w:t>Hacer KENDİRLİ</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B422E9" w:rsidRPr="00431C72" w:rsidRDefault="00B422E9" w:rsidP="00EE7D3E">
            <w:pPr>
              <w:jc w:val="center"/>
              <w:rPr>
                <w:color w:val="000000"/>
                <w:lang w:eastAsia="tr-TR"/>
              </w:rPr>
            </w:pPr>
            <w:r>
              <w:rPr>
                <w:color w:val="000000"/>
                <w:lang w:eastAsia="tr-TR"/>
              </w:rPr>
              <w:t>Fen Bilimleri öğretmeni</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422E9" w:rsidRPr="00431C72" w:rsidRDefault="00B422E9" w:rsidP="00EE7D3E">
            <w:pPr>
              <w:jc w:val="center"/>
              <w:rPr>
                <w:color w:val="000000"/>
                <w:lang w:eastAsia="tr-TR"/>
              </w:rPr>
            </w:pPr>
            <w:r>
              <w:rPr>
                <w:color w:val="000000"/>
                <w:lang w:eastAsia="tr-TR"/>
              </w:rPr>
              <w:t>36</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422E9" w:rsidRPr="00431C72" w:rsidRDefault="00B422E9" w:rsidP="00EE7D3E">
            <w:pPr>
              <w:jc w:val="center"/>
              <w:rPr>
                <w:color w:val="000000"/>
                <w:lang w:eastAsia="tr-TR"/>
              </w:rPr>
            </w:pPr>
            <w:r>
              <w:rPr>
                <w:color w:val="000000"/>
                <w:lang w:eastAsia="tr-TR"/>
              </w:rPr>
              <w:t>108</w:t>
            </w:r>
          </w:p>
        </w:tc>
      </w:tr>
      <w:tr w:rsidR="00B422E9" w:rsidRPr="00431C72" w:rsidTr="00EE7D3E">
        <w:trPr>
          <w:trHeight w:val="565"/>
        </w:trPr>
        <w:tc>
          <w:tcPr>
            <w:tcW w:w="3549" w:type="dxa"/>
            <w:tcBorders>
              <w:top w:val="single" w:sz="4" w:space="0" w:color="auto"/>
              <w:left w:val="single" w:sz="4" w:space="0" w:color="auto"/>
              <w:bottom w:val="single" w:sz="4" w:space="0" w:color="auto"/>
              <w:right w:val="single" w:sz="4" w:space="0" w:color="auto"/>
            </w:tcBorders>
            <w:shd w:val="clear" w:color="auto" w:fill="auto"/>
            <w:vAlign w:val="center"/>
          </w:tcPr>
          <w:p w:rsidR="00B422E9" w:rsidRPr="00431C72" w:rsidRDefault="00B422E9" w:rsidP="00EE7D3E">
            <w:pPr>
              <w:rPr>
                <w:color w:val="000000"/>
                <w:lang w:eastAsia="tr-TR"/>
              </w:rPr>
            </w:pPr>
            <w:r>
              <w:rPr>
                <w:color w:val="000000"/>
                <w:lang w:eastAsia="tr-TR"/>
              </w:rPr>
              <w:t>Elif ÇAVDAR</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B422E9" w:rsidRPr="00431C72" w:rsidRDefault="00B422E9" w:rsidP="00EE7D3E">
            <w:pPr>
              <w:jc w:val="center"/>
              <w:rPr>
                <w:color w:val="000000"/>
                <w:lang w:eastAsia="tr-TR"/>
              </w:rPr>
            </w:pPr>
            <w:r>
              <w:rPr>
                <w:color w:val="000000"/>
                <w:lang w:eastAsia="tr-TR"/>
              </w:rPr>
              <w:t>Sosyal Bilgiler Öğretmeni</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422E9" w:rsidRPr="00431C72" w:rsidRDefault="00B422E9" w:rsidP="00EE7D3E">
            <w:pPr>
              <w:jc w:val="center"/>
              <w:rPr>
                <w:color w:val="000000"/>
                <w:lang w:eastAsia="tr-TR"/>
              </w:rPr>
            </w:pPr>
            <w:r>
              <w:rPr>
                <w:color w:val="000000"/>
                <w:lang w:eastAsia="tr-TR"/>
              </w:rPr>
              <w:t>37</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422E9" w:rsidRPr="00431C72" w:rsidRDefault="00B422E9" w:rsidP="00EE7D3E">
            <w:pPr>
              <w:jc w:val="center"/>
              <w:rPr>
                <w:color w:val="000000"/>
                <w:lang w:eastAsia="tr-TR"/>
              </w:rPr>
            </w:pPr>
            <w:r>
              <w:rPr>
                <w:color w:val="000000"/>
                <w:lang w:eastAsia="tr-TR"/>
              </w:rPr>
              <w:t>112</w:t>
            </w:r>
          </w:p>
        </w:tc>
      </w:tr>
      <w:tr w:rsidR="00B422E9" w:rsidRPr="00431C72" w:rsidTr="00EE7D3E">
        <w:trPr>
          <w:trHeight w:val="565"/>
        </w:trPr>
        <w:tc>
          <w:tcPr>
            <w:tcW w:w="3549" w:type="dxa"/>
            <w:tcBorders>
              <w:top w:val="single" w:sz="4" w:space="0" w:color="auto"/>
              <w:left w:val="single" w:sz="4" w:space="0" w:color="auto"/>
              <w:bottom w:val="single" w:sz="4" w:space="0" w:color="auto"/>
              <w:right w:val="single" w:sz="4" w:space="0" w:color="auto"/>
            </w:tcBorders>
            <w:shd w:val="clear" w:color="auto" w:fill="auto"/>
            <w:vAlign w:val="center"/>
          </w:tcPr>
          <w:p w:rsidR="00B422E9" w:rsidRPr="00431C72" w:rsidRDefault="00B422E9" w:rsidP="00EE7D3E">
            <w:pPr>
              <w:rPr>
                <w:color w:val="000000"/>
                <w:lang w:eastAsia="tr-TR"/>
              </w:rPr>
            </w:pPr>
            <w:r>
              <w:rPr>
                <w:color w:val="000000"/>
                <w:lang w:eastAsia="tr-TR"/>
              </w:rPr>
              <w:t>Yahya AYHAN</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B422E9" w:rsidRPr="00431C72" w:rsidRDefault="00B422E9" w:rsidP="00EE7D3E">
            <w:pPr>
              <w:jc w:val="center"/>
              <w:rPr>
                <w:color w:val="000000"/>
                <w:lang w:eastAsia="tr-TR"/>
              </w:rPr>
            </w:pPr>
            <w:r>
              <w:rPr>
                <w:color w:val="000000"/>
                <w:lang w:eastAsia="tr-TR"/>
              </w:rPr>
              <w:t>DKAB Öğretmeni</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422E9" w:rsidRPr="00431C72" w:rsidRDefault="00B422E9" w:rsidP="00EE7D3E">
            <w:pPr>
              <w:jc w:val="center"/>
              <w:rPr>
                <w:color w:val="000000"/>
                <w:lang w:eastAsia="tr-TR"/>
              </w:rPr>
            </w:pPr>
            <w:r>
              <w:rPr>
                <w:color w:val="000000"/>
                <w:lang w:eastAsia="tr-TR"/>
              </w:rPr>
              <w:t>101</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422E9" w:rsidRPr="00431C72" w:rsidRDefault="00B422E9" w:rsidP="00EE7D3E">
            <w:pPr>
              <w:jc w:val="center"/>
              <w:rPr>
                <w:color w:val="000000"/>
                <w:lang w:eastAsia="tr-TR"/>
              </w:rPr>
            </w:pPr>
            <w:r>
              <w:rPr>
                <w:color w:val="000000"/>
                <w:lang w:eastAsia="tr-TR"/>
              </w:rPr>
              <w:t>610</w:t>
            </w:r>
          </w:p>
        </w:tc>
      </w:tr>
      <w:tr w:rsidR="00B422E9" w:rsidRPr="00431C72" w:rsidTr="00EE7D3E">
        <w:trPr>
          <w:trHeight w:val="565"/>
        </w:trPr>
        <w:tc>
          <w:tcPr>
            <w:tcW w:w="3549" w:type="dxa"/>
            <w:tcBorders>
              <w:top w:val="single" w:sz="4" w:space="0" w:color="auto"/>
              <w:left w:val="single" w:sz="4" w:space="0" w:color="auto"/>
              <w:bottom w:val="single" w:sz="4" w:space="0" w:color="auto"/>
              <w:right w:val="single" w:sz="4" w:space="0" w:color="auto"/>
            </w:tcBorders>
            <w:shd w:val="clear" w:color="auto" w:fill="auto"/>
            <w:vAlign w:val="center"/>
          </w:tcPr>
          <w:p w:rsidR="00B422E9" w:rsidRPr="00431C72" w:rsidRDefault="00B422E9" w:rsidP="00EE7D3E">
            <w:pPr>
              <w:rPr>
                <w:color w:val="000000"/>
                <w:lang w:eastAsia="tr-TR"/>
              </w:rPr>
            </w:pPr>
            <w:r>
              <w:rPr>
                <w:color w:val="000000"/>
                <w:lang w:eastAsia="tr-TR"/>
              </w:rPr>
              <w:t>Ezgi EREN SOYLU</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B422E9" w:rsidRPr="00431C72" w:rsidRDefault="00B422E9" w:rsidP="00EE7D3E">
            <w:pPr>
              <w:jc w:val="center"/>
              <w:rPr>
                <w:color w:val="000000"/>
                <w:lang w:eastAsia="tr-TR"/>
              </w:rPr>
            </w:pPr>
            <w:r>
              <w:rPr>
                <w:color w:val="000000"/>
                <w:lang w:eastAsia="tr-TR"/>
              </w:rPr>
              <w:t>İngilizce Öğretmeni</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422E9" w:rsidRPr="00431C72" w:rsidRDefault="00B422E9" w:rsidP="00EE7D3E">
            <w:pPr>
              <w:jc w:val="center"/>
              <w:rPr>
                <w:color w:val="000000"/>
                <w:lang w:eastAsia="tr-TR"/>
              </w:rPr>
            </w:pPr>
            <w:r>
              <w:rPr>
                <w:color w:val="000000"/>
                <w:lang w:eastAsia="tr-TR"/>
              </w:rPr>
              <w:t>14</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422E9" w:rsidRPr="00431C72" w:rsidRDefault="00B422E9" w:rsidP="00EE7D3E">
            <w:pPr>
              <w:jc w:val="center"/>
              <w:rPr>
                <w:color w:val="000000"/>
                <w:lang w:eastAsia="tr-TR"/>
              </w:rPr>
            </w:pPr>
            <w:r>
              <w:rPr>
                <w:color w:val="000000"/>
                <w:lang w:eastAsia="tr-TR"/>
              </w:rPr>
              <w:t>84</w:t>
            </w:r>
          </w:p>
        </w:tc>
      </w:tr>
      <w:tr w:rsidR="00B422E9" w:rsidRPr="00431C72" w:rsidTr="00EE7D3E">
        <w:trPr>
          <w:trHeight w:val="565"/>
        </w:trPr>
        <w:tc>
          <w:tcPr>
            <w:tcW w:w="3549" w:type="dxa"/>
            <w:tcBorders>
              <w:top w:val="single" w:sz="4" w:space="0" w:color="auto"/>
              <w:left w:val="single" w:sz="4" w:space="0" w:color="auto"/>
              <w:bottom w:val="single" w:sz="4" w:space="0" w:color="auto"/>
              <w:right w:val="single" w:sz="4" w:space="0" w:color="auto"/>
            </w:tcBorders>
            <w:shd w:val="clear" w:color="auto" w:fill="auto"/>
            <w:vAlign w:val="center"/>
          </w:tcPr>
          <w:p w:rsidR="00B422E9" w:rsidRPr="00431C72" w:rsidRDefault="00B422E9" w:rsidP="00EE7D3E">
            <w:pPr>
              <w:rPr>
                <w:color w:val="000000"/>
                <w:lang w:eastAsia="tr-TR"/>
              </w:rPr>
            </w:pPr>
            <w:r>
              <w:rPr>
                <w:color w:val="000000"/>
                <w:lang w:eastAsia="tr-TR"/>
              </w:rPr>
              <w:t>İnayet ŞİRİN</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B422E9" w:rsidRDefault="00B422E9" w:rsidP="00EE7D3E">
            <w:pPr>
              <w:jc w:val="center"/>
              <w:rPr>
                <w:color w:val="000000"/>
                <w:lang w:eastAsia="tr-TR"/>
              </w:rPr>
            </w:pPr>
            <w:r>
              <w:rPr>
                <w:color w:val="000000"/>
                <w:lang w:eastAsia="tr-TR"/>
              </w:rPr>
              <w:t>İngilizce</w:t>
            </w:r>
          </w:p>
          <w:p w:rsidR="00B422E9" w:rsidRPr="00431C72" w:rsidRDefault="00B422E9" w:rsidP="00EE7D3E">
            <w:pPr>
              <w:jc w:val="center"/>
              <w:rPr>
                <w:color w:val="000000"/>
                <w:lang w:eastAsia="tr-TR"/>
              </w:rPr>
            </w:pPr>
            <w:r>
              <w:rPr>
                <w:color w:val="000000"/>
                <w:lang w:eastAsia="tr-TR"/>
              </w:rPr>
              <w:t>Öğretmeni</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422E9" w:rsidRPr="00431C72" w:rsidRDefault="00B422E9" w:rsidP="00EE7D3E">
            <w:pPr>
              <w:jc w:val="center"/>
              <w:rPr>
                <w:color w:val="000000"/>
                <w:lang w:eastAsia="tr-TR"/>
              </w:rPr>
            </w:pPr>
            <w:r>
              <w:rPr>
                <w:color w:val="000000"/>
                <w:lang w:eastAsia="tr-TR"/>
              </w:rPr>
              <w:t>14</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422E9" w:rsidRPr="00431C72" w:rsidRDefault="00B422E9" w:rsidP="00EE7D3E">
            <w:pPr>
              <w:jc w:val="center"/>
              <w:rPr>
                <w:color w:val="000000"/>
                <w:lang w:eastAsia="tr-TR"/>
              </w:rPr>
            </w:pPr>
            <w:r>
              <w:rPr>
                <w:color w:val="000000"/>
                <w:lang w:eastAsia="tr-TR"/>
              </w:rPr>
              <w:t>84</w:t>
            </w:r>
          </w:p>
        </w:tc>
      </w:tr>
      <w:tr w:rsidR="00B422E9" w:rsidRPr="00431C72" w:rsidTr="00EE7D3E">
        <w:trPr>
          <w:trHeight w:val="565"/>
        </w:trPr>
        <w:tc>
          <w:tcPr>
            <w:tcW w:w="3549" w:type="dxa"/>
            <w:tcBorders>
              <w:top w:val="single" w:sz="4" w:space="0" w:color="auto"/>
              <w:left w:val="single" w:sz="4" w:space="0" w:color="auto"/>
              <w:bottom w:val="single" w:sz="4" w:space="0" w:color="auto"/>
              <w:right w:val="single" w:sz="4" w:space="0" w:color="auto"/>
            </w:tcBorders>
            <w:shd w:val="clear" w:color="auto" w:fill="auto"/>
            <w:vAlign w:val="center"/>
          </w:tcPr>
          <w:p w:rsidR="00B422E9" w:rsidRPr="00431C72" w:rsidRDefault="00B422E9" w:rsidP="00EE7D3E">
            <w:pPr>
              <w:rPr>
                <w:color w:val="000000"/>
                <w:lang w:eastAsia="tr-TR"/>
              </w:rPr>
            </w:pPr>
            <w:r>
              <w:rPr>
                <w:color w:val="000000"/>
                <w:lang w:eastAsia="tr-TR"/>
              </w:rPr>
              <w:t>Büşra DOKUZ</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B422E9" w:rsidRPr="00431C72" w:rsidRDefault="00B422E9" w:rsidP="00EE7D3E">
            <w:pPr>
              <w:jc w:val="center"/>
              <w:rPr>
                <w:color w:val="000000"/>
                <w:lang w:eastAsia="tr-TR"/>
              </w:rPr>
            </w:pPr>
            <w:r>
              <w:rPr>
                <w:color w:val="000000"/>
                <w:lang w:eastAsia="tr-TR"/>
              </w:rPr>
              <w:t>PDR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422E9" w:rsidRPr="00431C72" w:rsidRDefault="00B422E9" w:rsidP="00EE7D3E">
            <w:pPr>
              <w:jc w:val="center"/>
              <w:rPr>
                <w:color w:val="000000"/>
                <w:lang w:eastAsia="tr-TR"/>
              </w:rPr>
            </w:pPr>
            <w:r>
              <w:rPr>
                <w:color w:val="000000"/>
                <w:lang w:eastAsia="tr-TR"/>
              </w:rPr>
              <w:t>43</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422E9" w:rsidRPr="00431C72" w:rsidRDefault="00B422E9" w:rsidP="00EE7D3E">
            <w:pPr>
              <w:jc w:val="center"/>
              <w:rPr>
                <w:color w:val="000000"/>
                <w:lang w:eastAsia="tr-TR"/>
              </w:rPr>
            </w:pPr>
            <w:r>
              <w:rPr>
                <w:color w:val="000000"/>
                <w:lang w:eastAsia="tr-TR"/>
              </w:rPr>
              <w:t>124</w:t>
            </w:r>
          </w:p>
        </w:tc>
      </w:tr>
      <w:tr w:rsidR="00B422E9" w:rsidRPr="00431C72" w:rsidTr="00EE7D3E">
        <w:trPr>
          <w:trHeight w:val="565"/>
        </w:trPr>
        <w:tc>
          <w:tcPr>
            <w:tcW w:w="3549" w:type="dxa"/>
            <w:tcBorders>
              <w:top w:val="single" w:sz="4" w:space="0" w:color="auto"/>
              <w:left w:val="single" w:sz="4" w:space="0" w:color="auto"/>
              <w:bottom w:val="single" w:sz="4" w:space="0" w:color="auto"/>
              <w:right w:val="single" w:sz="4" w:space="0" w:color="auto"/>
            </w:tcBorders>
            <w:shd w:val="clear" w:color="auto" w:fill="auto"/>
            <w:vAlign w:val="center"/>
          </w:tcPr>
          <w:p w:rsidR="00B422E9" w:rsidRPr="00431C72" w:rsidRDefault="00B422E9" w:rsidP="00EE7D3E">
            <w:pPr>
              <w:rPr>
                <w:color w:val="000000"/>
                <w:lang w:eastAsia="tr-TR"/>
              </w:rPr>
            </w:pPr>
            <w:r>
              <w:rPr>
                <w:color w:val="000000"/>
                <w:lang w:eastAsia="tr-TR"/>
              </w:rPr>
              <w:t>Hüseyin SÜRMELİ</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B422E9" w:rsidRPr="00431C72" w:rsidRDefault="00B422E9" w:rsidP="00EE7D3E">
            <w:pPr>
              <w:jc w:val="center"/>
              <w:rPr>
                <w:color w:val="000000"/>
                <w:lang w:eastAsia="tr-TR"/>
              </w:rPr>
            </w:pPr>
            <w:r>
              <w:rPr>
                <w:color w:val="000000"/>
                <w:lang w:eastAsia="tr-TR"/>
              </w:rPr>
              <w:t xml:space="preserve">Bilişim </w:t>
            </w:r>
            <w:proofErr w:type="spellStart"/>
            <w:r>
              <w:rPr>
                <w:color w:val="000000"/>
                <w:lang w:eastAsia="tr-TR"/>
              </w:rPr>
              <w:t>Tekn</w:t>
            </w:r>
            <w:proofErr w:type="spellEnd"/>
            <w:r>
              <w:rPr>
                <w:color w:val="000000"/>
                <w:lang w:eastAsia="tr-TR"/>
              </w:rPr>
              <w:t>. Öğretmeni</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422E9" w:rsidRPr="00431C72" w:rsidRDefault="00B422E9" w:rsidP="00EE7D3E">
            <w:pPr>
              <w:jc w:val="center"/>
              <w:rPr>
                <w:color w:val="000000"/>
                <w:lang w:eastAsia="tr-TR"/>
              </w:rPr>
            </w:pPr>
            <w:r>
              <w:rPr>
                <w:color w:val="000000"/>
                <w:lang w:eastAsia="tr-TR"/>
              </w:rPr>
              <w:t>27</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422E9" w:rsidRPr="00431C72" w:rsidRDefault="00B422E9" w:rsidP="00EE7D3E">
            <w:pPr>
              <w:jc w:val="center"/>
              <w:rPr>
                <w:color w:val="000000"/>
                <w:lang w:eastAsia="tr-TR"/>
              </w:rPr>
            </w:pPr>
            <w:r>
              <w:rPr>
                <w:color w:val="000000"/>
                <w:lang w:eastAsia="tr-TR"/>
              </w:rPr>
              <w:t>162</w:t>
            </w:r>
          </w:p>
        </w:tc>
      </w:tr>
      <w:tr w:rsidR="00B422E9" w:rsidRPr="00431C72" w:rsidTr="00EE7D3E">
        <w:trPr>
          <w:trHeight w:val="565"/>
        </w:trPr>
        <w:tc>
          <w:tcPr>
            <w:tcW w:w="3549" w:type="dxa"/>
            <w:tcBorders>
              <w:top w:val="single" w:sz="4" w:space="0" w:color="auto"/>
              <w:left w:val="single" w:sz="4" w:space="0" w:color="auto"/>
              <w:bottom w:val="single" w:sz="4" w:space="0" w:color="auto"/>
              <w:right w:val="single" w:sz="4" w:space="0" w:color="auto"/>
            </w:tcBorders>
            <w:shd w:val="clear" w:color="auto" w:fill="auto"/>
            <w:vAlign w:val="center"/>
          </w:tcPr>
          <w:p w:rsidR="00B422E9" w:rsidRPr="00431C72" w:rsidRDefault="00B422E9" w:rsidP="00EE7D3E">
            <w:pPr>
              <w:rPr>
                <w:color w:val="000000"/>
                <w:lang w:eastAsia="tr-TR"/>
              </w:rPr>
            </w:pPr>
            <w:r>
              <w:rPr>
                <w:color w:val="000000"/>
                <w:lang w:eastAsia="tr-TR"/>
              </w:rPr>
              <w:t>Şerife ERGÜVEN</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B422E9" w:rsidRPr="00431C72" w:rsidRDefault="00B422E9" w:rsidP="00EE7D3E">
            <w:pPr>
              <w:jc w:val="center"/>
              <w:rPr>
                <w:color w:val="000000"/>
                <w:lang w:eastAsia="tr-TR"/>
              </w:rPr>
            </w:pPr>
            <w:r>
              <w:rPr>
                <w:color w:val="000000"/>
                <w:lang w:eastAsia="tr-TR"/>
              </w:rPr>
              <w:t>Müzik Öğretmeni</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422E9" w:rsidRPr="00431C72" w:rsidRDefault="00B422E9" w:rsidP="00EE7D3E">
            <w:pPr>
              <w:jc w:val="center"/>
              <w:rPr>
                <w:color w:val="000000"/>
                <w:lang w:eastAsia="tr-TR"/>
              </w:rPr>
            </w:pPr>
            <w:r>
              <w:rPr>
                <w:color w:val="000000"/>
                <w:lang w:eastAsia="tr-TR"/>
              </w:rPr>
              <w:t>13</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422E9" w:rsidRPr="00431C72" w:rsidRDefault="00B422E9" w:rsidP="00EE7D3E">
            <w:pPr>
              <w:jc w:val="center"/>
              <w:rPr>
                <w:color w:val="000000"/>
                <w:lang w:eastAsia="tr-TR"/>
              </w:rPr>
            </w:pPr>
            <w:r>
              <w:rPr>
                <w:color w:val="000000"/>
                <w:lang w:eastAsia="tr-TR"/>
              </w:rPr>
              <w:t>78</w:t>
            </w:r>
          </w:p>
        </w:tc>
      </w:tr>
      <w:tr w:rsidR="00B422E9" w:rsidRPr="00431C72" w:rsidTr="00EE7D3E">
        <w:trPr>
          <w:trHeight w:val="565"/>
        </w:trPr>
        <w:tc>
          <w:tcPr>
            <w:tcW w:w="3549" w:type="dxa"/>
            <w:tcBorders>
              <w:top w:val="single" w:sz="4" w:space="0" w:color="auto"/>
              <w:left w:val="single" w:sz="4" w:space="0" w:color="auto"/>
              <w:bottom w:val="single" w:sz="4" w:space="0" w:color="auto"/>
              <w:right w:val="single" w:sz="4" w:space="0" w:color="auto"/>
            </w:tcBorders>
            <w:shd w:val="clear" w:color="auto" w:fill="auto"/>
            <w:vAlign w:val="center"/>
          </w:tcPr>
          <w:p w:rsidR="00B422E9" w:rsidRPr="00431C72" w:rsidRDefault="00B422E9" w:rsidP="00EE7D3E">
            <w:pPr>
              <w:rPr>
                <w:color w:val="000000"/>
                <w:lang w:eastAsia="tr-TR"/>
              </w:rPr>
            </w:pPr>
            <w:r>
              <w:rPr>
                <w:color w:val="000000"/>
                <w:lang w:eastAsia="tr-TR"/>
              </w:rPr>
              <w:t>Hakan UMDU</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B422E9" w:rsidRPr="00431C72" w:rsidRDefault="00B422E9" w:rsidP="00EE7D3E">
            <w:pPr>
              <w:jc w:val="center"/>
              <w:rPr>
                <w:color w:val="000000"/>
                <w:lang w:eastAsia="tr-TR"/>
              </w:rPr>
            </w:pPr>
            <w:r>
              <w:rPr>
                <w:color w:val="000000"/>
                <w:lang w:eastAsia="tr-TR"/>
              </w:rPr>
              <w:t>Teknoloji Tasar. Öğretmeni</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422E9" w:rsidRPr="00431C72" w:rsidRDefault="00B422E9" w:rsidP="00EE7D3E">
            <w:pPr>
              <w:jc w:val="center"/>
              <w:rPr>
                <w:color w:val="000000"/>
                <w:lang w:eastAsia="tr-TR"/>
              </w:rPr>
            </w:pPr>
            <w:r>
              <w:rPr>
                <w:color w:val="000000"/>
                <w:lang w:eastAsia="tr-TR"/>
              </w:rPr>
              <w:t>34</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422E9" w:rsidRPr="00431C72" w:rsidRDefault="00B422E9" w:rsidP="00EE7D3E">
            <w:pPr>
              <w:jc w:val="center"/>
              <w:rPr>
                <w:color w:val="000000"/>
                <w:lang w:eastAsia="tr-TR"/>
              </w:rPr>
            </w:pPr>
            <w:r>
              <w:rPr>
                <w:color w:val="000000"/>
                <w:lang w:eastAsia="tr-TR"/>
              </w:rPr>
              <w:t>102</w:t>
            </w:r>
          </w:p>
        </w:tc>
      </w:tr>
      <w:tr w:rsidR="00B422E9" w:rsidRPr="00431C72" w:rsidTr="00EE7D3E">
        <w:trPr>
          <w:trHeight w:val="565"/>
        </w:trPr>
        <w:tc>
          <w:tcPr>
            <w:tcW w:w="3549" w:type="dxa"/>
            <w:tcBorders>
              <w:top w:val="single" w:sz="4" w:space="0" w:color="auto"/>
              <w:left w:val="single" w:sz="4" w:space="0" w:color="auto"/>
              <w:bottom w:val="single" w:sz="4" w:space="0" w:color="auto"/>
              <w:right w:val="single" w:sz="4" w:space="0" w:color="auto"/>
            </w:tcBorders>
            <w:shd w:val="clear" w:color="auto" w:fill="auto"/>
            <w:vAlign w:val="center"/>
          </w:tcPr>
          <w:p w:rsidR="00B422E9" w:rsidRPr="00431C72" w:rsidRDefault="00B422E9" w:rsidP="00EE7D3E">
            <w:pPr>
              <w:rPr>
                <w:color w:val="000000"/>
                <w:lang w:eastAsia="tr-TR"/>
              </w:rPr>
            </w:pPr>
            <w:r>
              <w:rPr>
                <w:color w:val="000000"/>
                <w:lang w:eastAsia="tr-TR"/>
              </w:rPr>
              <w:lastRenderedPageBreak/>
              <w:t>Selman AYDOĞMUŞ</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B422E9" w:rsidRPr="00431C72" w:rsidRDefault="00B422E9" w:rsidP="00EE7D3E">
            <w:pPr>
              <w:jc w:val="center"/>
              <w:rPr>
                <w:color w:val="000000"/>
                <w:lang w:eastAsia="tr-TR"/>
              </w:rPr>
            </w:pPr>
            <w:r>
              <w:rPr>
                <w:color w:val="000000"/>
                <w:lang w:eastAsia="tr-TR"/>
              </w:rPr>
              <w:t>Özel Eğitim Öğretmeni</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422E9" w:rsidRPr="00431C72" w:rsidRDefault="00B422E9" w:rsidP="00EE7D3E">
            <w:pPr>
              <w:jc w:val="center"/>
              <w:rPr>
                <w:color w:val="000000"/>
                <w:lang w:eastAsia="tr-TR"/>
              </w:rPr>
            </w:pPr>
            <w:r>
              <w:rPr>
                <w:color w:val="000000"/>
                <w:lang w:eastAsia="tr-TR"/>
              </w:rPr>
              <w:t>52</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422E9" w:rsidRPr="00431C72" w:rsidRDefault="00B422E9" w:rsidP="00EE7D3E">
            <w:pPr>
              <w:jc w:val="center"/>
              <w:rPr>
                <w:color w:val="000000"/>
                <w:lang w:eastAsia="tr-TR"/>
              </w:rPr>
            </w:pPr>
            <w:r>
              <w:rPr>
                <w:color w:val="000000"/>
                <w:lang w:eastAsia="tr-TR"/>
              </w:rPr>
              <w:t>312</w:t>
            </w:r>
          </w:p>
        </w:tc>
      </w:tr>
      <w:tr w:rsidR="00B422E9" w:rsidRPr="00431C72" w:rsidTr="00EE7D3E">
        <w:trPr>
          <w:trHeight w:val="565"/>
        </w:trPr>
        <w:tc>
          <w:tcPr>
            <w:tcW w:w="3549" w:type="dxa"/>
            <w:tcBorders>
              <w:top w:val="single" w:sz="4" w:space="0" w:color="auto"/>
              <w:left w:val="single" w:sz="4" w:space="0" w:color="auto"/>
              <w:bottom w:val="single" w:sz="4" w:space="0" w:color="auto"/>
              <w:right w:val="single" w:sz="4" w:space="0" w:color="auto"/>
            </w:tcBorders>
            <w:shd w:val="clear" w:color="auto" w:fill="auto"/>
            <w:vAlign w:val="center"/>
          </w:tcPr>
          <w:p w:rsidR="00B422E9" w:rsidRPr="00431C72" w:rsidRDefault="00B422E9" w:rsidP="00EE7D3E">
            <w:pPr>
              <w:rPr>
                <w:color w:val="000000"/>
                <w:lang w:eastAsia="tr-TR"/>
              </w:rPr>
            </w:pPr>
            <w:proofErr w:type="spellStart"/>
            <w:r>
              <w:rPr>
                <w:color w:val="000000"/>
                <w:lang w:eastAsia="tr-TR"/>
              </w:rPr>
              <w:t>Tolgahan</w:t>
            </w:r>
            <w:proofErr w:type="spellEnd"/>
            <w:r>
              <w:rPr>
                <w:color w:val="000000"/>
                <w:lang w:eastAsia="tr-TR"/>
              </w:rPr>
              <w:t xml:space="preserve"> İMRAT</w:t>
            </w:r>
          </w:p>
        </w:tc>
        <w:tc>
          <w:tcPr>
            <w:tcW w:w="1843" w:type="dxa"/>
            <w:tcBorders>
              <w:top w:val="single" w:sz="4" w:space="0" w:color="auto"/>
              <w:left w:val="nil"/>
              <w:bottom w:val="single" w:sz="4" w:space="0" w:color="auto"/>
              <w:right w:val="single" w:sz="4" w:space="0" w:color="auto"/>
            </w:tcBorders>
            <w:shd w:val="clear" w:color="auto" w:fill="auto"/>
            <w:noWrap/>
          </w:tcPr>
          <w:p w:rsidR="00B422E9" w:rsidRDefault="00B422E9" w:rsidP="00EE7D3E">
            <w:pPr>
              <w:jc w:val="center"/>
            </w:pPr>
            <w:r w:rsidRPr="00A40F1C">
              <w:rPr>
                <w:color w:val="000000"/>
                <w:lang w:eastAsia="tr-TR"/>
              </w:rPr>
              <w:t>Özel Eğitim Öğretmeni</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422E9" w:rsidRPr="00431C72" w:rsidRDefault="00B422E9" w:rsidP="00EE7D3E">
            <w:pPr>
              <w:jc w:val="center"/>
              <w:rPr>
                <w:color w:val="000000"/>
                <w:lang w:eastAsia="tr-TR"/>
              </w:rPr>
            </w:pPr>
            <w:r>
              <w:rPr>
                <w:color w:val="000000"/>
                <w:lang w:eastAsia="tr-TR"/>
              </w:rPr>
              <w:t>23</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422E9" w:rsidRPr="00431C72" w:rsidRDefault="00B422E9" w:rsidP="00EE7D3E">
            <w:pPr>
              <w:jc w:val="center"/>
              <w:rPr>
                <w:color w:val="000000"/>
                <w:lang w:eastAsia="tr-TR"/>
              </w:rPr>
            </w:pPr>
            <w:r>
              <w:rPr>
                <w:color w:val="000000"/>
                <w:lang w:eastAsia="tr-TR"/>
              </w:rPr>
              <w:t>138</w:t>
            </w:r>
          </w:p>
        </w:tc>
      </w:tr>
      <w:tr w:rsidR="00B422E9" w:rsidRPr="00431C72" w:rsidTr="00EE7D3E">
        <w:trPr>
          <w:trHeight w:val="565"/>
        </w:trPr>
        <w:tc>
          <w:tcPr>
            <w:tcW w:w="3549" w:type="dxa"/>
            <w:tcBorders>
              <w:top w:val="single" w:sz="4" w:space="0" w:color="auto"/>
              <w:left w:val="single" w:sz="4" w:space="0" w:color="auto"/>
              <w:bottom w:val="single" w:sz="4" w:space="0" w:color="auto"/>
              <w:right w:val="single" w:sz="4" w:space="0" w:color="auto"/>
            </w:tcBorders>
            <w:shd w:val="clear" w:color="auto" w:fill="auto"/>
            <w:vAlign w:val="center"/>
          </w:tcPr>
          <w:p w:rsidR="00B422E9" w:rsidRPr="00431C72" w:rsidRDefault="00B422E9" w:rsidP="00EE7D3E">
            <w:pPr>
              <w:rPr>
                <w:color w:val="000000"/>
                <w:lang w:eastAsia="tr-TR"/>
              </w:rPr>
            </w:pPr>
            <w:r>
              <w:rPr>
                <w:color w:val="000000"/>
                <w:lang w:eastAsia="tr-TR"/>
              </w:rPr>
              <w:t>Serdar TOPRAK</w:t>
            </w:r>
          </w:p>
        </w:tc>
        <w:tc>
          <w:tcPr>
            <w:tcW w:w="1843" w:type="dxa"/>
            <w:tcBorders>
              <w:top w:val="single" w:sz="4" w:space="0" w:color="auto"/>
              <w:left w:val="nil"/>
              <w:bottom w:val="single" w:sz="4" w:space="0" w:color="auto"/>
              <w:right w:val="single" w:sz="4" w:space="0" w:color="auto"/>
            </w:tcBorders>
            <w:shd w:val="clear" w:color="auto" w:fill="auto"/>
            <w:noWrap/>
          </w:tcPr>
          <w:p w:rsidR="00B422E9" w:rsidRDefault="00B422E9" w:rsidP="00EE7D3E">
            <w:pPr>
              <w:jc w:val="center"/>
            </w:pPr>
            <w:r w:rsidRPr="00A40F1C">
              <w:rPr>
                <w:color w:val="000000"/>
                <w:lang w:eastAsia="tr-TR"/>
              </w:rPr>
              <w:t>Özel Eğitim Öğretmeni</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422E9" w:rsidRPr="00431C72" w:rsidRDefault="00B422E9" w:rsidP="00EE7D3E">
            <w:pPr>
              <w:jc w:val="center"/>
              <w:rPr>
                <w:color w:val="000000"/>
                <w:lang w:eastAsia="tr-TR"/>
              </w:rPr>
            </w:pPr>
            <w:r>
              <w:rPr>
                <w:color w:val="000000"/>
                <w:lang w:eastAsia="tr-TR"/>
              </w:rPr>
              <w:t>20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422E9" w:rsidRPr="00431C72" w:rsidRDefault="00B422E9" w:rsidP="00EE7D3E">
            <w:pPr>
              <w:jc w:val="center"/>
              <w:rPr>
                <w:color w:val="000000"/>
                <w:lang w:eastAsia="tr-TR"/>
              </w:rPr>
            </w:pPr>
            <w:r>
              <w:rPr>
                <w:color w:val="000000"/>
                <w:lang w:eastAsia="tr-TR"/>
              </w:rPr>
              <w:t>120</w:t>
            </w:r>
          </w:p>
        </w:tc>
      </w:tr>
      <w:tr w:rsidR="00B422E9" w:rsidRPr="00431C72" w:rsidTr="00EE7D3E">
        <w:trPr>
          <w:trHeight w:val="565"/>
        </w:trPr>
        <w:tc>
          <w:tcPr>
            <w:tcW w:w="3549" w:type="dxa"/>
            <w:tcBorders>
              <w:top w:val="single" w:sz="4" w:space="0" w:color="auto"/>
              <w:left w:val="single" w:sz="4" w:space="0" w:color="auto"/>
              <w:bottom w:val="single" w:sz="4" w:space="0" w:color="auto"/>
              <w:right w:val="single" w:sz="4" w:space="0" w:color="auto"/>
            </w:tcBorders>
            <w:shd w:val="clear" w:color="auto" w:fill="auto"/>
            <w:vAlign w:val="center"/>
          </w:tcPr>
          <w:p w:rsidR="00B422E9" w:rsidRPr="00431C72" w:rsidRDefault="00B422E9" w:rsidP="00EE7D3E">
            <w:pPr>
              <w:rPr>
                <w:color w:val="000000"/>
                <w:lang w:eastAsia="tr-TR"/>
              </w:rPr>
            </w:pPr>
            <w:r>
              <w:rPr>
                <w:color w:val="000000"/>
                <w:lang w:eastAsia="tr-TR"/>
              </w:rPr>
              <w:t>Hayri SAYGILI</w:t>
            </w:r>
          </w:p>
        </w:tc>
        <w:tc>
          <w:tcPr>
            <w:tcW w:w="1843" w:type="dxa"/>
            <w:tcBorders>
              <w:top w:val="single" w:sz="4" w:space="0" w:color="auto"/>
              <w:left w:val="nil"/>
              <w:bottom w:val="single" w:sz="4" w:space="0" w:color="auto"/>
              <w:right w:val="single" w:sz="4" w:space="0" w:color="auto"/>
            </w:tcBorders>
            <w:shd w:val="clear" w:color="auto" w:fill="auto"/>
            <w:noWrap/>
          </w:tcPr>
          <w:p w:rsidR="00B422E9" w:rsidRDefault="00B422E9" w:rsidP="00EE7D3E">
            <w:pPr>
              <w:jc w:val="center"/>
            </w:pPr>
            <w:r w:rsidRPr="00A40F1C">
              <w:rPr>
                <w:color w:val="000000"/>
                <w:lang w:eastAsia="tr-TR"/>
              </w:rPr>
              <w:t>Özel Eğitim Öğretmeni</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422E9" w:rsidRPr="00431C72" w:rsidRDefault="00B422E9" w:rsidP="00EE7D3E">
            <w:pPr>
              <w:jc w:val="center"/>
              <w:rPr>
                <w:color w:val="000000"/>
                <w:lang w:eastAsia="tr-TR"/>
              </w:rPr>
            </w:pPr>
            <w:r>
              <w:rPr>
                <w:color w:val="000000"/>
                <w:lang w:eastAsia="tr-TR"/>
              </w:rPr>
              <w:t>31</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422E9" w:rsidRPr="00431C72" w:rsidRDefault="00B422E9" w:rsidP="00EE7D3E">
            <w:pPr>
              <w:jc w:val="center"/>
              <w:rPr>
                <w:color w:val="000000"/>
                <w:lang w:eastAsia="tr-TR"/>
              </w:rPr>
            </w:pPr>
            <w:r>
              <w:rPr>
                <w:color w:val="000000"/>
                <w:lang w:eastAsia="tr-TR"/>
              </w:rPr>
              <w:t>186</w:t>
            </w:r>
          </w:p>
        </w:tc>
      </w:tr>
      <w:tr w:rsidR="00B422E9" w:rsidRPr="00431C72" w:rsidTr="00EE7D3E">
        <w:trPr>
          <w:trHeight w:val="565"/>
        </w:trPr>
        <w:tc>
          <w:tcPr>
            <w:tcW w:w="3549" w:type="dxa"/>
            <w:tcBorders>
              <w:top w:val="single" w:sz="4" w:space="0" w:color="auto"/>
              <w:left w:val="single" w:sz="4" w:space="0" w:color="auto"/>
              <w:bottom w:val="single" w:sz="4" w:space="0" w:color="auto"/>
              <w:right w:val="single" w:sz="4" w:space="0" w:color="auto"/>
            </w:tcBorders>
            <w:shd w:val="clear" w:color="auto" w:fill="auto"/>
            <w:vAlign w:val="center"/>
          </w:tcPr>
          <w:p w:rsidR="00B422E9" w:rsidRPr="00431C72" w:rsidRDefault="00B422E9" w:rsidP="00EE7D3E">
            <w:pPr>
              <w:rPr>
                <w:color w:val="000000"/>
                <w:lang w:eastAsia="tr-TR"/>
              </w:rPr>
            </w:pPr>
            <w:r>
              <w:rPr>
                <w:color w:val="000000"/>
                <w:lang w:eastAsia="tr-TR"/>
              </w:rPr>
              <w:t>Arzu HAZAR</w:t>
            </w:r>
          </w:p>
        </w:tc>
        <w:tc>
          <w:tcPr>
            <w:tcW w:w="1843" w:type="dxa"/>
            <w:tcBorders>
              <w:top w:val="single" w:sz="4" w:space="0" w:color="auto"/>
              <w:left w:val="nil"/>
              <w:bottom w:val="single" w:sz="4" w:space="0" w:color="auto"/>
              <w:right w:val="single" w:sz="4" w:space="0" w:color="auto"/>
            </w:tcBorders>
            <w:shd w:val="clear" w:color="auto" w:fill="auto"/>
            <w:noWrap/>
          </w:tcPr>
          <w:p w:rsidR="00B422E9" w:rsidRDefault="00B422E9" w:rsidP="00EE7D3E">
            <w:pPr>
              <w:jc w:val="center"/>
            </w:pPr>
            <w:r w:rsidRPr="00A40F1C">
              <w:rPr>
                <w:color w:val="000000"/>
                <w:lang w:eastAsia="tr-TR"/>
              </w:rPr>
              <w:t>Özel Eğitim Öğretmeni</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422E9" w:rsidRPr="00431C72" w:rsidRDefault="00B422E9" w:rsidP="00EE7D3E">
            <w:pPr>
              <w:jc w:val="center"/>
              <w:rPr>
                <w:color w:val="000000"/>
                <w:lang w:eastAsia="tr-TR"/>
              </w:rPr>
            </w:pPr>
            <w:r>
              <w:rPr>
                <w:color w:val="000000"/>
                <w:lang w:eastAsia="tr-TR"/>
              </w:rPr>
              <w:t>40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422E9" w:rsidRPr="00431C72" w:rsidRDefault="00B422E9" w:rsidP="00EE7D3E">
            <w:pPr>
              <w:jc w:val="center"/>
              <w:rPr>
                <w:color w:val="000000"/>
                <w:lang w:eastAsia="tr-TR"/>
              </w:rPr>
            </w:pPr>
            <w:r>
              <w:rPr>
                <w:color w:val="000000"/>
                <w:lang w:eastAsia="tr-TR"/>
              </w:rPr>
              <w:t>240</w:t>
            </w:r>
          </w:p>
        </w:tc>
      </w:tr>
    </w:tbl>
    <w:p w:rsidR="00B422E9" w:rsidRDefault="00B422E9" w:rsidP="00B422E9"/>
    <w:p w:rsidR="000B02D5" w:rsidRDefault="000B02D5" w:rsidP="000B02D5">
      <w:pPr>
        <w:pStyle w:val="GvdeMetni"/>
        <w:spacing w:before="95"/>
        <w:rPr>
          <w:i/>
          <w:sz w:val="18"/>
        </w:rPr>
      </w:pPr>
    </w:p>
    <w:p w:rsidR="00B422E9" w:rsidRDefault="00B422E9" w:rsidP="000B02D5">
      <w:pPr>
        <w:pStyle w:val="GvdeMetni"/>
        <w:spacing w:before="95"/>
        <w:rPr>
          <w:i/>
          <w:sz w:val="18"/>
        </w:rPr>
      </w:pPr>
    </w:p>
    <w:p w:rsidR="00B422E9" w:rsidRDefault="00B422E9" w:rsidP="000B02D5">
      <w:pPr>
        <w:pStyle w:val="GvdeMetni"/>
        <w:spacing w:before="95"/>
        <w:rPr>
          <w:i/>
          <w:sz w:val="18"/>
        </w:rPr>
      </w:pPr>
    </w:p>
    <w:p w:rsidR="00B422E9" w:rsidRDefault="00B422E9" w:rsidP="000B02D5">
      <w:pPr>
        <w:pStyle w:val="GvdeMetni"/>
        <w:spacing w:before="95"/>
        <w:rPr>
          <w:i/>
          <w:sz w:val="18"/>
        </w:rPr>
      </w:pPr>
    </w:p>
    <w:p w:rsidR="00B422E9" w:rsidRDefault="00B422E9" w:rsidP="000B02D5">
      <w:pPr>
        <w:pStyle w:val="GvdeMetni"/>
        <w:spacing w:before="95"/>
        <w:rPr>
          <w:i/>
          <w:sz w:val="18"/>
        </w:rPr>
      </w:pPr>
    </w:p>
    <w:p w:rsidR="00B422E9" w:rsidRDefault="00B422E9" w:rsidP="000B02D5">
      <w:pPr>
        <w:pStyle w:val="GvdeMetni"/>
        <w:spacing w:before="95"/>
        <w:rPr>
          <w:i/>
          <w:sz w:val="18"/>
        </w:rPr>
      </w:pPr>
    </w:p>
    <w:p w:rsidR="00B422E9" w:rsidRDefault="00B422E9" w:rsidP="000B02D5">
      <w:pPr>
        <w:pStyle w:val="GvdeMetni"/>
        <w:spacing w:before="95"/>
        <w:rPr>
          <w:i/>
          <w:sz w:val="18"/>
        </w:rPr>
      </w:pPr>
    </w:p>
    <w:p w:rsidR="00B422E9" w:rsidRDefault="00B422E9" w:rsidP="000B02D5">
      <w:pPr>
        <w:pStyle w:val="GvdeMetni"/>
        <w:spacing w:before="95"/>
        <w:rPr>
          <w:i/>
          <w:sz w:val="18"/>
        </w:rPr>
      </w:pPr>
    </w:p>
    <w:p w:rsidR="00165B95" w:rsidRDefault="00A36276">
      <w:pPr>
        <w:spacing w:line="201" w:lineRule="exact"/>
        <w:ind w:left="808"/>
        <w:rPr>
          <w:i/>
          <w:sz w:val="18"/>
        </w:rPr>
      </w:pPr>
      <w:r>
        <w:rPr>
          <w:i/>
          <w:color w:val="44536A"/>
          <w:sz w:val="18"/>
        </w:rPr>
        <w:t>Tablo14</w:t>
      </w:r>
      <w:proofErr w:type="gramStart"/>
      <w:r>
        <w:rPr>
          <w:i/>
          <w:color w:val="44536A"/>
          <w:sz w:val="18"/>
        </w:rPr>
        <w:t>:</w:t>
      </w:r>
      <w:r w:rsidR="00EF129A">
        <w:rPr>
          <w:i/>
          <w:color w:val="44536A"/>
          <w:sz w:val="18"/>
        </w:rPr>
        <w:t>:</w:t>
      </w:r>
      <w:proofErr w:type="spellStart"/>
      <w:proofErr w:type="gramEnd"/>
      <w:r w:rsidR="00EF129A">
        <w:rPr>
          <w:i/>
          <w:color w:val="44536A"/>
          <w:sz w:val="18"/>
        </w:rPr>
        <w:t>ÖğretmenlerinKatıldığıHizmetİçiEğitimProgramları</w:t>
      </w:r>
      <w:proofErr w:type="spellEnd"/>
    </w:p>
    <w:p w:rsidR="00165B95" w:rsidRDefault="00165B95">
      <w:pPr>
        <w:pStyle w:val="GvdeMetni"/>
        <w:rPr>
          <w:i/>
          <w:sz w:val="20"/>
        </w:rPr>
      </w:pPr>
    </w:p>
    <w:p w:rsidR="00165B95" w:rsidRDefault="00165B95">
      <w:pPr>
        <w:pStyle w:val="GvdeMetni"/>
        <w:spacing w:before="1"/>
        <w:rPr>
          <w:i/>
          <w:sz w:val="18"/>
        </w:rPr>
      </w:pPr>
    </w:p>
    <w:tbl>
      <w:tblPr>
        <w:tblStyle w:val="TableNormal"/>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8"/>
        <w:gridCol w:w="2720"/>
        <w:gridCol w:w="1276"/>
        <w:gridCol w:w="1278"/>
        <w:gridCol w:w="3813"/>
      </w:tblGrid>
      <w:tr w:rsidR="00165B95">
        <w:trPr>
          <w:trHeight w:val="707"/>
        </w:trPr>
        <w:tc>
          <w:tcPr>
            <w:tcW w:w="1402" w:type="dxa"/>
            <w:vMerge w:val="restart"/>
            <w:shd w:val="clear" w:color="auto" w:fill="E1EED9"/>
          </w:tcPr>
          <w:p w:rsidR="00165B95" w:rsidRDefault="00165B95">
            <w:pPr>
              <w:pStyle w:val="TableParagraph"/>
            </w:pPr>
          </w:p>
        </w:tc>
        <w:tc>
          <w:tcPr>
            <w:tcW w:w="5275" w:type="dxa"/>
            <w:gridSpan w:val="3"/>
            <w:shd w:val="clear" w:color="auto" w:fill="E1EED9"/>
          </w:tcPr>
          <w:p w:rsidR="00165B95" w:rsidRDefault="00EF129A">
            <w:pPr>
              <w:pStyle w:val="TableParagraph"/>
              <w:spacing w:line="275" w:lineRule="exact"/>
              <w:ind w:left="112"/>
              <w:rPr>
                <w:b/>
                <w:sz w:val="24"/>
              </w:rPr>
            </w:pPr>
            <w:proofErr w:type="spellStart"/>
            <w:r>
              <w:rPr>
                <w:b/>
                <w:sz w:val="24"/>
              </w:rPr>
              <w:t>YılİçerisindeOkul</w:t>
            </w:r>
            <w:proofErr w:type="spellEnd"/>
            <w:r>
              <w:rPr>
                <w:b/>
                <w:sz w:val="24"/>
              </w:rPr>
              <w:t>/</w:t>
            </w:r>
            <w:proofErr w:type="spellStart"/>
            <w:r>
              <w:rPr>
                <w:b/>
                <w:sz w:val="24"/>
              </w:rPr>
              <w:t>KurumdanAyrılanYönetici</w:t>
            </w:r>
            <w:proofErr w:type="spellEnd"/>
          </w:p>
          <w:p w:rsidR="00165B95" w:rsidRDefault="00EF129A">
            <w:pPr>
              <w:pStyle w:val="TableParagraph"/>
              <w:spacing w:before="69"/>
              <w:ind w:left="112"/>
              <w:rPr>
                <w:b/>
                <w:sz w:val="24"/>
              </w:rPr>
            </w:pPr>
            <w:r>
              <w:rPr>
                <w:b/>
                <w:sz w:val="24"/>
              </w:rPr>
              <w:t>Sayısı</w:t>
            </w:r>
          </w:p>
        </w:tc>
        <w:tc>
          <w:tcPr>
            <w:tcW w:w="6367" w:type="dxa"/>
            <w:gridSpan w:val="3"/>
            <w:shd w:val="clear" w:color="auto" w:fill="E1EED9"/>
          </w:tcPr>
          <w:p w:rsidR="00165B95" w:rsidRDefault="00EF129A">
            <w:pPr>
              <w:pStyle w:val="TableParagraph"/>
              <w:spacing w:line="275" w:lineRule="exact"/>
              <w:ind w:left="105"/>
              <w:rPr>
                <w:b/>
                <w:sz w:val="24"/>
              </w:rPr>
            </w:pPr>
            <w:proofErr w:type="spellStart"/>
            <w:r>
              <w:rPr>
                <w:b/>
                <w:sz w:val="24"/>
              </w:rPr>
              <w:t>YılİçerisindeOkul</w:t>
            </w:r>
            <w:proofErr w:type="spellEnd"/>
            <w:r>
              <w:rPr>
                <w:b/>
                <w:sz w:val="24"/>
              </w:rPr>
              <w:t>/</w:t>
            </w:r>
            <w:proofErr w:type="spellStart"/>
            <w:r>
              <w:rPr>
                <w:b/>
                <w:sz w:val="24"/>
              </w:rPr>
              <w:t>KurumdaGöreveBaşlayanYönetici</w:t>
            </w:r>
            <w:proofErr w:type="spellEnd"/>
          </w:p>
          <w:p w:rsidR="00165B95" w:rsidRDefault="00EF129A">
            <w:pPr>
              <w:pStyle w:val="TableParagraph"/>
              <w:spacing w:before="69"/>
              <w:ind w:left="105"/>
              <w:rPr>
                <w:b/>
                <w:sz w:val="24"/>
              </w:rPr>
            </w:pPr>
            <w:r>
              <w:rPr>
                <w:b/>
                <w:sz w:val="24"/>
              </w:rPr>
              <w:t>Sayısı</w:t>
            </w:r>
          </w:p>
        </w:tc>
      </w:tr>
      <w:tr w:rsidR="00165B95">
        <w:trPr>
          <w:trHeight w:val="650"/>
        </w:trPr>
        <w:tc>
          <w:tcPr>
            <w:tcW w:w="1402" w:type="dxa"/>
            <w:vMerge/>
            <w:tcBorders>
              <w:top w:val="nil"/>
            </w:tcBorders>
            <w:shd w:val="clear" w:color="auto" w:fill="E1EED9"/>
          </w:tcPr>
          <w:p w:rsidR="00165B95" w:rsidRDefault="00165B95">
            <w:pPr>
              <w:rPr>
                <w:sz w:val="2"/>
                <w:szCs w:val="2"/>
              </w:rPr>
            </w:pPr>
          </w:p>
        </w:tc>
        <w:tc>
          <w:tcPr>
            <w:tcW w:w="1277" w:type="dxa"/>
          </w:tcPr>
          <w:p w:rsidR="00165B95" w:rsidRDefault="00EF129A">
            <w:pPr>
              <w:pStyle w:val="TableParagraph"/>
              <w:spacing w:before="117"/>
              <w:ind w:left="606"/>
              <w:rPr>
                <w:b/>
                <w:sz w:val="24"/>
              </w:rPr>
            </w:pPr>
            <w:r>
              <w:rPr>
                <w:b/>
                <w:sz w:val="24"/>
              </w:rPr>
              <w:t>2021</w:t>
            </w:r>
          </w:p>
        </w:tc>
        <w:tc>
          <w:tcPr>
            <w:tcW w:w="1278" w:type="dxa"/>
          </w:tcPr>
          <w:p w:rsidR="00165B95" w:rsidRDefault="00EF129A">
            <w:pPr>
              <w:pStyle w:val="TableParagraph"/>
              <w:spacing w:before="117"/>
              <w:ind w:left="604"/>
              <w:rPr>
                <w:b/>
                <w:sz w:val="24"/>
              </w:rPr>
            </w:pPr>
            <w:r>
              <w:rPr>
                <w:b/>
                <w:sz w:val="24"/>
              </w:rPr>
              <w:t>2022</w:t>
            </w:r>
          </w:p>
        </w:tc>
        <w:tc>
          <w:tcPr>
            <w:tcW w:w="2720" w:type="dxa"/>
          </w:tcPr>
          <w:p w:rsidR="00165B95" w:rsidRDefault="00EF129A">
            <w:pPr>
              <w:pStyle w:val="TableParagraph"/>
              <w:spacing w:before="117"/>
              <w:ind w:left="1323"/>
              <w:rPr>
                <w:b/>
                <w:sz w:val="24"/>
              </w:rPr>
            </w:pPr>
            <w:r>
              <w:rPr>
                <w:b/>
                <w:sz w:val="24"/>
              </w:rPr>
              <w:t>2023</w:t>
            </w:r>
          </w:p>
        </w:tc>
        <w:tc>
          <w:tcPr>
            <w:tcW w:w="1276" w:type="dxa"/>
          </w:tcPr>
          <w:p w:rsidR="00165B95" w:rsidRDefault="00EF129A">
            <w:pPr>
              <w:pStyle w:val="TableParagraph"/>
              <w:spacing w:before="117"/>
              <w:ind w:left="600"/>
              <w:rPr>
                <w:b/>
                <w:sz w:val="24"/>
              </w:rPr>
            </w:pPr>
            <w:r>
              <w:rPr>
                <w:b/>
                <w:sz w:val="24"/>
              </w:rPr>
              <w:t>2021</w:t>
            </w:r>
          </w:p>
        </w:tc>
        <w:tc>
          <w:tcPr>
            <w:tcW w:w="1278" w:type="dxa"/>
          </w:tcPr>
          <w:p w:rsidR="00165B95" w:rsidRDefault="00EF129A">
            <w:pPr>
              <w:pStyle w:val="TableParagraph"/>
              <w:spacing w:before="117"/>
              <w:ind w:left="601"/>
              <w:rPr>
                <w:b/>
                <w:sz w:val="24"/>
              </w:rPr>
            </w:pPr>
            <w:r>
              <w:rPr>
                <w:b/>
                <w:sz w:val="24"/>
              </w:rPr>
              <w:t>2022</w:t>
            </w:r>
          </w:p>
        </w:tc>
        <w:tc>
          <w:tcPr>
            <w:tcW w:w="3813" w:type="dxa"/>
          </w:tcPr>
          <w:p w:rsidR="00165B95" w:rsidRDefault="00EF129A">
            <w:pPr>
              <w:pStyle w:val="TableParagraph"/>
              <w:spacing w:before="117"/>
              <w:ind w:left="1867"/>
              <w:rPr>
                <w:b/>
                <w:sz w:val="24"/>
              </w:rPr>
            </w:pPr>
            <w:r>
              <w:rPr>
                <w:b/>
                <w:sz w:val="24"/>
              </w:rPr>
              <w:t>2023</w:t>
            </w:r>
          </w:p>
        </w:tc>
      </w:tr>
      <w:tr w:rsidR="00165B95">
        <w:trPr>
          <w:trHeight w:val="412"/>
        </w:trPr>
        <w:tc>
          <w:tcPr>
            <w:tcW w:w="1402" w:type="dxa"/>
            <w:shd w:val="clear" w:color="auto" w:fill="E1EED9"/>
          </w:tcPr>
          <w:p w:rsidR="00165B95" w:rsidRDefault="00EF129A">
            <w:pPr>
              <w:pStyle w:val="TableParagraph"/>
              <w:spacing w:line="275" w:lineRule="exact"/>
              <w:ind w:left="112"/>
              <w:rPr>
                <w:b/>
                <w:sz w:val="24"/>
              </w:rPr>
            </w:pPr>
            <w:r>
              <w:rPr>
                <w:b/>
                <w:sz w:val="24"/>
              </w:rPr>
              <w:t>TOPLAM</w:t>
            </w:r>
          </w:p>
        </w:tc>
        <w:tc>
          <w:tcPr>
            <w:tcW w:w="1277" w:type="dxa"/>
          </w:tcPr>
          <w:p w:rsidR="00165B95" w:rsidRDefault="004577B0">
            <w:pPr>
              <w:pStyle w:val="TableParagraph"/>
              <w:spacing w:line="275" w:lineRule="exact"/>
              <w:ind w:left="577"/>
              <w:rPr>
                <w:sz w:val="24"/>
              </w:rPr>
            </w:pPr>
            <w:r>
              <w:rPr>
                <w:sz w:val="24"/>
              </w:rPr>
              <w:t>-</w:t>
            </w:r>
          </w:p>
        </w:tc>
        <w:tc>
          <w:tcPr>
            <w:tcW w:w="1278" w:type="dxa"/>
          </w:tcPr>
          <w:p w:rsidR="00165B95" w:rsidRDefault="004577B0">
            <w:pPr>
              <w:pStyle w:val="TableParagraph"/>
              <w:spacing w:line="275" w:lineRule="exact"/>
              <w:ind w:left="578"/>
              <w:rPr>
                <w:sz w:val="24"/>
              </w:rPr>
            </w:pPr>
            <w:r>
              <w:rPr>
                <w:sz w:val="24"/>
              </w:rPr>
              <w:t>-</w:t>
            </w:r>
          </w:p>
        </w:tc>
        <w:tc>
          <w:tcPr>
            <w:tcW w:w="2720" w:type="dxa"/>
          </w:tcPr>
          <w:p w:rsidR="00165B95" w:rsidRDefault="004577B0">
            <w:pPr>
              <w:pStyle w:val="TableParagraph"/>
              <w:spacing w:line="275" w:lineRule="exact"/>
              <w:ind w:left="1296"/>
              <w:rPr>
                <w:sz w:val="24"/>
              </w:rPr>
            </w:pPr>
            <w:r>
              <w:rPr>
                <w:sz w:val="24"/>
              </w:rPr>
              <w:t>2</w:t>
            </w:r>
          </w:p>
        </w:tc>
        <w:tc>
          <w:tcPr>
            <w:tcW w:w="1276" w:type="dxa"/>
          </w:tcPr>
          <w:p w:rsidR="00165B95" w:rsidRDefault="004577B0">
            <w:pPr>
              <w:pStyle w:val="TableParagraph"/>
              <w:spacing w:line="275" w:lineRule="exact"/>
              <w:ind w:left="574"/>
              <w:rPr>
                <w:sz w:val="24"/>
              </w:rPr>
            </w:pPr>
            <w:r>
              <w:rPr>
                <w:sz w:val="24"/>
              </w:rPr>
              <w:t>-</w:t>
            </w:r>
          </w:p>
        </w:tc>
        <w:tc>
          <w:tcPr>
            <w:tcW w:w="1278" w:type="dxa"/>
          </w:tcPr>
          <w:p w:rsidR="00165B95" w:rsidRDefault="004577B0">
            <w:pPr>
              <w:pStyle w:val="TableParagraph"/>
              <w:spacing w:line="275" w:lineRule="exact"/>
              <w:ind w:left="574"/>
              <w:rPr>
                <w:sz w:val="24"/>
              </w:rPr>
            </w:pPr>
            <w:r>
              <w:rPr>
                <w:sz w:val="24"/>
              </w:rPr>
              <w:t>-</w:t>
            </w:r>
          </w:p>
        </w:tc>
        <w:tc>
          <w:tcPr>
            <w:tcW w:w="3813" w:type="dxa"/>
          </w:tcPr>
          <w:p w:rsidR="00165B95" w:rsidRDefault="004577B0">
            <w:pPr>
              <w:pStyle w:val="TableParagraph"/>
              <w:spacing w:line="275" w:lineRule="exact"/>
              <w:ind w:left="1839"/>
              <w:rPr>
                <w:sz w:val="24"/>
              </w:rPr>
            </w:pPr>
            <w:r>
              <w:rPr>
                <w:sz w:val="24"/>
              </w:rPr>
              <w:t>2</w:t>
            </w:r>
          </w:p>
        </w:tc>
      </w:tr>
    </w:tbl>
    <w:p w:rsidR="00165B95" w:rsidRDefault="00A36276">
      <w:pPr>
        <w:spacing w:before="2"/>
        <w:ind w:left="808"/>
        <w:rPr>
          <w:i/>
          <w:sz w:val="18"/>
        </w:rPr>
      </w:pPr>
      <w:bookmarkStart w:id="38" w:name="_bookmark36"/>
      <w:bookmarkEnd w:id="38"/>
      <w:r>
        <w:rPr>
          <w:i/>
          <w:color w:val="44536A"/>
          <w:sz w:val="18"/>
        </w:rPr>
        <w:t>Tablo15</w:t>
      </w:r>
      <w:r w:rsidR="00EF129A">
        <w:rPr>
          <w:i/>
          <w:color w:val="44536A"/>
          <w:sz w:val="18"/>
        </w:rPr>
        <w:t>:Okul/</w:t>
      </w:r>
      <w:proofErr w:type="spellStart"/>
      <w:r w:rsidR="00EF129A">
        <w:rPr>
          <w:i/>
          <w:color w:val="44536A"/>
          <w:sz w:val="18"/>
        </w:rPr>
        <w:t>KurumdaOluşanYöneticiSirkülasyonuOranı</w:t>
      </w:r>
      <w:proofErr w:type="spellEnd"/>
    </w:p>
    <w:p w:rsidR="00165B95" w:rsidRDefault="00165B95">
      <w:pPr>
        <w:pStyle w:val="GvdeMetni"/>
        <w:rPr>
          <w:i/>
          <w:sz w:val="20"/>
        </w:rPr>
      </w:pPr>
    </w:p>
    <w:p w:rsidR="00165B95" w:rsidRDefault="00165B95">
      <w:pPr>
        <w:pStyle w:val="GvdeMetni"/>
        <w:rPr>
          <w:i/>
          <w:sz w:val="20"/>
        </w:rPr>
      </w:pPr>
    </w:p>
    <w:p w:rsidR="00165B95" w:rsidRDefault="00165B95">
      <w:pPr>
        <w:pStyle w:val="GvdeMetni"/>
        <w:rPr>
          <w:i/>
          <w:sz w:val="20"/>
        </w:rPr>
      </w:pPr>
    </w:p>
    <w:p w:rsidR="00165B95" w:rsidRDefault="00165B95">
      <w:pPr>
        <w:pStyle w:val="GvdeMetni"/>
        <w:rPr>
          <w:i/>
          <w:sz w:val="20"/>
        </w:rPr>
      </w:pPr>
    </w:p>
    <w:p w:rsidR="00165B95" w:rsidRDefault="00165B95">
      <w:pPr>
        <w:pStyle w:val="GvdeMetni"/>
        <w:spacing w:before="6"/>
        <w:rPr>
          <w:i/>
          <w:sz w:val="19"/>
        </w:rPr>
      </w:pPr>
    </w:p>
    <w:p w:rsidR="00AD0B32" w:rsidRDefault="00AD0B32">
      <w:pPr>
        <w:pStyle w:val="GvdeMetni"/>
        <w:spacing w:before="6"/>
        <w:rPr>
          <w:i/>
          <w:sz w:val="19"/>
        </w:rPr>
      </w:pPr>
    </w:p>
    <w:p w:rsidR="00AD0B32" w:rsidRDefault="00AD0B32">
      <w:pPr>
        <w:pStyle w:val="GvdeMetni"/>
        <w:spacing w:before="6"/>
        <w:rPr>
          <w:i/>
          <w:sz w:val="19"/>
        </w:rPr>
      </w:pPr>
    </w:p>
    <w:p w:rsidR="00AD0B32" w:rsidRDefault="00AD0B32">
      <w:pPr>
        <w:pStyle w:val="GvdeMetni"/>
        <w:spacing w:before="6"/>
        <w:rPr>
          <w:i/>
          <w:sz w:val="19"/>
        </w:rPr>
      </w:pPr>
    </w:p>
    <w:p w:rsidR="00AD0B32" w:rsidRDefault="00AD0B32">
      <w:pPr>
        <w:pStyle w:val="GvdeMetni"/>
        <w:spacing w:before="6"/>
        <w:rPr>
          <w:i/>
          <w:sz w:val="19"/>
        </w:rPr>
      </w:pPr>
    </w:p>
    <w:p w:rsidR="00AD0B32" w:rsidRDefault="00AD0B32">
      <w:pPr>
        <w:pStyle w:val="GvdeMetni"/>
        <w:spacing w:before="6"/>
        <w:rPr>
          <w:i/>
          <w:sz w:val="19"/>
        </w:rPr>
      </w:pPr>
    </w:p>
    <w:p w:rsidR="00AD0B32" w:rsidRDefault="00AD0B32">
      <w:pPr>
        <w:pStyle w:val="GvdeMetni"/>
        <w:spacing w:before="6"/>
        <w:rPr>
          <w:i/>
          <w:sz w:val="19"/>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980"/>
        <w:gridCol w:w="1049"/>
        <w:gridCol w:w="1200"/>
        <w:gridCol w:w="5041"/>
      </w:tblGrid>
      <w:tr w:rsidR="00165B95">
        <w:trPr>
          <w:trHeight w:val="705"/>
        </w:trPr>
        <w:tc>
          <w:tcPr>
            <w:tcW w:w="1344" w:type="dxa"/>
            <w:vMerge w:val="restart"/>
            <w:shd w:val="clear" w:color="auto" w:fill="E1EED9"/>
          </w:tcPr>
          <w:p w:rsidR="00165B95" w:rsidRDefault="00165B95">
            <w:pPr>
              <w:pStyle w:val="TableParagraph"/>
            </w:pPr>
          </w:p>
        </w:tc>
        <w:tc>
          <w:tcPr>
            <w:tcW w:w="4829" w:type="dxa"/>
            <w:gridSpan w:val="3"/>
            <w:shd w:val="clear" w:color="auto" w:fill="E1EED9"/>
          </w:tcPr>
          <w:p w:rsidR="00165B95" w:rsidRDefault="00EF129A">
            <w:pPr>
              <w:pStyle w:val="TableParagraph"/>
              <w:spacing w:before="1" w:line="302" w:lineRule="auto"/>
              <w:ind w:left="112" w:right="586"/>
              <w:rPr>
                <w:b/>
              </w:rPr>
            </w:pPr>
            <w:proofErr w:type="spellStart"/>
            <w:r>
              <w:rPr>
                <w:b/>
                <w:spacing w:val="-1"/>
              </w:rPr>
              <w:t>Yılİçerisinde</w:t>
            </w:r>
            <w:r>
              <w:rPr>
                <w:b/>
              </w:rPr>
              <w:t>KurumdanAyrılanÖğretmenSayısı</w:t>
            </w:r>
            <w:proofErr w:type="spellEnd"/>
          </w:p>
        </w:tc>
        <w:tc>
          <w:tcPr>
            <w:tcW w:w="7290" w:type="dxa"/>
            <w:gridSpan w:val="3"/>
            <w:shd w:val="clear" w:color="auto" w:fill="E1EED9"/>
          </w:tcPr>
          <w:p w:rsidR="00165B95" w:rsidRDefault="00EF129A">
            <w:pPr>
              <w:pStyle w:val="TableParagraph"/>
              <w:spacing w:before="1"/>
              <w:ind w:left="112"/>
              <w:rPr>
                <w:b/>
              </w:rPr>
            </w:pPr>
            <w:proofErr w:type="spellStart"/>
            <w:r>
              <w:rPr>
                <w:b/>
              </w:rPr>
              <w:t>YılİçerisindeKurumdaGöreveBaşlayanÖğretmenSayısı</w:t>
            </w:r>
            <w:proofErr w:type="spellEnd"/>
          </w:p>
        </w:tc>
      </w:tr>
      <w:tr w:rsidR="00165B95">
        <w:trPr>
          <w:trHeight w:val="412"/>
        </w:trPr>
        <w:tc>
          <w:tcPr>
            <w:tcW w:w="1344" w:type="dxa"/>
            <w:vMerge/>
            <w:tcBorders>
              <w:top w:val="nil"/>
            </w:tcBorders>
            <w:shd w:val="clear" w:color="auto" w:fill="E1EED9"/>
          </w:tcPr>
          <w:p w:rsidR="00165B95" w:rsidRDefault="00165B95">
            <w:pPr>
              <w:rPr>
                <w:sz w:val="2"/>
                <w:szCs w:val="2"/>
              </w:rPr>
            </w:pPr>
          </w:p>
        </w:tc>
        <w:tc>
          <w:tcPr>
            <w:tcW w:w="1500" w:type="dxa"/>
          </w:tcPr>
          <w:p w:rsidR="00165B95" w:rsidRDefault="00EF129A">
            <w:pPr>
              <w:pStyle w:val="TableParagraph"/>
              <w:spacing w:before="1"/>
              <w:ind w:left="510" w:right="499"/>
              <w:jc w:val="center"/>
              <w:rPr>
                <w:b/>
              </w:rPr>
            </w:pPr>
            <w:r>
              <w:rPr>
                <w:b/>
              </w:rPr>
              <w:t>2021</w:t>
            </w:r>
          </w:p>
        </w:tc>
        <w:tc>
          <w:tcPr>
            <w:tcW w:w="1349" w:type="dxa"/>
          </w:tcPr>
          <w:p w:rsidR="00165B95" w:rsidRDefault="00EF129A">
            <w:pPr>
              <w:pStyle w:val="TableParagraph"/>
              <w:spacing w:before="1"/>
              <w:ind w:left="679"/>
              <w:rPr>
                <w:b/>
              </w:rPr>
            </w:pPr>
            <w:r>
              <w:rPr>
                <w:b/>
              </w:rPr>
              <w:t>2022</w:t>
            </w:r>
          </w:p>
        </w:tc>
        <w:tc>
          <w:tcPr>
            <w:tcW w:w="1980" w:type="dxa"/>
          </w:tcPr>
          <w:p w:rsidR="00165B95" w:rsidRDefault="00EF129A">
            <w:pPr>
              <w:pStyle w:val="TableParagraph"/>
              <w:spacing w:before="1"/>
              <w:ind w:left="993"/>
              <w:rPr>
                <w:b/>
              </w:rPr>
            </w:pPr>
            <w:r>
              <w:rPr>
                <w:b/>
              </w:rPr>
              <w:t>2023</w:t>
            </w:r>
          </w:p>
        </w:tc>
        <w:tc>
          <w:tcPr>
            <w:tcW w:w="1049" w:type="dxa"/>
          </w:tcPr>
          <w:p w:rsidR="00165B95" w:rsidRDefault="00EF129A">
            <w:pPr>
              <w:pStyle w:val="TableParagraph"/>
              <w:spacing w:before="1"/>
              <w:ind w:left="456"/>
              <w:rPr>
                <w:b/>
              </w:rPr>
            </w:pPr>
            <w:r>
              <w:rPr>
                <w:b/>
              </w:rPr>
              <w:t>2021</w:t>
            </w:r>
          </w:p>
        </w:tc>
        <w:tc>
          <w:tcPr>
            <w:tcW w:w="1200" w:type="dxa"/>
          </w:tcPr>
          <w:p w:rsidR="00165B95" w:rsidRDefault="00EF129A">
            <w:pPr>
              <w:pStyle w:val="TableParagraph"/>
              <w:spacing w:before="1"/>
              <w:ind w:left="566"/>
              <w:rPr>
                <w:b/>
              </w:rPr>
            </w:pPr>
            <w:r>
              <w:rPr>
                <w:b/>
              </w:rPr>
              <w:t>2022</w:t>
            </w:r>
          </w:p>
        </w:tc>
        <w:tc>
          <w:tcPr>
            <w:tcW w:w="5041" w:type="dxa"/>
          </w:tcPr>
          <w:p w:rsidR="00165B95" w:rsidRDefault="00EF129A">
            <w:pPr>
              <w:pStyle w:val="TableParagraph"/>
              <w:spacing w:before="1"/>
              <w:ind w:left="2280" w:right="2270"/>
              <w:jc w:val="center"/>
              <w:rPr>
                <w:b/>
              </w:rPr>
            </w:pPr>
            <w:r>
              <w:rPr>
                <w:b/>
              </w:rPr>
              <w:t>2023</w:t>
            </w:r>
          </w:p>
        </w:tc>
      </w:tr>
      <w:tr w:rsidR="00165B95">
        <w:trPr>
          <w:trHeight w:val="412"/>
        </w:trPr>
        <w:tc>
          <w:tcPr>
            <w:tcW w:w="1344" w:type="dxa"/>
            <w:shd w:val="clear" w:color="auto" w:fill="E1EED9"/>
          </w:tcPr>
          <w:p w:rsidR="00165B95" w:rsidRDefault="00EF129A">
            <w:pPr>
              <w:pStyle w:val="TableParagraph"/>
              <w:spacing w:before="1"/>
              <w:ind w:left="278"/>
            </w:pPr>
            <w:r>
              <w:t>TOPLAM</w:t>
            </w:r>
          </w:p>
        </w:tc>
        <w:tc>
          <w:tcPr>
            <w:tcW w:w="1500" w:type="dxa"/>
          </w:tcPr>
          <w:p w:rsidR="00165B95" w:rsidRDefault="004577B0">
            <w:pPr>
              <w:pStyle w:val="TableParagraph"/>
              <w:spacing w:line="251" w:lineRule="exact"/>
              <w:ind w:left="7"/>
              <w:jc w:val="center"/>
            </w:pPr>
            <w:r>
              <w:t>1</w:t>
            </w:r>
          </w:p>
        </w:tc>
        <w:tc>
          <w:tcPr>
            <w:tcW w:w="1349" w:type="dxa"/>
          </w:tcPr>
          <w:p w:rsidR="00165B95" w:rsidRDefault="004577B0">
            <w:pPr>
              <w:pStyle w:val="TableParagraph"/>
              <w:spacing w:line="251" w:lineRule="exact"/>
              <w:ind w:left="10"/>
              <w:jc w:val="center"/>
            </w:pPr>
            <w:r>
              <w:t>2</w:t>
            </w:r>
          </w:p>
        </w:tc>
        <w:tc>
          <w:tcPr>
            <w:tcW w:w="1980" w:type="dxa"/>
          </w:tcPr>
          <w:p w:rsidR="00165B95" w:rsidRDefault="004577B0">
            <w:pPr>
              <w:pStyle w:val="TableParagraph"/>
              <w:spacing w:line="251" w:lineRule="exact"/>
              <w:ind w:left="933"/>
            </w:pPr>
            <w:r>
              <w:t>-</w:t>
            </w:r>
          </w:p>
        </w:tc>
        <w:tc>
          <w:tcPr>
            <w:tcW w:w="1049" w:type="dxa"/>
          </w:tcPr>
          <w:p w:rsidR="00165B95" w:rsidRDefault="004577B0">
            <w:pPr>
              <w:pStyle w:val="TableParagraph"/>
              <w:spacing w:line="251" w:lineRule="exact"/>
              <w:ind w:left="468"/>
            </w:pPr>
            <w:r>
              <w:t>1</w:t>
            </w:r>
          </w:p>
        </w:tc>
        <w:tc>
          <w:tcPr>
            <w:tcW w:w="1200" w:type="dxa"/>
          </w:tcPr>
          <w:p w:rsidR="00165B95" w:rsidRDefault="004577B0">
            <w:pPr>
              <w:pStyle w:val="TableParagraph"/>
              <w:spacing w:line="251" w:lineRule="exact"/>
              <w:ind w:left="545"/>
            </w:pPr>
            <w:r>
              <w:t>2</w:t>
            </w:r>
          </w:p>
        </w:tc>
        <w:tc>
          <w:tcPr>
            <w:tcW w:w="5041" w:type="dxa"/>
          </w:tcPr>
          <w:p w:rsidR="00165B95" w:rsidRDefault="004577B0">
            <w:pPr>
              <w:pStyle w:val="TableParagraph"/>
              <w:spacing w:line="251" w:lineRule="exact"/>
              <w:ind w:left="10"/>
              <w:jc w:val="center"/>
            </w:pPr>
            <w:r>
              <w:t>6</w:t>
            </w:r>
          </w:p>
        </w:tc>
      </w:tr>
    </w:tbl>
    <w:p w:rsidR="00165B95" w:rsidRDefault="00A36276">
      <w:pPr>
        <w:spacing w:before="2"/>
        <w:ind w:left="808"/>
        <w:rPr>
          <w:i/>
          <w:sz w:val="18"/>
        </w:rPr>
      </w:pPr>
      <w:bookmarkStart w:id="39" w:name="_bookmark37"/>
      <w:bookmarkEnd w:id="39"/>
      <w:r>
        <w:rPr>
          <w:i/>
          <w:color w:val="44536A"/>
          <w:sz w:val="18"/>
        </w:rPr>
        <w:t>Tablo16</w:t>
      </w:r>
      <w:r w:rsidR="00EF129A">
        <w:rPr>
          <w:i/>
          <w:color w:val="44536A"/>
          <w:sz w:val="18"/>
        </w:rPr>
        <w:t>:Okul/</w:t>
      </w:r>
      <w:proofErr w:type="spellStart"/>
      <w:r w:rsidR="00EF129A">
        <w:rPr>
          <w:i/>
          <w:color w:val="44536A"/>
          <w:sz w:val="18"/>
        </w:rPr>
        <w:t>KurumdaOluşanÖğretmenSirkülasyonuOranı</w:t>
      </w:r>
      <w:proofErr w:type="spellEnd"/>
    </w:p>
    <w:p w:rsidR="00425176" w:rsidRDefault="00425176">
      <w:pPr>
        <w:rPr>
          <w:sz w:val="18"/>
        </w:rPr>
      </w:pPr>
    </w:p>
    <w:p w:rsidR="00425176" w:rsidRPr="00425176" w:rsidRDefault="00425176" w:rsidP="00425176">
      <w:pPr>
        <w:rPr>
          <w:sz w:val="18"/>
        </w:rPr>
      </w:pPr>
    </w:p>
    <w:p w:rsidR="00425176" w:rsidRPr="00425176" w:rsidRDefault="00425176" w:rsidP="00425176">
      <w:pPr>
        <w:rPr>
          <w:sz w:val="18"/>
        </w:rPr>
      </w:pPr>
    </w:p>
    <w:p w:rsidR="00425176" w:rsidRPr="00425176" w:rsidRDefault="00425176" w:rsidP="00425176">
      <w:pPr>
        <w:rPr>
          <w:sz w:val="18"/>
        </w:rPr>
      </w:pPr>
    </w:p>
    <w:p w:rsidR="00425176" w:rsidRPr="00425176" w:rsidRDefault="00425176" w:rsidP="00425176">
      <w:pPr>
        <w:rPr>
          <w:sz w:val="18"/>
        </w:rPr>
      </w:pPr>
    </w:p>
    <w:tbl>
      <w:tblPr>
        <w:tblStyle w:val="TableNormal"/>
        <w:tblW w:w="0" w:type="auto"/>
        <w:tblInd w:w="18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6"/>
        <w:gridCol w:w="1109"/>
        <w:gridCol w:w="946"/>
        <w:gridCol w:w="1825"/>
        <w:gridCol w:w="1409"/>
        <w:gridCol w:w="1894"/>
      </w:tblGrid>
      <w:tr w:rsidR="00165B95">
        <w:trPr>
          <w:trHeight w:val="1005"/>
        </w:trPr>
        <w:tc>
          <w:tcPr>
            <w:tcW w:w="1565" w:type="dxa"/>
            <w:shd w:val="clear" w:color="auto" w:fill="E1EED9"/>
          </w:tcPr>
          <w:p w:rsidR="00165B95" w:rsidRDefault="00425176">
            <w:pPr>
              <w:pStyle w:val="TableParagraph"/>
            </w:pPr>
            <w:r>
              <w:rPr>
                <w:sz w:val="18"/>
              </w:rPr>
              <w:tab/>
            </w:r>
          </w:p>
        </w:tc>
        <w:tc>
          <w:tcPr>
            <w:tcW w:w="1986" w:type="dxa"/>
            <w:shd w:val="clear" w:color="auto" w:fill="E1EED9"/>
          </w:tcPr>
          <w:p w:rsidR="00165B95" w:rsidRDefault="00165B95">
            <w:pPr>
              <w:pStyle w:val="TableParagraph"/>
              <w:spacing w:before="6"/>
              <w:rPr>
                <w:i/>
                <w:sz w:val="29"/>
              </w:rPr>
            </w:pPr>
          </w:p>
          <w:p w:rsidR="00165B95" w:rsidRDefault="00EF129A">
            <w:pPr>
              <w:pStyle w:val="TableParagraph"/>
              <w:ind w:left="114"/>
              <w:rPr>
                <w:b/>
                <w:sz w:val="24"/>
              </w:rPr>
            </w:pPr>
            <w:r>
              <w:rPr>
                <w:b/>
                <w:sz w:val="24"/>
              </w:rPr>
              <w:t>Görevi</w:t>
            </w:r>
          </w:p>
        </w:tc>
        <w:tc>
          <w:tcPr>
            <w:tcW w:w="1109" w:type="dxa"/>
            <w:shd w:val="clear" w:color="auto" w:fill="E1EED9"/>
          </w:tcPr>
          <w:p w:rsidR="00165B95" w:rsidRDefault="00165B95">
            <w:pPr>
              <w:pStyle w:val="TableParagraph"/>
              <w:spacing w:before="6"/>
              <w:rPr>
                <w:i/>
                <w:sz w:val="29"/>
              </w:rPr>
            </w:pPr>
          </w:p>
          <w:p w:rsidR="00165B95" w:rsidRDefault="00EF129A">
            <w:pPr>
              <w:pStyle w:val="TableParagraph"/>
              <w:ind w:left="109"/>
              <w:rPr>
                <w:b/>
                <w:sz w:val="24"/>
              </w:rPr>
            </w:pPr>
            <w:r>
              <w:rPr>
                <w:b/>
                <w:sz w:val="24"/>
              </w:rPr>
              <w:t>Erkek</w:t>
            </w:r>
          </w:p>
        </w:tc>
        <w:tc>
          <w:tcPr>
            <w:tcW w:w="946" w:type="dxa"/>
            <w:shd w:val="clear" w:color="auto" w:fill="E1EED9"/>
          </w:tcPr>
          <w:p w:rsidR="00165B95" w:rsidRDefault="00165B95">
            <w:pPr>
              <w:pStyle w:val="TableParagraph"/>
              <w:spacing w:before="6"/>
              <w:rPr>
                <w:i/>
                <w:sz w:val="29"/>
              </w:rPr>
            </w:pPr>
          </w:p>
          <w:p w:rsidR="00165B95" w:rsidRDefault="00EF129A">
            <w:pPr>
              <w:pStyle w:val="TableParagraph"/>
              <w:ind w:left="86" w:right="164"/>
              <w:jc w:val="center"/>
              <w:rPr>
                <w:b/>
                <w:sz w:val="24"/>
              </w:rPr>
            </w:pPr>
            <w:r>
              <w:rPr>
                <w:b/>
                <w:sz w:val="24"/>
              </w:rPr>
              <w:t>Kadın</w:t>
            </w:r>
          </w:p>
        </w:tc>
        <w:tc>
          <w:tcPr>
            <w:tcW w:w="1825" w:type="dxa"/>
            <w:shd w:val="clear" w:color="auto" w:fill="E1EED9"/>
          </w:tcPr>
          <w:p w:rsidR="004577B0" w:rsidRDefault="00EF129A" w:rsidP="004577B0">
            <w:pPr>
              <w:pStyle w:val="TableParagraph"/>
              <w:spacing w:before="153" w:line="297" w:lineRule="auto"/>
              <w:ind w:left="111" w:right="810"/>
              <w:rPr>
                <w:b/>
                <w:sz w:val="24"/>
              </w:rPr>
            </w:pPr>
            <w:r>
              <w:rPr>
                <w:b/>
                <w:sz w:val="24"/>
              </w:rPr>
              <w:t>Eğitim</w:t>
            </w:r>
          </w:p>
          <w:p w:rsidR="00165B95" w:rsidRDefault="00EF129A" w:rsidP="004577B0">
            <w:pPr>
              <w:pStyle w:val="TableParagraph"/>
              <w:spacing w:before="153" w:line="297" w:lineRule="auto"/>
              <w:ind w:right="810"/>
              <w:rPr>
                <w:b/>
                <w:sz w:val="24"/>
              </w:rPr>
            </w:pPr>
            <w:r>
              <w:rPr>
                <w:b/>
                <w:spacing w:val="-2"/>
                <w:sz w:val="24"/>
              </w:rPr>
              <w:t>Durumu</w:t>
            </w:r>
          </w:p>
        </w:tc>
        <w:tc>
          <w:tcPr>
            <w:tcW w:w="1409" w:type="dxa"/>
            <w:shd w:val="clear" w:color="auto" w:fill="E1EED9"/>
          </w:tcPr>
          <w:p w:rsidR="00165B95" w:rsidRDefault="00EF129A">
            <w:pPr>
              <w:pStyle w:val="TableParagraph"/>
              <w:spacing w:before="153" w:line="297" w:lineRule="auto"/>
              <w:ind w:left="108" w:right="531"/>
              <w:rPr>
                <w:b/>
                <w:sz w:val="24"/>
              </w:rPr>
            </w:pPr>
            <w:proofErr w:type="spellStart"/>
            <w:r>
              <w:rPr>
                <w:b/>
                <w:spacing w:val="-2"/>
                <w:sz w:val="24"/>
              </w:rPr>
              <w:t>Hizmet</w:t>
            </w:r>
            <w:r>
              <w:rPr>
                <w:b/>
                <w:sz w:val="24"/>
              </w:rPr>
              <w:t>Yılı</w:t>
            </w:r>
            <w:proofErr w:type="spellEnd"/>
          </w:p>
        </w:tc>
        <w:tc>
          <w:tcPr>
            <w:tcW w:w="1894" w:type="dxa"/>
            <w:shd w:val="clear" w:color="auto" w:fill="E1EED9"/>
          </w:tcPr>
          <w:p w:rsidR="00165B95" w:rsidRDefault="00165B95">
            <w:pPr>
              <w:pStyle w:val="TableParagraph"/>
              <w:spacing w:before="6"/>
              <w:rPr>
                <w:i/>
                <w:sz w:val="29"/>
              </w:rPr>
            </w:pPr>
          </w:p>
          <w:p w:rsidR="00165B95" w:rsidRDefault="00EF129A">
            <w:pPr>
              <w:pStyle w:val="TableParagraph"/>
              <w:ind w:left="107"/>
              <w:rPr>
                <w:b/>
                <w:sz w:val="24"/>
              </w:rPr>
            </w:pPr>
            <w:r>
              <w:rPr>
                <w:b/>
                <w:sz w:val="24"/>
              </w:rPr>
              <w:t>Toplam</w:t>
            </w:r>
          </w:p>
        </w:tc>
      </w:tr>
      <w:tr w:rsidR="00165B95">
        <w:trPr>
          <w:trHeight w:val="414"/>
        </w:trPr>
        <w:tc>
          <w:tcPr>
            <w:tcW w:w="1565" w:type="dxa"/>
          </w:tcPr>
          <w:p w:rsidR="00165B95" w:rsidRDefault="00165B95">
            <w:pPr>
              <w:pStyle w:val="TableParagraph"/>
              <w:spacing w:line="275" w:lineRule="exact"/>
              <w:ind w:left="129"/>
              <w:jc w:val="center"/>
              <w:rPr>
                <w:sz w:val="24"/>
              </w:rPr>
            </w:pPr>
          </w:p>
        </w:tc>
        <w:tc>
          <w:tcPr>
            <w:tcW w:w="1986" w:type="dxa"/>
          </w:tcPr>
          <w:p w:rsidR="00165B95" w:rsidRDefault="004577B0">
            <w:pPr>
              <w:pStyle w:val="TableParagraph"/>
              <w:spacing w:line="275" w:lineRule="exact"/>
              <w:ind w:left="6"/>
              <w:rPr>
                <w:sz w:val="24"/>
              </w:rPr>
            </w:pPr>
            <w:r>
              <w:rPr>
                <w:sz w:val="24"/>
              </w:rPr>
              <w:t>Yardımcı Personel</w:t>
            </w:r>
          </w:p>
        </w:tc>
        <w:tc>
          <w:tcPr>
            <w:tcW w:w="1109" w:type="dxa"/>
          </w:tcPr>
          <w:p w:rsidR="00165B95" w:rsidRDefault="004577B0">
            <w:pPr>
              <w:pStyle w:val="TableParagraph"/>
              <w:spacing w:line="275" w:lineRule="exact"/>
              <w:ind w:left="12"/>
              <w:jc w:val="center"/>
              <w:rPr>
                <w:sz w:val="24"/>
              </w:rPr>
            </w:pPr>
            <w:r>
              <w:rPr>
                <w:sz w:val="24"/>
              </w:rPr>
              <w:t>-</w:t>
            </w:r>
          </w:p>
        </w:tc>
        <w:tc>
          <w:tcPr>
            <w:tcW w:w="946" w:type="dxa"/>
          </w:tcPr>
          <w:p w:rsidR="00165B95" w:rsidRDefault="004577B0">
            <w:pPr>
              <w:pStyle w:val="TableParagraph"/>
              <w:spacing w:line="275" w:lineRule="exact"/>
              <w:ind w:left="12"/>
              <w:jc w:val="center"/>
              <w:rPr>
                <w:sz w:val="24"/>
              </w:rPr>
            </w:pPr>
            <w:r>
              <w:rPr>
                <w:sz w:val="24"/>
              </w:rPr>
              <w:t>1</w:t>
            </w:r>
          </w:p>
        </w:tc>
        <w:tc>
          <w:tcPr>
            <w:tcW w:w="1825" w:type="dxa"/>
          </w:tcPr>
          <w:p w:rsidR="00165B95" w:rsidRDefault="004577B0">
            <w:pPr>
              <w:pStyle w:val="TableParagraph"/>
              <w:spacing w:line="275" w:lineRule="exact"/>
              <w:ind w:left="5"/>
              <w:rPr>
                <w:sz w:val="24"/>
              </w:rPr>
            </w:pPr>
            <w:r>
              <w:rPr>
                <w:sz w:val="24"/>
              </w:rPr>
              <w:t>Lise</w:t>
            </w:r>
          </w:p>
        </w:tc>
        <w:tc>
          <w:tcPr>
            <w:tcW w:w="1409" w:type="dxa"/>
          </w:tcPr>
          <w:p w:rsidR="00165B95" w:rsidRDefault="004577B0">
            <w:pPr>
              <w:pStyle w:val="TableParagraph"/>
              <w:spacing w:line="275" w:lineRule="exact"/>
              <w:ind w:left="560" w:right="553"/>
              <w:jc w:val="center"/>
              <w:rPr>
                <w:sz w:val="24"/>
              </w:rPr>
            </w:pPr>
            <w:r>
              <w:rPr>
                <w:sz w:val="24"/>
              </w:rPr>
              <w:t>10</w:t>
            </w:r>
          </w:p>
        </w:tc>
        <w:tc>
          <w:tcPr>
            <w:tcW w:w="1894" w:type="dxa"/>
          </w:tcPr>
          <w:p w:rsidR="00165B95" w:rsidRDefault="004577B0">
            <w:pPr>
              <w:pStyle w:val="TableParagraph"/>
              <w:spacing w:line="275" w:lineRule="exact"/>
              <w:ind w:left="8"/>
              <w:jc w:val="center"/>
              <w:rPr>
                <w:sz w:val="24"/>
              </w:rPr>
            </w:pPr>
            <w:r>
              <w:rPr>
                <w:sz w:val="24"/>
              </w:rPr>
              <w:t>1</w:t>
            </w:r>
          </w:p>
        </w:tc>
      </w:tr>
    </w:tbl>
    <w:p w:rsidR="00165B95" w:rsidRDefault="00165B95">
      <w:pPr>
        <w:pStyle w:val="GvdeMetni"/>
        <w:spacing w:before="5"/>
        <w:rPr>
          <w:i/>
          <w:sz w:val="15"/>
        </w:rPr>
      </w:pPr>
    </w:p>
    <w:p w:rsidR="00165B95" w:rsidRDefault="00EF129A">
      <w:pPr>
        <w:spacing w:before="93"/>
        <w:ind w:left="1518"/>
        <w:rPr>
          <w:i/>
          <w:sz w:val="18"/>
        </w:rPr>
      </w:pPr>
      <w:bookmarkStart w:id="40" w:name="_bookmark38"/>
      <w:bookmarkEnd w:id="40"/>
      <w:r>
        <w:rPr>
          <w:i/>
          <w:color w:val="44536A"/>
          <w:sz w:val="18"/>
        </w:rPr>
        <w:t>Tablo1</w:t>
      </w:r>
      <w:r w:rsidR="00A36276">
        <w:rPr>
          <w:i/>
          <w:color w:val="44536A"/>
          <w:sz w:val="18"/>
        </w:rPr>
        <w:t>7</w:t>
      </w:r>
      <w:r>
        <w:rPr>
          <w:i/>
          <w:color w:val="44536A"/>
          <w:sz w:val="18"/>
        </w:rPr>
        <w:t>:KurumdakiMevcutHizmetliSayısı</w:t>
      </w:r>
    </w:p>
    <w:p w:rsidR="00165B95" w:rsidRDefault="00165B95">
      <w:pPr>
        <w:pStyle w:val="GvdeMetni"/>
        <w:rPr>
          <w:i/>
          <w:sz w:val="20"/>
        </w:rPr>
      </w:pPr>
    </w:p>
    <w:p w:rsidR="00165B95" w:rsidRDefault="00165B95">
      <w:pPr>
        <w:pStyle w:val="GvdeMetni"/>
        <w:rPr>
          <w:i/>
          <w:sz w:val="20"/>
        </w:rPr>
      </w:pPr>
    </w:p>
    <w:p w:rsidR="00165B95" w:rsidRDefault="00165B95">
      <w:pPr>
        <w:pStyle w:val="GvdeMetni"/>
        <w:spacing w:before="10"/>
        <w:rPr>
          <w:i/>
          <w:sz w:val="19"/>
        </w:rPr>
      </w:pPr>
    </w:p>
    <w:tbl>
      <w:tblPr>
        <w:tblStyle w:val="TableNormal"/>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7940"/>
      </w:tblGrid>
      <w:tr w:rsidR="00165B95">
        <w:trPr>
          <w:trHeight w:val="702"/>
        </w:trPr>
        <w:tc>
          <w:tcPr>
            <w:tcW w:w="4532" w:type="dxa"/>
            <w:shd w:val="clear" w:color="auto" w:fill="E1EED9"/>
          </w:tcPr>
          <w:p w:rsidR="00165B95" w:rsidRDefault="00165B95">
            <w:pPr>
              <w:pStyle w:val="TableParagraph"/>
              <w:spacing w:before="10"/>
              <w:rPr>
                <w:i/>
                <w:sz w:val="23"/>
              </w:rPr>
            </w:pPr>
          </w:p>
          <w:p w:rsidR="00165B95" w:rsidRDefault="00EF129A">
            <w:pPr>
              <w:pStyle w:val="TableParagraph"/>
              <w:ind w:left="112"/>
              <w:rPr>
                <w:b/>
                <w:sz w:val="24"/>
              </w:rPr>
            </w:pPr>
            <w:proofErr w:type="spellStart"/>
            <w:r>
              <w:rPr>
                <w:b/>
                <w:sz w:val="24"/>
              </w:rPr>
              <w:t>ÇalışanınUnvanı</w:t>
            </w:r>
            <w:proofErr w:type="spellEnd"/>
          </w:p>
        </w:tc>
        <w:tc>
          <w:tcPr>
            <w:tcW w:w="7940" w:type="dxa"/>
            <w:shd w:val="clear" w:color="auto" w:fill="E1EED9"/>
          </w:tcPr>
          <w:p w:rsidR="00165B95" w:rsidRDefault="00165B95">
            <w:pPr>
              <w:pStyle w:val="TableParagraph"/>
              <w:spacing w:before="10"/>
              <w:rPr>
                <w:i/>
                <w:sz w:val="23"/>
              </w:rPr>
            </w:pPr>
          </w:p>
          <w:p w:rsidR="00165B95" w:rsidRDefault="00EF129A">
            <w:pPr>
              <w:pStyle w:val="TableParagraph"/>
              <w:ind w:left="112"/>
              <w:rPr>
                <w:b/>
                <w:sz w:val="24"/>
              </w:rPr>
            </w:pPr>
            <w:r>
              <w:rPr>
                <w:b/>
                <w:sz w:val="24"/>
              </w:rPr>
              <w:t>Görevleri</w:t>
            </w:r>
          </w:p>
        </w:tc>
      </w:tr>
      <w:tr w:rsidR="00B1304E" w:rsidTr="00EA584D">
        <w:trPr>
          <w:trHeight w:val="1379"/>
        </w:trPr>
        <w:tc>
          <w:tcPr>
            <w:tcW w:w="4532" w:type="dxa"/>
            <w:shd w:val="clear" w:color="auto" w:fill="E1EED9"/>
          </w:tcPr>
          <w:p w:rsidR="00B1304E" w:rsidRDefault="00B1304E">
            <w:pPr>
              <w:pStyle w:val="TableParagraph"/>
              <w:spacing w:before="119"/>
              <w:ind w:left="112"/>
              <w:rPr>
                <w:sz w:val="24"/>
              </w:rPr>
            </w:pPr>
            <w:proofErr w:type="spellStart"/>
            <w:r>
              <w:rPr>
                <w:spacing w:val="-2"/>
                <w:sz w:val="24"/>
              </w:rPr>
              <w:t>Okul</w:t>
            </w:r>
            <w:r>
              <w:rPr>
                <w:spacing w:val="-1"/>
                <w:sz w:val="24"/>
              </w:rPr>
              <w:t>Müdürü</w:t>
            </w:r>
            <w:proofErr w:type="spellEnd"/>
          </w:p>
        </w:tc>
        <w:tc>
          <w:tcPr>
            <w:tcW w:w="7940" w:type="dxa"/>
            <w:vAlign w:val="bottom"/>
          </w:tcPr>
          <w:p w:rsidR="00B1304E" w:rsidRDefault="00B1304E" w:rsidP="00EA584D">
            <w:pPr>
              <w:pStyle w:val="Dier0"/>
            </w:pPr>
            <w:r>
              <w:rPr>
                <w:color w:val="000000"/>
                <w:sz w:val="24"/>
                <w:szCs w:val="24"/>
                <w:lang w:val="tr-TR" w:eastAsia="tr-TR" w:bidi="tr-TR"/>
              </w:rPr>
              <w:t>Ders okutmanın yanında kanun,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w:t>
            </w:r>
          </w:p>
        </w:tc>
      </w:tr>
      <w:tr w:rsidR="00B1304E" w:rsidTr="00EA584D">
        <w:trPr>
          <w:trHeight w:val="1104"/>
        </w:trPr>
        <w:tc>
          <w:tcPr>
            <w:tcW w:w="4532" w:type="dxa"/>
            <w:shd w:val="clear" w:color="auto" w:fill="E1EED9"/>
          </w:tcPr>
          <w:p w:rsidR="00B1304E" w:rsidRDefault="00B1304E">
            <w:pPr>
              <w:pStyle w:val="TableParagraph"/>
              <w:spacing w:before="119"/>
              <w:ind w:left="112"/>
              <w:rPr>
                <w:sz w:val="24"/>
              </w:rPr>
            </w:pPr>
            <w:proofErr w:type="spellStart"/>
            <w:r>
              <w:rPr>
                <w:spacing w:val="-1"/>
                <w:sz w:val="24"/>
              </w:rPr>
              <w:t>MüdürYardımcısı</w:t>
            </w:r>
            <w:proofErr w:type="spellEnd"/>
          </w:p>
        </w:tc>
        <w:tc>
          <w:tcPr>
            <w:tcW w:w="7940" w:type="dxa"/>
            <w:vAlign w:val="bottom"/>
          </w:tcPr>
          <w:p w:rsidR="00B1304E" w:rsidRDefault="00B1304E" w:rsidP="00EA584D">
            <w:pPr>
              <w:pStyle w:val="Dier0"/>
            </w:pPr>
            <w:r>
              <w:rPr>
                <w:color w:val="000000"/>
                <w:sz w:val="24"/>
                <w:szCs w:val="24"/>
                <w:lang w:val="tr-TR" w:eastAsia="tr-TR" w:bidi="tr-TR"/>
              </w:rPr>
              <w:t>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w:t>
            </w:r>
          </w:p>
        </w:tc>
      </w:tr>
      <w:tr w:rsidR="00B1304E" w:rsidTr="00EA584D">
        <w:trPr>
          <w:trHeight w:val="1656"/>
        </w:trPr>
        <w:tc>
          <w:tcPr>
            <w:tcW w:w="4532" w:type="dxa"/>
            <w:shd w:val="clear" w:color="auto" w:fill="E1EED9"/>
          </w:tcPr>
          <w:p w:rsidR="00B1304E" w:rsidRDefault="00B1304E">
            <w:pPr>
              <w:pStyle w:val="TableParagraph"/>
              <w:spacing w:before="118"/>
              <w:ind w:left="112"/>
              <w:rPr>
                <w:sz w:val="24"/>
              </w:rPr>
            </w:pPr>
            <w:r>
              <w:rPr>
                <w:sz w:val="24"/>
              </w:rPr>
              <w:t>Öğretmenler</w:t>
            </w:r>
          </w:p>
        </w:tc>
        <w:tc>
          <w:tcPr>
            <w:tcW w:w="7940" w:type="dxa"/>
            <w:vAlign w:val="bottom"/>
          </w:tcPr>
          <w:p w:rsidR="00B1304E" w:rsidRDefault="00B1304E" w:rsidP="00EA584D">
            <w:pPr>
              <w:pStyle w:val="Dier0"/>
            </w:pPr>
            <w:r>
              <w:rPr>
                <w:color w:val="000000"/>
                <w:sz w:val="24"/>
                <w:szCs w:val="24"/>
                <w:lang w:val="tr-TR" w:eastAsia="tr-TR" w:bidi="tr-TR"/>
              </w:rPr>
              <w:t xml:space="preserve">İlköğretim okullarında dersler sınıf veya </w:t>
            </w:r>
            <w:proofErr w:type="gramStart"/>
            <w:r>
              <w:rPr>
                <w:color w:val="000000"/>
                <w:sz w:val="24"/>
                <w:szCs w:val="24"/>
                <w:lang w:val="tr-TR" w:eastAsia="tr-TR" w:bidi="tr-TR"/>
              </w:rPr>
              <w:t>branş</w:t>
            </w:r>
            <w:proofErr w:type="gramEnd"/>
            <w:r>
              <w:rPr>
                <w:color w:val="000000"/>
                <w:sz w:val="24"/>
                <w:szCs w:val="24"/>
                <w:lang w:val="tr-TR" w:eastAsia="tr-TR" w:bidi="tr-TR"/>
              </w:rPr>
              <w:t xml:space="preserve"> öğretmenleri tarafından okutulur. 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tc>
      </w:tr>
      <w:tr w:rsidR="00B1304E" w:rsidTr="00EA584D">
        <w:trPr>
          <w:trHeight w:val="1657"/>
        </w:trPr>
        <w:tc>
          <w:tcPr>
            <w:tcW w:w="4532" w:type="dxa"/>
            <w:shd w:val="clear" w:color="auto" w:fill="E1EED9"/>
          </w:tcPr>
          <w:p w:rsidR="00B1304E" w:rsidRDefault="00B1304E">
            <w:pPr>
              <w:pStyle w:val="TableParagraph"/>
              <w:spacing w:before="119"/>
              <w:ind w:left="112"/>
              <w:rPr>
                <w:sz w:val="24"/>
              </w:rPr>
            </w:pPr>
            <w:proofErr w:type="spellStart"/>
            <w:r>
              <w:rPr>
                <w:spacing w:val="-1"/>
                <w:sz w:val="24"/>
              </w:rPr>
              <w:lastRenderedPageBreak/>
              <w:t>YardımcıHizmetler</w:t>
            </w:r>
            <w:proofErr w:type="spellEnd"/>
            <w:r>
              <w:rPr>
                <w:spacing w:val="-1"/>
                <w:sz w:val="24"/>
              </w:rPr>
              <w:t xml:space="preserve"> Personeli</w:t>
            </w:r>
          </w:p>
        </w:tc>
        <w:tc>
          <w:tcPr>
            <w:tcW w:w="7940" w:type="dxa"/>
            <w:vAlign w:val="bottom"/>
          </w:tcPr>
          <w:p w:rsidR="00B1304E" w:rsidRDefault="00B1304E" w:rsidP="00EA584D">
            <w:pPr>
              <w:pStyle w:val="Dier0"/>
            </w:pPr>
            <w:proofErr w:type="gramStart"/>
            <w:r>
              <w:rPr>
                <w:color w:val="000000"/>
                <w:sz w:val="24"/>
                <w:szCs w:val="24"/>
                <w:lang w:val="tr-TR" w:eastAsia="tr-TR" w:bidi="tr-TR"/>
              </w:rPr>
              <w:t>Okul yönetimince yapılacak plânlama ve iş bölümüne göre her türlü yazı ve dosyayı dağıtmak ve toplamak, başvuru sahiplerini karşılamak ve yol göstermek, hizmet yerlerini temizlemek, aydınlatmak ve ısıtma yerlerinde çalışmak, nöbet tutmak, okula getirilen ve çıkarılan her türlü araç-gereç ve malzeme ile eşyayı taşıma ve yerleştirme işlerini yapmakla yükümlüdürler.</w:t>
            </w:r>
            <w:proofErr w:type="gramEnd"/>
          </w:p>
        </w:tc>
      </w:tr>
    </w:tbl>
    <w:p w:rsidR="00165B95" w:rsidRDefault="00EF129A">
      <w:pPr>
        <w:spacing w:before="3"/>
        <w:ind w:left="808"/>
        <w:rPr>
          <w:i/>
          <w:sz w:val="18"/>
        </w:rPr>
      </w:pPr>
      <w:bookmarkStart w:id="41" w:name="_bookmark39"/>
      <w:bookmarkEnd w:id="41"/>
      <w:r>
        <w:rPr>
          <w:i/>
          <w:color w:val="44536A"/>
          <w:sz w:val="18"/>
        </w:rPr>
        <w:t>Tablo1</w:t>
      </w:r>
      <w:r w:rsidR="00A36276">
        <w:rPr>
          <w:i/>
          <w:color w:val="44536A"/>
          <w:sz w:val="18"/>
        </w:rPr>
        <w:t>8</w:t>
      </w:r>
      <w:r>
        <w:rPr>
          <w:i/>
          <w:color w:val="44536A"/>
          <w:sz w:val="18"/>
        </w:rPr>
        <w:t>:ÇalışanlarınGörevDağılımı</w:t>
      </w:r>
    </w:p>
    <w:p w:rsidR="00C26790" w:rsidRDefault="00C26790">
      <w:pPr>
        <w:rPr>
          <w:sz w:val="18"/>
        </w:rPr>
      </w:pPr>
    </w:p>
    <w:p w:rsidR="00C26790" w:rsidRPr="00C26790" w:rsidRDefault="00C26790" w:rsidP="00C26790">
      <w:pPr>
        <w:rPr>
          <w:sz w:val="18"/>
        </w:rPr>
      </w:pPr>
    </w:p>
    <w:p w:rsidR="00C26790" w:rsidRPr="00C26790" w:rsidRDefault="00C26790" w:rsidP="00C26790">
      <w:pPr>
        <w:rPr>
          <w:sz w:val="18"/>
        </w:rPr>
      </w:pPr>
    </w:p>
    <w:p w:rsidR="00C26790" w:rsidRPr="00C26790" w:rsidRDefault="00C26790" w:rsidP="00C26790">
      <w:pPr>
        <w:rPr>
          <w:sz w:val="18"/>
        </w:rPr>
      </w:pPr>
    </w:p>
    <w:tbl>
      <w:tblPr>
        <w:tblStyle w:val="TableNormal"/>
        <w:tblW w:w="0" w:type="auto"/>
        <w:tblInd w:w="2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2"/>
        <w:gridCol w:w="612"/>
        <w:gridCol w:w="1207"/>
        <w:gridCol w:w="1094"/>
        <w:gridCol w:w="1375"/>
      </w:tblGrid>
      <w:tr w:rsidR="00165B95">
        <w:trPr>
          <w:trHeight w:val="602"/>
        </w:trPr>
        <w:tc>
          <w:tcPr>
            <w:tcW w:w="3765" w:type="dxa"/>
            <w:gridSpan w:val="4"/>
            <w:shd w:val="clear" w:color="auto" w:fill="E1EED9"/>
          </w:tcPr>
          <w:p w:rsidR="00165B95" w:rsidRDefault="00C26790" w:rsidP="00C26790">
            <w:pPr>
              <w:pStyle w:val="TableParagraph"/>
              <w:spacing w:before="183"/>
              <w:ind w:left="1127"/>
              <w:rPr>
                <w:b/>
                <w:sz w:val="24"/>
              </w:rPr>
            </w:pPr>
            <w:r>
              <w:rPr>
                <w:sz w:val="18"/>
              </w:rPr>
              <w:tab/>
            </w:r>
            <w:r w:rsidRPr="00C26790">
              <w:rPr>
                <w:sz w:val="28"/>
                <w:szCs w:val="28"/>
              </w:rPr>
              <w:t>M</w:t>
            </w:r>
            <w:r w:rsidRPr="00C26790">
              <w:rPr>
                <w:b/>
                <w:spacing w:val="-1"/>
                <w:sz w:val="28"/>
                <w:szCs w:val="28"/>
              </w:rPr>
              <w:t xml:space="preserve">evcut </w:t>
            </w:r>
            <w:r>
              <w:rPr>
                <w:b/>
                <w:spacing w:val="-1"/>
                <w:sz w:val="24"/>
              </w:rPr>
              <w:t>Kapasite</w:t>
            </w:r>
          </w:p>
        </w:tc>
        <w:tc>
          <w:tcPr>
            <w:tcW w:w="6009" w:type="dxa"/>
            <w:gridSpan w:val="6"/>
            <w:shd w:val="clear" w:color="auto" w:fill="E1EED9"/>
          </w:tcPr>
          <w:p w:rsidR="00165B95" w:rsidRDefault="00EF129A">
            <w:pPr>
              <w:pStyle w:val="TableParagraph"/>
              <w:spacing w:before="183"/>
              <w:ind w:left="756" w:right="851"/>
              <w:jc w:val="center"/>
              <w:rPr>
                <w:b/>
                <w:sz w:val="24"/>
              </w:rPr>
            </w:pPr>
            <w:proofErr w:type="spellStart"/>
            <w:r>
              <w:rPr>
                <w:b/>
                <w:sz w:val="24"/>
              </w:rPr>
              <w:t>MevcutKapasiteKullanımıvePerformans</w:t>
            </w:r>
            <w:proofErr w:type="spellEnd"/>
          </w:p>
        </w:tc>
      </w:tr>
      <w:tr w:rsidR="00165B95">
        <w:trPr>
          <w:trHeight w:val="830"/>
        </w:trPr>
        <w:tc>
          <w:tcPr>
            <w:tcW w:w="943" w:type="dxa"/>
            <w:vMerge w:val="restart"/>
            <w:textDirection w:val="btLr"/>
          </w:tcPr>
          <w:p w:rsidR="00165B95" w:rsidRDefault="00EF129A">
            <w:pPr>
              <w:pStyle w:val="TableParagraph"/>
              <w:spacing w:before="116" w:line="247" w:lineRule="auto"/>
              <w:ind w:left="112" w:right="532"/>
              <w:rPr>
                <w:sz w:val="24"/>
              </w:rPr>
            </w:pPr>
            <w:proofErr w:type="spellStart"/>
            <w:r>
              <w:rPr>
                <w:sz w:val="24"/>
              </w:rPr>
              <w:t>PsikolojikDanışmanNormSayısı</w:t>
            </w:r>
            <w:proofErr w:type="spellEnd"/>
          </w:p>
        </w:tc>
        <w:tc>
          <w:tcPr>
            <w:tcW w:w="941" w:type="dxa"/>
            <w:vMerge w:val="restart"/>
            <w:textDirection w:val="btLr"/>
          </w:tcPr>
          <w:p w:rsidR="00165B95" w:rsidRDefault="00EF129A">
            <w:pPr>
              <w:pStyle w:val="TableParagraph"/>
              <w:spacing w:before="119" w:line="249" w:lineRule="auto"/>
              <w:ind w:left="112" w:right="844"/>
              <w:rPr>
                <w:sz w:val="24"/>
              </w:rPr>
            </w:pPr>
            <w:proofErr w:type="spellStart"/>
            <w:r>
              <w:rPr>
                <w:sz w:val="24"/>
              </w:rPr>
              <w:t>GörevYapanPsikolojikDanışmanSayısı</w:t>
            </w:r>
            <w:proofErr w:type="spellEnd"/>
          </w:p>
        </w:tc>
        <w:tc>
          <w:tcPr>
            <w:tcW w:w="943" w:type="dxa"/>
            <w:vMerge w:val="restart"/>
            <w:textDirection w:val="btLr"/>
          </w:tcPr>
          <w:p w:rsidR="00165B95" w:rsidRDefault="00EF129A">
            <w:pPr>
              <w:pStyle w:val="TableParagraph"/>
              <w:spacing w:before="119" w:line="254" w:lineRule="auto"/>
              <w:ind w:left="112" w:right="588"/>
              <w:rPr>
                <w:sz w:val="24"/>
              </w:rPr>
            </w:pPr>
            <w:proofErr w:type="spellStart"/>
            <w:r>
              <w:rPr>
                <w:spacing w:val="-1"/>
                <w:sz w:val="24"/>
              </w:rPr>
              <w:t>İhtiyaçDuyulan</w:t>
            </w:r>
            <w:r>
              <w:rPr>
                <w:sz w:val="24"/>
              </w:rPr>
              <w:t>PsikolojikDanışmanSayısı</w:t>
            </w:r>
            <w:proofErr w:type="spellEnd"/>
          </w:p>
        </w:tc>
        <w:tc>
          <w:tcPr>
            <w:tcW w:w="938" w:type="dxa"/>
            <w:vMerge w:val="restart"/>
            <w:textDirection w:val="btLr"/>
          </w:tcPr>
          <w:p w:rsidR="00165B95" w:rsidRDefault="00EF129A">
            <w:pPr>
              <w:pStyle w:val="TableParagraph"/>
              <w:spacing w:before="119"/>
              <w:ind w:left="112"/>
              <w:rPr>
                <w:sz w:val="24"/>
              </w:rPr>
            </w:pPr>
            <w:proofErr w:type="spellStart"/>
            <w:r>
              <w:rPr>
                <w:spacing w:val="-1"/>
                <w:sz w:val="24"/>
              </w:rPr>
              <w:t>Görüşme</w:t>
            </w:r>
            <w:r>
              <w:rPr>
                <w:sz w:val="24"/>
              </w:rPr>
              <w:t>OdasıSayısı</w:t>
            </w:r>
            <w:proofErr w:type="spellEnd"/>
          </w:p>
        </w:tc>
        <w:tc>
          <w:tcPr>
            <w:tcW w:w="2333" w:type="dxa"/>
            <w:gridSpan w:val="3"/>
            <w:shd w:val="clear" w:color="auto" w:fill="E1EED9"/>
          </w:tcPr>
          <w:p w:rsidR="00165B95" w:rsidRDefault="00EF129A">
            <w:pPr>
              <w:pStyle w:val="TableParagraph"/>
              <w:spacing w:line="275" w:lineRule="exact"/>
              <w:ind w:left="279"/>
              <w:rPr>
                <w:sz w:val="24"/>
              </w:rPr>
            </w:pPr>
            <w:r>
              <w:rPr>
                <w:sz w:val="24"/>
              </w:rPr>
              <w:t>Danışmanlık</w:t>
            </w:r>
          </w:p>
          <w:p w:rsidR="00165B95" w:rsidRDefault="00EF129A">
            <w:pPr>
              <w:pStyle w:val="TableParagraph"/>
              <w:spacing w:line="270" w:lineRule="atLeast"/>
              <w:ind w:left="977" w:right="552"/>
              <w:rPr>
                <w:sz w:val="24"/>
              </w:rPr>
            </w:pPr>
            <w:proofErr w:type="spellStart"/>
            <w:r>
              <w:rPr>
                <w:sz w:val="24"/>
              </w:rPr>
              <w:t>HizmetiAlan</w:t>
            </w:r>
            <w:proofErr w:type="spellEnd"/>
          </w:p>
        </w:tc>
        <w:tc>
          <w:tcPr>
            <w:tcW w:w="3676" w:type="dxa"/>
            <w:gridSpan w:val="3"/>
            <w:shd w:val="clear" w:color="auto" w:fill="E1EED9"/>
          </w:tcPr>
          <w:p w:rsidR="00165B95" w:rsidRDefault="00EF129A">
            <w:pPr>
              <w:pStyle w:val="TableParagraph"/>
              <w:spacing w:line="275" w:lineRule="exact"/>
              <w:ind w:left="293" w:firstLine="7"/>
              <w:rPr>
                <w:sz w:val="24"/>
              </w:rPr>
            </w:pPr>
            <w:proofErr w:type="spellStart"/>
            <w:r>
              <w:rPr>
                <w:sz w:val="24"/>
              </w:rPr>
              <w:t>RehberlikHizmetleriİleİlgili</w:t>
            </w:r>
            <w:proofErr w:type="spellEnd"/>
          </w:p>
          <w:p w:rsidR="00165B95" w:rsidRDefault="00EF129A">
            <w:pPr>
              <w:pStyle w:val="TableParagraph"/>
              <w:tabs>
                <w:tab w:val="left" w:pos="1798"/>
              </w:tabs>
              <w:spacing w:line="270" w:lineRule="atLeast"/>
              <w:ind w:left="293" w:right="263"/>
              <w:rPr>
                <w:sz w:val="24"/>
              </w:rPr>
            </w:pPr>
            <w:r>
              <w:rPr>
                <w:sz w:val="24"/>
              </w:rPr>
              <w:t>Düzenlenen</w:t>
            </w:r>
            <w:r>
              <w:rPr>
                <w:sz w:val="24"/>
              </w:rPr>
              <w:tab/>
            </w:r>
            <w:r>
              <w:rPr>
                <w:spacing w:val="-1"/>
                <w:sz w:val="24"/>
              </w:rPr>
              <w:t>Eğitim/</w:t>
            </w:r>
            <w:proofErr w:type="spellStart"/>
            <w:proofErr w:type="gramStart"/>
            <w:r>
              <w:rPr>
                <w:spacing w:val="-1"/>
                <w:sz w:val="24"/>
              </w:rPr>
              <w:t>Paylaşım</w:t>
            </w:r>
            <w:r>
              <w:rPr>
                <w:sz w:val="24"/>
              </w:rPr>
              <w:t>Toplantısıvb.FaaliyetSayısı</w:t>
            </w:r>
            <w:proofErr w:type="spellEnd"/>
            <w:proofErr w:type="gramEnd"/>
          </w:p>
        </w:tc>
      </w:tr>
      <w:tr w:rsidR="00165B95">
        <w:trPr>
          <w:trHeight w:val="2426"/>
        </w:trPr>
        <w:tc>
          <w:tcPr>
            <w:tcW w:w="943" w:type="dxa"/>
            <w:vMerge/>
            <w:tcBorders>
              <w:top w:val="nil"/>
            </w:tcBorders>
            <w:textDirection w:val="btLr"/>
          </w:tcPr>
          <w:p w:rsidR="00165B95" w:rsidRDefault="00165B95">
            <w:pPr>
              <w:rPr>
                <w:sz w:val="2"/>
                <w:szCs w:val="2"/>
              </w:rPr>
            </w:pPr>
          </w:p>
        </w:tc>
        <w:tc>
          <w:tcPr>
            <w:tcW w:w="941" w:type="dxa"/>
            <w:vMerge/>
            <w:tcBorders>
              <w:top w:val="nil"/>
            </w:tcBorders>
            <w:textDirection w:val="btLr"/>
          </w:tcPr>
          <w:p w:rsidR="00165B95" w:rsidRDefault="00165B95">
            <w:pPr>
              <w:rPr>
                <w:sz w:val="2"/>
                <w:szCs w:val="2"/>
              </w:rPr>
            </w:pPr>
          </w:p>
        </w:tc>
        <w:tc>
          <w:tcPr>
            <w:tcW w:w="943" w:type="dxa"/>
            <w:vMerge/>
            <w:tcBorders>
              <w:top w:val="nil"/>
            </w:tcBorders>
            <w:textDirection w:val="btLr"/>
          </w:tcPr>
          <w:p w:rsidR="00165B95" w:rsidRDefault="00165B95">
            <w:pPr>
              <w:rPr>
                <w:sz w:val="2"/>
                <w:szCs w:val="2"/>
              </w:rPr>
            </w:pPr>
          </w:p>
        </w:tc>
        <w:tc>
          <w:tcPr>
            <w:tcW w:w="938" w:type="dxa"/>
            <w:vMerge/>
            <w:tcBorders>
              <w:top w:val="nil"/>
            </w:tcBorders>
            <w:textDirection w:val="btLr"/>
          </w:tcPr>
          <w:p w:rsidR="00165B95" w:rsidRDefault="00165B95">
            <w:pPr>
              <w:rPr>
                <w:sz w:val="2"/>
                <w:szCs w:val="2"/>
              </w:rPr>
            </w:pPr>
          </w:p>
        </w:tc>
        <w:tc>
          <w:tcPr>
            <w:tcW w:w="799" w:type="dxa"/>
            <w:textDirection w:val="btLr"/>
          </w:tcPr>
          <w:p w:rsidR="00165B95" w:rsidRDefault="00EF129A">
            <w:pPr>
              <w:pStyle w:val="TableParagraph"/>
              <w:spacing w:before="120"/>
              <w:ind w:left="112"/>
              <w:rPr>
                <w:sz w:val="24"/>
              </w:rPr>
            </w:pPr>
            <w:proofErr w:type="spellStart"/>
            <w:r>
              <w:rPr>
                <w:spacing w:val="-1"/>
                <w:sz w:val="24"/>
              </w:rPr>
              <w:t>Öğrenci</w:t>
            </w:r>
            <w:r>
              <w:rPr>
                <w:sz w:val="24"/>
              </w:rPr>
              <w:t>Sayısı</w:t>
            </w:r>
            <w:proofErr w:type="spellEnd"/>
          </w:p>
        </w:tc>
        <w:tc>
          <w:tcPr>
            <w:tcW w:w="922" w:type="dxa"/>
            <w:textDirection w:val="btLr"/>
          </w:tcPr>
          <w:p w:rsidR="00165B95" w:rsidRDefault="00EF129A">
            <w:pPr>
              <w:pStyle w:val="TableParagraph"/>
              <w:spacing w:before="120"/>
              <w:ind w:left="112"/>
              <w:rPr>
                <w:sz w:val="24"/>
              </w:rPr>
            </w:pPr>
            <w:proofErr w:type="spellStart"/>
            <w:r>
              <w:rPr>
                <w:sz w:val="24"/>
              </w:rPr>
              <w:t>ÖğretmenSayısı</w:t>
            </w:r>
            <w:proofErr w:type="spellEnd"/>
          </w:p>
        </w:tc>
        <w:tc>
          <w:tcPr>
            <w:tcW w:w="612" w:type="dxa"/>
            <w:textDirection w:val="btLr"/>
          </w:tcPr>
          <w:p w:rsidR="00165B95" w:rsidRDefault="00EF129A">
            <w:pPr>
              <w:pStyle w:val="TableParagraph"/>
              <w:spacing w:before="120"/>
              <w:ind w:left="112"/>
              <w:rPr>
                <w:sz w:val="24"/>
              </w:rPr>
            </w:pPr>
            <w:proofErr w:type="spellStart"/>
            <w:r>
              <w:rPr>
                <w:sz w:val="24"/>
              </w:rPr>
              <w:t>VeliSayısı</w:t>
            </w:r>
            <w:proofErr w:type="spellEnd"/>
          </w:p>
        </w:tc>
        <w:tc>
          <w:tcPr>
            <w:tcW w:w="1207" w:type="dxa"/>
            <w:textDirection w:val="btLr"/>
          </w:tcPr>
          <w:p w:rsidR="00165B95" w:rsidRDefault="00EF129A">
            <w:pPr>
              <w:pStyle w:val="TableParagraph"/>
              <w:spacing w:before="125"/>
              <w:ind w:left="112"/>
              <w:rPr>
                <w:sz w:val="24"/>
              </w:rPr>
            </w:pPr>
            <w:proofErr w:type="spellStart"/>
            <w:r>
              <w:rPr>
                <w:sz w:val="24"/>
              </w:rPr>
              <w:t>ÖğretmenlereYönelik</w:t>
            </w:r>
            <w:proofErr w:type="spellEnd"/>
          </w:p>
        </w:tc>
        <w:tc>
          <w:tcPr>
            <w:tcW w:w="1094" w:type="dxa"/>
            <w:textDirection w:val="btLr"/>
          </w:tcPr>
          <w:p w:rsidR="00165B95" w:rsidRDefault="00EF129A">
            <w:pPr>
              <w:pStyle w:val="TableParagraph"/>
              <w:spacing w:before="120"/>
              <w:ind w:left="112"/>
              <w:rPr>
                <w:sz w:val="24"/>
              </w:rPr>
            </w:pPr>
            <w:bookmarkStart w:id="42" w:name="_bookmark40"/>
            <w:bookmarkEnd w:id="42"/>
            <w:proofErr w:type="spellStart"/>
            <w:r>
              <w:rPr>
                <w:spacing w:val="-1"/>
                <w:sz w:val="24"/>
              </w:rPr>
              <w:t>ÖğrencilereYönelik</w:t>
            </w:r>
            <w:proofErr w:type="spellEnd"/>
          </w:p>
        </w:tc>
        <w:tc>
          <w:tcPr>
            <w:tcW w:w="1375" w:type="dxa"/>
            <w:textDirection w:val="btLr"/>
          </w:tcPr>
          <w:p w:rsidR="00165B95" w:rsidRDefault="00EF129A">
            <w:pPr>
              <w:pStyle w:val="TableParagraph"/>
              <w:spacing w:before="123"/>
              <w:ind w:left="112"/>
              <w:rPr>
                <w:sz w:val="24"/>
              </w:rPr>
            </w:pPr>
            <w:proofErr w:type="spellStart"/>
            <w:r>
              <w:rPr>
                <w:sz w:val="24"/>
              </w:rPr>
              <w:t>VelilereYönelik</w:t>
            </w:r>
            <w:proofErr w:type="spellEnd"/>
          </w:p>
        </w:tc>
      </w:tr>
      <w:tr w:rsidR="004577B0">
        <w:trPr>
          <w:trHeight w:val="1034"/>
        </w:trPr>
        <w:tc>
          <w:tcPr>
            <w:tcW w:w="943" w:type="dxa"/>
          </w:tcPr>
          <w:p w:rsidR="004577B0" w:rsidRDefault="004577B0" w:rsidP="00820FF1">
            <w:pPr>
              <w:pStyle w:val="TableParagraph"/>
              <w:spacing w:before="102"/>
              <w:rPr>
                <w:i/>
                <w:sz w:val="24"/>
              </w:rPr>
            </w:pPr>
          </w:p>
          <w:p w:rsidR="004577B0" w:rsidRDefault="004577B0" w:rsidP="00820FF1">
            <w:pPr>
              <w:pStyle w:val="TableParagraph"/>
              <w:ind w:left="26"/>
              <w:jc w:val="center"/>
              <w:rPr>
                <w:sz w:val="24"/>
              </w:rPr>
            </w:pPr>
            <w:r>
              <w:rPr>
                <w:spacing w:val="-10"/>
                <w:sz w:val="24"/>
              </w:rPr>
              <w:t>1</w:t>
            </w:r>
          </w:p>
        </w:tc>
        <w:tc>
          <w:tcPr>
            <w:tcW w:w="941" w:type="dxa"/>
          </w:tcPr>
          <w:p w:rsidR="004577B0" w:rsidRDefault="004577B0" w:rsidP="00820FF1">
            <w:pPr>
              <w:pStyle w:val="TableParagraph"/>
              <w:spacing w:before="102"/>
              <w:rPr>
                <w:i/>
                <w:sz w:val="24"/>
              </w:rPr>
            </w:pPr>
          </w:p>
          <w:p w:rsidR="004577B0" w:rsidRDefault="004577B0" w:rsidP="00820FF1">
            <w:pPr>
              <w:pStyle w:val="TableParagraph"/>
              <w:ind w:left="29"/>
              <w:jc w:val="center"/>
              <w:rPr>
                <w:sz w:val="24"/>
              </w:rPr>
            </w:pPr>
            <w:r>
              <w:rPr>
                <w:spacing w:val="-10"/>
                <w:sz w:val="24"/>
              </w:rPr>
              <w:t>1</w:t>
            </w:r>
          </w:p>
        </w:tc>
        <w:tc>
          <w:tcPr>
            <w:tcW w:w="943" w:type="dxa"/>
          </w:tcPr>
          <w:p w:rsidR="004577B0" w:rsidRDefault="004577B0" w:rsidP="00820FF1">
            <w:pPr>
              <w:pStyle w:val="TableParagraph"/>
              <w:spacing w:before="102"/>
              <w:rPr>
                <w:i/>
                <w:sz w:val="24"/>
              </w:rPr>
            </w:pPr>
          </w:p>
          <w:p w:rsidR="004577B0" w:rsidRDefault="004577B0" w:rsidP="00820FF1">
            <w:pPr>
              <w:pStyle w:val="TableParagraph"/>
              <w:ind w:left="26"/>
              <w:jc w:val="center"/>
              <w:rPr>
                <w:sz w:val="24"/>
              </w:rPr>
            </w:pPr>
            <w:r>
              <w:rPr>
                <w:spacing w:val="-10"/>
                <w:sz w:val="24"/>
              </w:rPr>
              <w:t>0</w:t>
            </w:r>
          </w:p>
        </w:tc>
        <w:tc>
          <w:tcPr>
            <w:tcW w:w="938" w:type="dxa"/>
          </w:tcPr>
          <w:p w:rsidR="004577B0" w:rsidRDefault="004577B0" w:rsidP="00820FF1">
            <w:pPr>
              <w:pStyle w:val="TableParagraph"/>
              <w:spacing w:before="102"/>
              <w:rPr>
                <w:i/>
                <w:sz w:val="24"/>
              </w:rPr>
            </w:pPr>
          </w:p>
          <w:p w:rsidR="004577B0" w:rsidRDefault="004577B0" w:rsidP="00820FF1">
            <w:pPr>
              <w:pStyle w:val="TableParagraph"/>
              <w:ind w:left="292"/>
              <w:rPr>
                <w:sz w:val="24"/>
              </w:rPr>
            </w:pPr>
            <w:r>
              <w:rPr>
                <w:spacing w:val="-5"/>
                <w:sz w:val="24"/>
              </w:rPr>
              <w:t>100</w:t>
            </w:r>
          </w:p>
        </w:tc>
        <w:tc>
          <w:tcPr>
            <w:tcW w:w="799" w:type="dxa"/>
          </w:tcPr>
          <w:p w:rsidR="004577B0" w:rsidRDefault="004577B0" w:rsidP="00820FF1">
            <w:pPr>
              <w:pStyle w:val="TableParagraph"/>
              <w:spacing w:before="102"/>
              <w:rPr>
                <w:i/>
                <w:sz w:val="24"/>
              </w:rPr>
            </w:pPr>
          </w:p>
          <w:p w:rsidR="004577B0" w:rsidRDefault="004577B0" w:rsidP="00820FF1">
            <w:pPr>
              <w:pStyle w:val="TableParagraph"/>
              <w:ind w:left="222"/>
              <w:rPr>
                <w:sz w:val="24"/>
              </w:rPr>
            </w:pPr>
            <w:r>
              <w:rPr>
                <w:spacing w:val="-5"/>
                <w:sz w:val="24"/>
              </w:rPr>
              <w:t>179</w:t>
            </w:r>
          </w:p>
        </w:tc>
        <w:tc>
          <w:tcPr>
            <w:tcW w:w="922" w:type="dxa"/>
          </w:tcPr>
          <w:p w:rsidR="004577B0" w:rsidRDefault="004577B0" w:rsidP="00820FF1">
            <w:pPr>
              <w:pStyle w:val="TableParagraph"/>
              <w:spacing w:before="102"/>
              <w:rPr>
                <w:i/>
                <w:sz w:val="24"/>
              </w:rPr>
            </w:pPr>
          </w:p>
          <w:p w:rsidR="004577B0" w:rsidRDefault="004577B0" w:rsidP="00820FF1">
            <w:pPr>
              <w:pStyle w:val="TableParagraph"/>
              <w:ind w:left="19"/>
              <w:jc w:val="center"/>
              <w:rPr>
                <w:sz w:val="24"/>
              </w:rPr>
            </w:pPr>
            <w:r>
              <w:rPr>
                <w:spacing w:val="-5"/>
                <w:sz w:val="24"/>
              </w:rPr>
              <w:t>21</w:t>
            </w:r>
          </w:p>
        </w:tc>
        <w:tc>
          <w:tcPr>
            <w:tcW w:w="612" w:type="dxa"/>
          </w:tcPr>
          <w:p w:rsidR="004577B0" w:rsidRDefault="004577B0" w:rsidP="00820FF1">
            <w:pPr>
              <w:pStyle w:val="TableParagraph"/>
              <w:spacing w:before="102"/>
              <w:rPr>
                <w:i/>
                <w:sz w:val="24"/>
              </w:rPr>
            </w:pPr>
          </w:p>
          <w:p w:rsidR="004577B0" w:rsidRDefault="004577B0" w:rsidP="00820FF1">
            <w:pPr>
              <w:pStyle w:val="TableParagraph"/>
              <w:ind w:left="132"/>
              <w:rPr>
                <w:sz w:val="24"/>
              </w:rPr>
            </w:pPr>
            <w:r>
              <w:rPr>
                <w:spacing w:val="-5"/>
                <w:sz w:val="24"/>
              </w:rPr>
              <w:t>100</w:t>
            </w:r>
          </w:p>
        </w:tc>
        <w:tc>
          <w:tcPr>
            <w:tcW w:w="1207" w:type="dxa"/>
          </w:tcPr>
          <w:p w:rsidR="004577B0" w:rsidRDefault="004577B0" w:rsidP="00820FF1">
            <w:pPr>
              <w:pStyle w:val="TableParagraph"/>
              <w:spacing w:before="102"/>
              <w:rPr>
                <w:i/>
                <w:sz w:val="24"/>
              </w:rPr>
            </w:pPr>
          </w:p>
          <w:p w:rsidR="004577B0" w:rsidRDefault="004577B0" w:rsidP="00820FF1">
            <w:pPr>
              <w:pStyle w:val="TableParagraph"/>
              <w:ind w:left="35"/>
              <w:jc w:val="center"/>
              <w:rPr>
                <w:sz w:val="24"/>
              </w:rPr>
            </w:pPr>
            <w:r>
              <w:rPr>
                <w:spacing w:val="-10"/>
                <w:sz w:val="24"/>
              </w:rPr>
              <w:t>3</w:t>
            </w:r>
          </w:p>
        </w:tc>
        <w:tc>
          <w:tcPr>
            <w:tcW w:w="1094" w:type="dxa"/>
          </w:tcPr>
          <w:p w:rsidR="004577B0" w:rsidRDefault="004577B0" w:rsidP="00820FF1">
            <w:pPr>
              <w:pStyle w:val="TableParagraph"/>
              <w:spacing w:before="102"/>
              <w:rPr>
                <w:i/>
                <w:sz w:val="24"/>
              </w:rPr>
            </w:pPr>
          </w:p>
          <w:p w:rsidR="004577B0" w:rsidRDefault="004577B0" w:rsidP="00820FF1">
            <w:pPr>
              <w:pStyle w:val="TableParagraph"/>
              <w:ind w:left="66" w:right="25"/>
              <w:jc w:val="center"/>
              <w:rPr>
                <w:sz w:val="24"/>
              </w:rPr>
            </w:pPr>
            <w:r>
              <w:rPr>
                <w:spacing w:val="-10"/>
                <w:sz w:val="24"/>
              </w:rPr>
              <w:t>7</w:t>
            </w:r>
          </w:p>
        </w:tc>
        <w:tc>
          <w:tcPr>
            <w:tcW w:w="1375" w:type="dxa"/>
          </w:tcPr>
          <w:p w:rsidR="004577B0" w:rsidRDefault="004577B0" w:rsidP="00820FF1">
            <w:pPr>
              <w:pStyle w:val="TableParagraph"/>
              <w:spacing w:before="102"/>
              <w:rPr>
                <w:i/>
                <w:sz w:val="24"/>
              </w:rPr>
            </w:pPr>
          </w:p>
          <w:p w:rsidR="004577B0" w:rsidRDefault="004577B0" w:rsidP="00820FF1">
            <w:pPr>
              <w:pStyle w:val="TableParagraph"/>
              <w:ind w:left="35"/>
              <w:jc w:val="center"/>
              <w:rPr>
                <w:sz w:val="24"/>
              </w:rPr>
            </w:pPr>
            <w:r>
              <w:rPr>
                <w:spacing w:val="-5"/>
                <w:sz w:val="24"/>
              </w:rPr>
              <w:t>10</w:t>
            </w:r>
          </w:p>
        </w:tc>
      </w:tr>
    </w:tbl>
    <w:p w:rsidR="00165B95" w:rsidRDefault="00165B95">
      <w:pPr>
        <w:pStyle w:val="GvdeMetni"/>
        <w:spacing w:before="2"/>
        <w:rPr>
          <w:i/>
          <w:sz w:val="25"/>
        </w:rPr>
      </w:pPr>
    </w:p>
    <w:p w:rsidR="00165B95" w:rsidRDefault="00EF129A">
      <w:pPr>
        <w:spacing w:before="92"/>
        <w:ind w:left="1518"/>
        <w:rPr>
          <w:i/>
          <w:sz w:val="18"/>
        </w:rPr>
      </w:pPr>
      <w:r>
        <w:rPr>
          <w:i/>
          <w:color w:val="44536A"/>
          <w:sz w:val="18"/>
        </w:rPr>
        <w:t>Tablo18:OkulRehberlikHizmetleri</w:t>
      </w:r>
    </w:p>
    <w:p w:rsidR="00165B95" w:rsidRDefault="00165B95">
      <w:pPr>
        <w:rPr>
          <w:sz w:val="18"/>
        </w:rPr>
        <w:sectPr w:rsidR="00165B95" w:rsidSect="005321AA">
          <w:pgSz w:w="16850" w:h="11920" w:orient="landscape"/>
          <w:pgMar w:top="360" w:right="920" w:bottom="280" w:left="1340" w:header="708" w:footer="708" w:gutter="0"/>
          <w:cols w:space="708"/>
        </w:sectPr>
      </w:pPr>
    </w:p>
    <w:p w:rsidR="00165B95" w:rsidRDefault="00EF129A" w:rsidP="00E52151">
      <w:pPr>
        <w:pStyle w:val="Balk1"/>
        <w:numPr>
          <w:ilvl w:val="2"/>
          <w:numId w:val="4"/>
        </w:numPr>
        <w:tabs>
          <w:tab w:val="left" w:pos="1608"/>
        </w:tabs>
      </w:pPr>
      <w:bookmarkStart w:id="43" w:name="_bookmark41"/>
      <w:bookmarkEnd w:id="43"/>
      <w:r>
        <w:rPr>
          <w:color w:val="2E5395"/>
        </w:rPr>
        <w:lastRenderedPageBreak/>
        <w:t>TEKNOLOJİKDÜZEY</w:t>
      </w:r>
    </w:p>
    <w:p w:rsidR="00165B95" w:rsidRDefault="00EF129A">
      <w:pPr>
        <w:pStyle w:val="GvdeMetni"/>
        <w:spacing w:before="91"/>
        <w:ind w:left="808"/>
      </w:pPr>
      <w:r>
        <w:t>Okulumuzunbinasıileaçıkvekapalıalanlarınailişkintemelbilgileralttayeralmaktadır.</w:t>
      </w:r>
    </w:p>
    <w:p w:rsidR="00165B95" w:rsidRDefault="00165B95">
      <w:pPr>
        <w:pStyle w:val="GvdeMetni"/>
        <w:rPr>
          <w:sz w:val="20"/>
        </w:rPr>
      </w:pPr>
    </w:p>
    <w:p w:rsidR="00165B95" w:rsidRDefault="00165B95">
      <w:pPr>
        <w:pStyle w:val="GvdeMetni"/>
        <w:rPr>
          <w:sz w:val="20"/>
        </w:rPr>
      </w:pPr>
    </w:p>
    <w:p w:rsidR="00165B95" w:rsidRDefault="00165B95">
      <w:pPr>
        <w:pStyle w:val="GvdeMetni"/>
        <w:rPr>
          <w:sz w:val="26"/>
        </w:rPr>
      </w:pPr>
    </w:p>
    <w:tbl>
      <w:tblPr>
        <w:tblStyle w:val="TableNormal"/>
        <w:tblW w:w="0" w:type="auto"/>
        <w:tblInd w:w="2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3"/>
        <w:gridCol w:w="996"/>
        <w:gridCol w:w="1159"/>
        <w:gridCol w:w="1268"/>
      </w:tblGrid>
      <w:tr w:rsidR="00165B95">
        <w:trPr>
          <w:trHeight w:val="402"/>
        </w:trPr>
        <w:tc>
          <w:tcPr>
            <w:tcW w:w="3430" w:type="dxa"/>
            <w:shd w:val="clear" w:color="auto" w:fill="C5DFB3"/>
          </w:tcPr>
          <w:p w:rsidR="00165B95" w:rsidRDefault="00EF129A">
            <w:pPr>
              <w:pStyle w:val="TableParagraph"/>
              <w:spacing w:line="239" w:lineRule="exact"/>
              <w:ind w:left="117"/>
              <w:rPr>
                <w:sz w:val="24"/>
              </w:rPr>
            </w:pPr>
            <w:proofErr w:type="spellStart"/>
            <w:r>
              <w:rPr>
                <w:sz w:val="24"/>
              </w:rPr>
              <w:t>FizikiMekân</w:t>
            </w:r>
            <w:proofErr w:type="spellEnd"/>
          </w:p>
        </w:tc>
        <w:tc>
          <w:tcPr>
            <w:tcW w:w="1176" w:type="dxa"/>
            <w:shd w:val="clear" w:color="auto" w:fill="C5DFB3"/>
          </w:tcPr>
          <w:p w:rsidR="00165B95" w:rsidRDefault="00EF129A">
            <w:pPr>
              <w:pStyle w:val="TableParagraph"/>
              <w:spacing w:line="275" w:lineRule="exact"/>
              <w:ind w:left="375" w:right="341"/>
              <w:jc w:val="center"/>
              <w:rPr>
                <w:b/>
                <w:sz w:val="24"/>
              </w:rPr>
            </w:pPr>
            <w:r>
              <w:rPr>
                <w:b/>
                <w:sz w:val="24"/>
              </w:rPr>
              <w:t>Var</w:t>
            </w:r>
          </w:p>
        </w:tc>
        <w:tc>
          <w:tcPr>
            <w:tcW w:w="1023" w:type="dxa"/>
            <w:shd w:val="clear" w:color="auto" w:fill="C5DFB3"/>
          </w:tcPr>
          <w:p w:rsidR="00165B95" w:rsidRDefault="00EF129A">
            <w:pPr>
              <w:pStyle w:val="TableParagraph"/>
              <w:spacing w:line="275" w:lineRule="exact"/>
              <w:ind w:left="315" w:right="220"/>
              <w:jc w:val="center"/>
              <w:rPr>
                <w:b/>
                <w:sz w:val="24"/>
              </w:rPr>
            </w:pPr>
            <w:r>
              <w:rPr>
                <w:b/>
                <w:sz w:val="24"/>
              </w:rPr>
              <w:t>Yok</w:t>
            </w:r>
          </w:p>
        </w:tc>
        <w:tc>
          <w:tcPr>
            <w:tcW w:w="996" w:type="dxa"/>
            <w:shd w:val="clear" w:color="auto" w:fill="C5DFB3"/>
          </w:tcPr>
          <w:p w:rsidR="00165B95" w:rsidRDefault="00EF129A">
            <w:pPr>
              <w:pStyle w:val="TableParagraph"/>
              <w:spacing w:line="275" w:lineRule="exact"/>
              <w:ind w:left="212" w:right="110"/>
              <w:jc w:val="center"/>
              <w:rPr>
                <w:b/>
                <w:sz w:val="24"/>
              </w:rPr>
            </w:pPr>
            <w:r>
              <w:rPr>
                <w:b/>
                <w:sz w:val="24"/>
              </w:rPr>
              <w:t>Adedi</w:t>
            </w:r>
          </w:p>
        </w:tc>
        <w:tc>
          <w:tcPr>
            <w:tcW w:w="1159" w:type="dxa"/>
            <w:shd w:val="clear" w:color="auto" w:fill="C5DFB3"/>
          </w:tcPr>
          <w:p w:rsidR="00165B95" w:rsidRDefault="00EF129A">
            <w:pPr>
              <w:pStyle w:val="TableParagraph"/>
              <w:spacing w:line="275" w:lineRule="exact"/>
              <w:ind w:left="246" w:right="133"/>
              <w:jc w:val="center"/>
              <w:rPr>
                <w:b/>
                <w:sz w:val="24"/>
              </w:rPr>
            </w:pPr>
            <w:r>
              <w:rPr>
                <w:b/>
                <w:sz w:val="24"/>
              </w:rPr>
              <w:t>İhtiyaç</w:t>
            </w:r>
          </w:p>
        </w:tc>
        <w:tc>
          <w:tcPr>
            <w:tcW w:w="1268" w:type="dxa"/>
            <w:shd w:val="clear" w:color="auto" w:fill="C5DFB3"/>
          </w:tcPr>
          <w:p w:rsidR="00165B95" w:rsidRDefault="00EF129A">
            <w:pPr>
              <w:pStyle w:val="TableParagraph"/>
              <w:spacing w:line="275" w:lineRule="exact"/>
              <w:ind w:left="213"/>
              <w:rPr>
                <w:b/>
                <w:sz w:val="24"/>
              </w:rPr>
            </w:pPr>
            <w:r>
              <w:rPr>
                <w:b/>
                <w:sz w:val="24"/>
              </w:rPr>
              <w:t>Açıklama</w:t>
            </w:r>
          </w:p>
        </w:tc>
      </w:tr>
      <w:tr w:rsidR="004577B0">
        <w:trPr>
          <w:trHeight w:val="570"/>
        </w:trPr>
        <w:tc>
          <w:tcPr>
            <w:tcW w:w="3430" w:type="dxa"/>
            <w:shd w:val="clear" w:color="auto" w:fill="C5DFB3"/>
          </w:tcPr>
          <w:p w:rsidR="004577B0" w:rsidRDefault="004577B0">
            <w:pPr>
              <w:pStyle w:val="TableParagraph"/>
              <w:spacing w:line="239" w:lineRule="exact"/>
              <w:ind w:left="117"/>
              <w:rPr>
                <w:sz w:val="24"/>
              </w:rPr>
            </w:pPr>
            <w:proofErr w:type="spellStart"/>
            <w:r>
              <w:rPr>
                <w:spacing w:val="-1"/>
                <w:sz w:val="24"/>
              </w:rPr>
              <w:t>Öğretmen</w:t>
            </w:r>
            <w:r>
              <w:rPr>
                <w:sz w:val="24"/>
              </w:rPr>
              <w:t>Odası</w:t>
            </w:r>
            <w:proofErr w:type="spellEnd"/>
          </w:p>
        </w:tc>
        <w:tc>
          <w:tcPr>
            <w:tcW w:w="1176" w:type="dxa"/>
          </w:tcPr>
          <w:p w:rsidR="004577B0" w:rsidRDefault="004577B0" w:rsidP="00820FF1">
            <w:pPr>
              <w:pStyle w:val="TableParagraph"/>
              <w:spacing w:line="272" w:lineRule="exact"/>
              <w:ind w:left="55" w:right="14"/>
              <w:jc w:val="center"/>
              <w:rPr>
                <w:sz w:val="24"/>
              </w:rPr>
            </w:pPr>
            <w:r>
              <w:rPr>
                <w:spacing w:val="-10"/>
                <w:sz w:val="24"/>
              </w:rPr>
              <w:t>√</w:t>
            </w:r>
          </w:p>
        </w:tc>
        <w:tc>
          <w:tcPr>
            <w:tcW w:w="1023" w:type="dxa"/>
          </w:tcPr>
          <w:p w:rsidR="004577B0" w:rsidRDefault="004577B0" w:rsidP="00820FF1">
            <w:pPr>
              <w:pStyle w:val="TableParagraph"/>
              <w:rPr>
                <w:sz w:val="24"/>
              </w:rPr>
            </w:pPr>
          </w:p>
        </w:tc>
        <w:tc>
          <w:tcPr>
            <w:tcW w:w="996" w:type="dxa"/>
          </w:tcPr>
          <w:p w:rsidR="004577B0" w:rsidRDefault="004577B0" w:rsidP="00820FF1">
            <w:pPr>
              <w:pStyle w:val="TableParagraph"/>
              <w:spacing w:line="272" w:lineRule="exact"/>
              <w:ind w:left="117" w:right="76"/>
              <w:jc w:val="center"/>
              <w:rPr>
                <w:sz w:val="24"/>
              </w:rPr>
            </w:pPr>
            <w:r>
              <w:rPr>
                <w:spacing w:val="-10"/>
                <w:sz w:val="24"/>
              </w:rPr>
              <w:t>1</w:t>
            </w:r>
          </w:p>
        </w:tc>
        <w:tc>
          <w:tcPr>
            <w:tcW w:w="1159" w:type="dxa"/>
          </w:tcPr>
          <w:p w:rsidR="004577B0" w:rsidRDefault="004577B0" w:rsidP="00820FF1">
            <w:pPr>
              <w:pStyle w:val="TableParagraph"/>
              <w:spacing w:line="272" w:lineRule="exact"/>
              <w:ind w:left="126" w:right="87"/>
              <w:jc w:val="center"/>
              <w:rPr>
                <w:sz w:val="24"/>
              </w:rPr>
            </w:pPr>
            <w:r>
              <w:rPr>
                <w:spacing w:val="-10"/>
                <w:sz w:val="24"/>
              </w:rPr>
              <w:t>0</w:t>
            </w:r>
          </w:p>
        </w:tc>
        <w:tc>
          <w:tcPr>
            <w:tcW w:w="1268" w:type="dxa"/>
          </w:tcPr>
          <w:p w:rsidR="004577B0" w:rsidRDefault="004577B0">
            <w:pPr>
              <w:pStyle w:val="TableParagraph"/>
              <w:rPr>
                <w:sz w:val="24"/>
              </w:rPr>
            </w:pPr>
          </w:p>
        </w:tc>
      </w:tr>
      <w:tr w:rsidR="004577B0">
        <w:trPr>
          <w:trHeight w:val="544"/>
        </w:trPr>
        <w:tc>
          <w:tcPr>
            <w:tcW w:w="3430" w:type="dxa"/>
            <w:shd w:val="clear" w:color="auto" w:fill="C5DFB3"/>
          </w:tcPr>
          <w:p w:rsidR="004577B0" w:rsidRDefault="004577B0">
            <w:pPr>
              <w:pStyle w:val="TableParagraph"/>
              <w:spacing w:before="15"/>
              <w:ind w:left="117"/>
              <w:rPr>
                <w:sz w:val="24"/>
              </w:rPr>
            </w:pPr>
            <w:proofErr w:type="spellStart"/>
            <w:r>
              <w:rPr>
                <w:spacing w:val="-1"/>
                <w:sz w:val="24"/>
              </w:rPr>
              <w:t>Ekipman</w:t>
            </w:r>
            <w:r>
              <w:rPr>
                <w:sz w:val="24"/>
              </w:rPr>
              <w:t>Odası</w:t>
            </w:r>
            <w:proofErr w:type="spellEnd"/>
          </w:p>
        </w:tc>
        <w:tc>
          <w:tcPr>
            <w:tcW w:w="1176" w:type="dxa"/>
          </w:tcPr>
          <w:p w:rsidR="004577B0" w:rsidRDefault="004577B0" w:rsidP="00820FF1">
            <w:pPr>
              <w:pStyle w:val="TableParagraph"/>
              <w:spacing w:before="1"/>
              <w:ind w:left="55" w:right="14"/>
              <w:jc w:val="center"/>
              <w:rPr>
                <w:sz w:val="24"/>
              </w:rPr>
            </w:pPr>
            <w:r>
              <w:rPr>
                <w:spacing w:val="-10"/>
                <w:sz w:val="24"/>
              </w:rPr>
              <w:t>√</w:t>
            </w:r>
          </w:p>
        </w:tc>
        <w:tc>
          <w:tcPr>
            <w:tcW w:w="1023" w:type="dxa"/>
          </w:tcPr>
          <w:p w:rsidR="004577B0" w:rsidRDefault="004577B0" w:rsidP="00820FF1">
            <w:pPr>
              <w:pStyle w:val="TableParagraph"/>
              <w:rPr>
                <w:sz w:val="24"/>
              </w:rPr>
            </w:pPr>
          </w:p>
        </w:tc>
        <w:tc>
          <w:tcPr>
            <w:tcW w:w="996" w:type="dxa"/>
          </w:tcPr>
          <w:p w:rsidR="004577B0" w:rsidRDefault="004577B0" w:rsidP="00820FF1">
            <w:pPr>
              <w:pStyle w:val="TableParagraph"/>
              <w:spacing w:before="1"/>
              <w:ind w:left="117" w:right="76"/>
              <w:jc w:val="center"/>
              <w:rPr>
                <w:sz w:val="24"/>
              </w:rPr>
            </w:pPr>
            <w:r>
              <w:rPr>
                <w:spacing w:val="-10"/>
                <w:sz w:val="24"/>
              </w:rPr>
              <w:t>1</w:t>
            </w:r>
          </w:p>
        </w:tc>
        <w:tc>
          <w:tcPr>
            <w:tcW w:w="1159" w:type="dxa"/>
          </w:tcPr>
          <w:p w:rsidR="004577B0" w:rsidRDefault="004577B0" w:rsidP="00820FF1">
            <w:pPr>
              <w:pStyle w:val="TableParagraph"/>
              <w:spacing w:before="1"/>
              <w:ind w:left="126" w:right="87"/>
              <w:jc w:val="center"/>
              <w:rPr>
                <w:sz w:val="24"/>
              </w:rPr>
            </w:pPr>
            <w:r>
              <w:rPr>
                <w:spacing w:val="-10"/>
                <w:sz w:val="24"/>
              </w:rPr>
              <w:t>0</w:t>
            </w:r>
          </w:p>
        </w:tc>
        <w:tc>
          <w:tcPr>
            <w:tcW w:w="1268" w:type="dxa"/>
          </w:tcPr>
          <w:p w:rsidR="004577B0" w:rsidRDefault="004577B0">
            <w:pPr>
              <w:pStyle w:val="TableParagraph"/>
              <w:rPr>
                <w:sz w:val="24"/>
              </w:rPr>
            </w:pPr>
          </w:p>
        </w:tc>
      </w:tr>
      <w:tr w:rsidR="004577B0">
        <w:trPr>
          <w:trHeight w:val="536"/>
        </w:trPr>
        <w:tc>
          <w:tcPr>
            <w:tcW w:w="3430" w:type="dxa"/>
            <w:shd w:val="clear" w:color="auto" w:fill="C5DFB3"/>
          </w:tcPr>
          <w:p w:rsidR="004577B0" w:rsidRDefault="004577B0">
            <w:pPr>
              <w:pStyle w:val="TableParagraph"/>
              <w:spacing w:before="10"/>
              <w:ind w:left="117"/>
              <w:rPr>
                <w:sz w:val="24"/>
              </w:rPr>
            </w:pPr>
            <w:r>
              <w:rPr>
                <w:sz w:val="24"/>
              </w:rPr>
              <w:t>Kütüphane</w:t>
            </w:r>
          </w:p>
        </w:tc>
        <w:tc>
          <w:tcPr>
            <w:tcW w:w="1176" w:type="dxa"/>
          </w:tcPr>
          <w:p w:rsidR="004577B0" w:rsidRDefault="004577B0" w:rsidP="00820FF1">
            <w:pPr>
              <w:pStyle w:val="TableParagraph"/>
              <w:spacing w:line="271" w:lineRule="exact"/>
              <w:ind w:left="55" w:right="14"/>
              <w:jc w:val="center"/>
              <w:rPr>
                <w:sz w:val="24"/>
              </w:rPr>
            </w:pPr>
            <w:r>
              <w:rPr>
                <w:spacing w:val="-10"/>
                <w:sz w:val="24"/>
              </w:rPr>
              <w:t>√</w:t>
            </w:r>
          </w:p>
        </w:tc>
        <w:tc>
          <w:tcPr>
            <w:tcW w:w="1023" w:type="dxa"/>
          </w:tcPr>
          <w:p w:rsidR="004577B0" w:rsidRDefault="004577B0" w:rsidP="00820FF1">
            <w:pPr>
              <w:pStyle w:val="TableParagraph"/>
              <w:rPr>
                <w:sz w:val="24"/>
              </w:rPr>
            </w:pPr>
          </w:p>
        </w:tc>
        <w:tc>
          <w:tcPr>
            <w:tcW w:w="996" w:type="dxa"/>
          </w:tcPr>
          <w:p w:rsidR="004577B0" w:rsidRDefault="004577B0" w:rsidP="00820FF1">
            <w:pPr>
              <w:pStyle w:val="TableParagraph"/>
              <w:spacing w:line="271" w:lineRule="exact"/>
              <w:ind w:left="117" w:right="76"/>
              <w:jc w:val="center"/>
              <w:rPr>
                <w:sz w:val="24"/>
              </w:rPr>
            </w:pPr>
            <w:r>
              <w:rPr>
                <w:spacing w:val="-10"/>
                <w:sz w:val="24"/>
              </w:rPr>
              <w:t>1</w:t>
            </w:r>
          </w:p>
        </w:tc>
        <w:tc>
          <w:tcPr>
            <w:tcW w:w="1159" w:type="dxa"/>
          </w:tcPr>
          <w:p w:rsidR="004577B0" w:rsidRDefault="004577B0" w:rsidP="00820FF1">
            <w:pPr>
              <w:pStyle w:val="TableParagraph"/>
              <w:spacing w:line="271" w:lineRule="exact"/>
              <w:ind w:left="126" w:right="87"/>
              <w:jc w:val="center"/>
              <w:rPr>
                <w:sz w:val="24"/>
              </w:rPr>
            </w:pPr>
            <w:r>
              <w:rPr>
                <w:spacing w:val="-10"/>
                <w:sz w:val="24"/>
              </w:rPr>
              <w:t>0</w:t>
            </w:r>
          </w:p>
        </w:tc>
        <w:tc>
          <w:tcPr>
            <w:tcW w:w="1268" w:type="dxa"/>
          </w:tcPr>
          <w:p w:rsidR="004577B0" w:rsidRDefault="004577B0">
            <w:pPr>
              <w:pStyle w:val="TableParagraph"/>
              <w:rPr>
                <w:sz w:val="24"/>
              </w:rPr>
            </w:pPr>
          </w:p>
        </w:tc>
      </w:tr>
      <w:tr w:rsidR="004577B0">
        <w:trPr>
          <w:trHeight w:val="544"/>
        </w:trPr>
        <w:tc>
          <w:tcPr>
            <w:tcW w:w="3430" w:type="dxa"/>
            <w:shd w:val="clear" w:color="auto" w:fill="C5DFB3"/>
          </w:tcPr>
          <w:p w:rsidR="004577B0" w:rsidRDefault="004577B0">
            <w:pPr>
              <w:pStyle w:val="TableParagraph"/>
              <w:spacing w:before="15"/>
              <w:ind w:left="117"/>
              <w:rPr>
                <w:sz w:val="24"/>
              </w:rPr>
            </w:pPr>
            <w:proofErr w:type="spellStart"/>
            <w:r>
              <w:rPr>
                <w:sz w:val="24"/>
              </w:rPr>
              <w:t>RehberlikServisi</w:t>
            </w:r>
            <w:proofErr w:type="spellEnd"/>
          </w:p>
        </w:tc>
        <w:tc>
          <w:tcPr>
            <w:tcW w:w="1176" w:type="dxa"/>
          </w:tcPr>
          <w:p w:rsidR="004577B0" w:rsidRDefault="004577B0" w:rsidP="00820FF1">
            <w:pPr>
              <w:pStyle w:val="TableParagraph"/>
              <w:spacing w:line="272" w:lineRule="exact"/>
              <w:ind w:left="55" w:right="14"/>
              <w:jc w:val="center"/>
              <w:rPr>
                <w:sz w:val="24"/>
              </w:rPr>
            </w:pPr>
            <w:r>
              <w:rPr>
                <w:spacing w:val="-10"/>
                <w:sz w:val="24"/>
              </w:rPr>
              <w:t>√</w:t>
            </w:r>
          </w:p>
        </w:tc>
        <w:tc>
          <w:tcPr>
            <w:tcW w:w="1023" w:type="dxa"/>
          </w:tcPr>
          <w:p w:rsidR="004577B0" w:rsidRDefault="004577B0" w:rsidP="00820FF1">
            <w:pPr>
              <w:pStyle w:val="TableParagraph"/>
              <w:rPr>
                <w:sz w:val="24"/>
              </w:rPr>
            </w:pPr>
          </w:p>
        </w:tc>
        <w:tc>
          <w:tcPr>
            <w:tcW w:w="996" w:type="dxa"/>
          </w:tcPr>
          <w:p w:rsidR="004577B0" w:rsidRDefault="004577B0" w:rsidP="00820FF1">
            <w:pPr>
              <w:pStyle w:val="TableParagraph"/>
              <w:spacing w:line="272" w:lineRule="exact"/>
              <w:ind w:left="117" w:right="76"/>
              <w:jc w:val="center"/>
              <w:rPr>
                <w:sz w:val="24"/>
              </w:rPr>
            </w:pPr>
            <w:r>
              <w:rPr>
                <w:spacing w:val="-10"/>
                <w:sz w:val="24"/>
              </w:rPr>
              <w:t>1</w:t>
            </w:r>
          </w:p>
        </w:tc>
        <w:tc>
          <w:tcPr>
            <w:tcW w:w="1159" w:type="dxa"/>
          </w:tcPr>
          <w:p w:rsidR="004577B0" w:rsidRDefault="004577B0" w:rsidP="00820FF1">
            <w:pPr>
              <w:pStyle w:val="TableParagraph"/>
              <w:spacing w:line="272" w:lineRule="exact"/>
              <w:ind w:left="126" w:right="87"/>
              <w:jc w:val="center"/>
              <w:rPr>
                <w:sz w:val="24"/>
              </w:rPr>
            </w:pPr>
            <w:r>
              <w:rPr>
                <w:spacing w:val="-10"/>
                <w:sz w:val="24"/>
              </w:rPr>
              <w:t>0</w:t>
            </w:r>
          </w:p>
        </w:tc>
        <w:tc>
          <w:tcPr>
            <w:tcW w:w="1268" w:type="dxa"/>
          </w:tcPr>
          <w:p w:rsidR="004577B0" w:rsidRDefault="004577B0">
            <w:pPr>
              <w:pStyle w:val="TableParagraph"/>
              <w:rPr>
                <w:sz w:val="24"/>
              </w:rPr>
            </w:pPr>
          </w:p>
        </w:tc>
      </w:tr>
      <w:tr w:rsidR="004577B0">
        <w:trPr>
          <w:trHeight w:val="678"/>
        </w:trPr>
        <w:tc>
          <w:tcPr>
            <w:tcW w:w="3430" w:type="dxa"/>
            <w:shd w:val="clear" w:color="auto" w:fill="C5DFB3"/>
          </w:tcPr>
          <w:p w:rsidR="004577B0" w:rsidRDefault="004577B0">
            <w:pPr>
              <w:pStyle w:val="TableParagraph"/>
              <w:spacing w:before="82"/>
              <w:ind w:left="117"/>
              <w:rPr>
                <w:sz w:val="24"/>
              </w:rPr>
            </w:pPr>
            <w:proofErr w:type="spellStart"/>
            <w:r>
              <w:rPr>
                <w:sz w:val="24"/>
              </w:rPr>
              <w:t>ResimOdası</w:t>
            </w:r>
            <w:proofErr w:type="spellEnd"/>
          </w:p>
        </w:tc>
        <w:tc>
          <w:tcPr>
            <w:tcW w:w="1176" w:type="dxa"/>
          </w:tcPr>
          <w:p w:rsidR="004577B0" w:rsidRDefault="004577B0" w:rsidP="00820FF1">
            <w:pPr>
              <w:pStyle w:val="TableParagraph"/>
              <w:rPr>
                <w:sz w:val="24"/>
              </w:rPr>
            </w:pPr>
          </w:p>
        </w:tc>
        <w:tc>
          <w:tcPr>
            <w:tcW w:w="1023" w:type="dxa"/>
          </w:tcPr>
          <w:p w:rsidR="004577B0" w:rsidRDefault="004577B0" w:rsidP="00820FF1">
            <w:pPr>
              <w:pStyle w:val="TableParagraph"/>
              <w:spacing w:line="272" w:lineRule="exact"/>
              <w:ind w:left="116" w:right="74"/>
              <w:jc w:val="center"/>
              <w:rPr>
                <w:sz w:val="24"/>
              </w:rPr>
            </w:pPr>
            <w:r>
              <w:rPr>
                <w:spacing w:val="-10"/>
                <w:sz w:val="24"/>
              </w:rPr>
              <w:t>√</w:t>
            </w:r>
          </w:p>
        </w:tc>
        <w:tc>
          <w:tcPr>
            <w:tcW w:w="996" w:type="dxa"/>
          </w:tcPr>
          <w:p w:rsidR="004577B0" w:rsidRDefault="004577B0" w:rsidP="00820FF1">
            <w:pPr>
              <w:pStyle w:val="TableParagraph"/>
              <w:spacing w:line="272" w:lineRule="exact"/>
              <w:ind w:left="117" w:right="76"/>
              <w:jc w:val="center"/>
              <w:rPr>
                <w:sz w:val="24"/>
              </w:rPr>
            </w:pPr>
            <w:r>
              <w:rPr>
                <w:spacing w:val="-10"/>
                <w:sz w:val="24"/>
              </w:rPr>
              <w:t>0</w:t>
            </w:r>
          </w:p>
        </w:tc>
        <w:tc>
          <w:tcPr>
            <w:tcW w:w="1159" w:type="dxa"/>
          </w:tcPr>
          <w:p w:rsidR="004577B0" w:rsidRDefault="004577B0" w:rsidP="00820FF1">
            <w:pPr>
              <w:pStyle w:val="TableParagraph"/>
              <w:spacing w:line="272" w:lineRule="exact"/>
              <w:ind w:left="126" w:right="87"/>
              <w:jc w:val="center"/>
              <w:rPr>
                <w:sz w:val="24"/>
              </w:rPr>
            </w:pPr>
            <w:r>
              <w:rPr>
                <w:spacing w:val="-10"/>
                <w:sz w:val="24"/>
              </w:rPr>
              <w:t>1</w:t>
            </w:r>
          </w:p>
        </w:tc>
        <w:tc>
          <w:tcPr>
            <w:tcW w:w="1268" w:type="dxa"/>
          </w:tcPr>
          <w:p w:rsidR="004577B0" w:rsidRDefault="004577B0">
            <w:pPr>
              <w:pStyle w:val="TableParagraph"/>
              <w:rPr>
                <w:sz w:val="24"/>
              </w:rPr>
            </w:pPr>
          </w:p>
        </w:tc>
      </w:tr>
      <w:tr w:rsidR="004577B0">
        <w:trPr>
          <w:trHeight w:val="563"/>
        </w:trPr>
        <w:tc>
          <w:tcPr>
            <w:tcW w:w="3430" w:type="dxa"/>
            <w:shd w:val="clear" w:color="auto" w:fill="C5DFB3"/>
          </w:tcPr>
          <w:p w:rsidR="004577B0" w:rsidRDefault="004577B0">
            <w:pPr>
              <w:pStyle w:val="TableParagraph"/>
              <w:spacing w:before="27"/>
              <w:ind w:left="117"/>
              <w:rPr>
                <w:sz w:val="24"/>
              </w:rPr>
            </w:pPr>
            <w:proofErr w:type="spellStart"/>
            <w:r>
              <w:rPr>
                <w:sz w:val="24"/>
              </w:rPr>
              <w:t>MüzikOdası</w:t>
            </w:r>
            <w:proofErr w:type="spellEnd"/>
          </w:p>
        </w:tc>
        <w:tc>
          <w:tcPr>
            <w:tcW w:w="1176" w:type="dxa"/>
          </w:tcPr>
          <w:p w:rsidR="004577B0" w:rsidRDefault="004577B0" w:rsidP="00820FF1">
            <w:pPr>
              <w:pStyle w:val="TableParagraph"/>
              <w:rPr>
                <w:sz w:val="24"/>
              </w:rPr>
            </w:pPr>
            <w:r>
              <w:rPr>
                <w:spacing w:val="-10"/>
                <w:sz w:val="24"/>
              </w:rPr>
              <w:t xml:space="preserve">           √</w:t>
            </w:r>
          </w:p>
        </w:tc>
        <w:tc>
          <w:tcPr>
            <w:tcW w:w="1023" w:type="dxa"/>
          </w:tcPr>
          <w:p w:rsidR="004577B0" w:rsidRDefault="004577B0" w:rsidP="00820FF1">
            <w:pPr>
              <w:pStyle w:val="TableParagraph"/>
              <w:spacing w:before="1"/>
              <w:ind w:left="116" w:right="74"/>
              <w:jc w:val="center"/>
              <w:rPr>
                <w:sz w:val="24"/>
              </w:rPr>
            </w:pPr>
          </w:p>
        </w:tc>
        <w:tc>
          <w:tcPr>
            <w:tcW w:w="996" w:type="dxa"/>
          </w:tcPr>
          <w:p w:rsidR="004577B0" w:rsidRDefault="004577B0" w:rsidP="00820FF1">
            <w:pPr>
              <w:pStyle w:val="TableParagraph"/>
              <w:spacing w:before="1"/>
              <w:ind w:left="117" w:right="76"/>
              <w:jc w:val="center"/>
              <w:rPr>
                <w:sz w:val="24"/>
              </w:rPr>
            </w:pPr>
            <w:r>
              <w:rPr>
                <w:spacing w:val="-10"/>
                <w:sz w:val="24"/>
              </w:rPr>
              <w:t>1</w:t>
            </w:r>
          </w:p>
        </w:tc>
        <w:tc>
          <w:tcPr>
            <w:tcW w:w="1159" w:type="dxa"/>
          </w:tcPr>
          <w:p w:rsidR="004577B0" w:rsidRDefault="004577B0" w:rsidP="00820FF1">
            <w:pPr>
              <w:pStyle w:val="TableParagraph"/>
              <w:spacing w:before="1"/>
              <w:ind w:left="126" w:right="87"/>
              <w:jc w:val="center"/>
              <w:rPr>
                <w:sz w:val="24"/>
              </w:rPr>
            </w:pPr>
            <w:r>
              <w:rPr>
                <w:spacing w:val="-10"/>
                <w:sz w:val="24"/>
              </w:rPr>
              <w:t>0</w:t>
            </w:r>
          </w:p>
        </w:tc>
        <w:tc>
          <w:tcPr>
            <w:tcW w:w="1268" w:type="dxa"/>
          </w:tcPr>
          <w:p w:rsidR="004577B0" w:rsidRDefault="004577B0">
            <w:pPr>
              <w:pStyle w:val="TableParagraph"/>
              <w:rPr>
                <w:sz w:val="24"/>
              </w:rPr>
            </w:pPr>
          </w:p>
        </w:tc>
      </w:tr>
      <w:tr w:rsidR="004577B0" w:rsidTr="004577B0">
        <w:trPr>
          <w:trHeight w:val="671"/>
        </w:trPr>
        <w:tc>
          <w:tcPr>
            <w:tcW w:w="3430" w:type="dxa"/>
            <w:shd w:val="clear" w:color="auto" w:fill="C5DFB3"/>
          </w:tcPr>
          <w:p w:rsidR="004577B0" w:rsidRDefault="004577B0">
            <w:pPr>
              <w:pStyle w:val="TableParagraph"/>
              <w:spacing w:before="15"/>
              <w:ind w:left="117"/>
              <w:rPr>
                <w:sz w:val="24"/>
              </w:rPr>
            </w:pPr>
            <w:proofErr w:type="spellStart"/>
            <w:r>
              <w:rPr>
                <w:sz w:val="24"/>
              </w:rPr>
              <w:t>ÇokAmaçlıSalon</w:t>
            </w:r>
            <w:proofErr w:type="spellEnd"/>
          </w:p>
        </w:tc>
        <w:tc>
          <w:tcPr>
            <w:tcW w:w="1176" w:type="dxa"/>
          </w:tcPr>
          <w:p w:rsidR="004577B0" w:rsidRDefault="004577B0" w:rsidP="00820FF1">
            <w:pPr>
              <w:pStyle w:val="TableParagraph"/>
              <w:spacing w:line="271" w:lineRule="exact"/>
              <w:ind w:left="55" w:right="14"/>
              <w:jc w:val="center"/>
              <w:rPr>
                <w:sz w:val="24"/>
              </w:rPr>
            </w:pPr>
            <w:r>
              <w:rPr>
                <w:spacing w:val="-10"/>
                <w:sz w:val="24"/>
              </w:rPr>
              <w:t>√</w:t>
            </w:r>
          </w:p>
        </w:tc>
        <w:tc>
          <w:tcPr>
            <w:tcW w:w="1023" w:type="dxa"/>
          </w:tcPr>
          <w:p w:rsidR="004577B0" w:rsidRDefault="004577B0" w:rsidP="00820FF1">
            <w:pPr>
              <w:pStyle w:val="TableParagraph"/>
              <w:rPr>
                <w:sz w:val="24"/>
              </w:rPr>
            </w:pPr>
          </w:p>
        </w:tc>
        <w:tc>
          <w:tcPr>
            <w:tcW w:w="996" w:type="dxa"/>
          </w:tcPr>
          <w:p w:rsidR="004577B0" w:rsidRDefault="004577B0" w:rsidP="00820FF1">
            <w:pPr>
              <w:pStyle w:val="TableParagraph"/>
              <w:spacing w:line="271" w:lineRule="exact"/>
              <w:ind w:left="117" w:right="76"/>
              <w:jc w:val="center"/>
              <w:rPr>
                <w:sz w:val="24"/>
              </w:rPr>
            </w:pPr>
            <w:r>
              <w:rPr>
                <w:spacing w:val="-10"/>
                <w:sz w:val="24"/>
              </w:rPr>
              <w:t>1</w:t>
            </w:r>
          </w:p>
        </w:tc>
        <w:tc>
          <w:tcPr>
            <w:tcW w:w="1159" w:type="dxa"/>
          </w:tcPr>
          <w:p w:rsidR="004577B0" w:rsidRDefault="004577B0" w:rsidP="00820FF1">
            <w:pPr>
              <w:pStyle w:val="TableParagraph"/>
              <w:spacing w:line="271" w:lineRule="exact"/>
              <w:ind w:left="126" w:right="87"/>
              <w:jc w:val="center"/>
              <w:rPr>
                <w:sz w:val="24"/>
              </w:rPr>
            </w:pPr>
            <w:r>
              <w:rPr>
                <w:spacing w:val="-10"/>
                <w:sz w:val="24"/>
              </w:rPr>
              <w:t>1</w:t>
            </w:r>
          </w:p>
        </w:tc>
        <w:tc>
          <w:tcPr>
            <w:tcW w:w="1268" w:type="dxa"/>
          </w:tcPr>
          <w:p w:rsidR="004577B0" w:rsidRDefault="004577B0">
            <w:pPr>
              <w:pStyle w:val="TableParagraph"/>
              <w:rPr>
                <w:sz w:val="24"/>
              </w:rPr>
            </w:pPr>
          </w:p>
        </w:tc>
      </w:tr>
      <w:tr w:rsidR="004577B0">
        <w:trPr>
          <w:trHeight w:val="834"/>
        </w:trPr>
        <w:tc>
          <w:tcPr>
            <w:tcW w:w="3430" w:type="dxa"/>
            <w:shd w:val="clear" w:color="auto" w:fill="C5DFB3"/>
          </w:tcPr>
          <w:p w:rsidR="004577B0" w:rsidRDefault="004577B0">
            <w:pPr>
              <w:pStyle w:val="TableParagraph"/>
              <w:spacing w:line="239" w:lineRule="exact"/>
              <w:ind w:left="117"/>
              <w:rPr>
                <w:sz w:val="24"/>
              </w:rPr>
            </w:pPr>
            <w:proofErr w:type="spellStart"/>
            <w:r>
              <w:rPr>
                <w:sz w:val="24"/>
              </w:rPr>
              <w:t>SporSalonu</w:t>
            </w:r>
            <w:proofErr w:type="spellEnd"/>
          </w:p>
        </w:tc>
        <w:tc>
          <w:tcPr>
            <w:tcW w:w="1176" w:type="dxa"/>
          </w:tcPr>
          <w:p w:rsidR="004577B0" w:rsidRDefault="004577B0" w:rsidP="00820FF1">
            <w:pPr>
              <w:pStyle w:val="TableParagraph"/>
              <w:rPr>
                <w:sz w:val="24"/>
              </w:rPr>
            </w:pPr>
            <w:r>
              <w:rPr>
                <w:spacing w:val="-10"/>
                <w:sz w:val="24"/>
              </w:rPr>
              <w:t xml:space="preserve">          √</w:t>
            </w:r>
          </w:p>
        </w:tc>
        <w:tc>
          <w:tcPr>
            <w:tcW w:w="1023" w:type="dxa"/>
          </w:tcPr>
          <w:p w:rsidR="004577B0" w:rsidRDefault="004577B0" w:rsidP="00820FF1">
            <w:pPr>
              <w:pStyle w:val="TableParagraph"/>
              <w:spacing w:line="272" w:lineRule="exact"/>
              <w:ind w:left="116" w:right="74"/>
              <w:jc w:val="center"/>
              <w:rPr>
                <w:sz w:val="24"/>
              </w:rPr>
            </w:pPr>
          </w:p>
        </w:tc>
        <w:tc>
          <w:tcPr>
            <w:tcW w:w="996" w:type="dxa"/>
          </w:tcPr>
          <w:p w:rsidR="004577B0" w:rsidRDefault="004577B0" w:rsidP="00820FF1">
            <w:pPr>
              <w:pStyle w:val="TableParagraph"/>
              <w:spacing w:line="272" w:lineRule="exact"/>
              <w:ind w:left="117" w:right="76"/>
              <w:jc w:val="center"/>
              <w:rPr>
                <w:sz w:val="24"/>
              </w:rPr>
            </w:pPr>
            <w:r>
              <w:rPr>
                <w:sz w:val="24"/>
              </w:rPr>
              <w:t>1</w:t>
            </w:r>
          </w:p>
        </w:tc>
        <w:tc>
          <w:tcPr>
            <w:tcW w:w="1159" w:type="dxa"/>
          </w:tcPr>
          <w:p w:rsidR="004577B0" w:rsidRDefault="004577B0" w:rsidP="00820FF1">
            <w:pPr>
              <w:pStyle w:val="TableParagraph"/>
              <w:spacing w:line="272" w:lineRule="exact"/>
              <w:ind w:left="126" w:right="87"/>
              <w:jc w:val="center"/>
              <w:rPr>
                <w:sz w:val="24"/>
              </w:rPr>
            </w:pPr>
            <w:r>
              <w:rPr>
                <w:spacing w:val="-10"/>
                <w:sz w:val="24"/>
              </w:rPr>
              <w:t>0</w:t>
            </w:r>
          </w:p>
        </w:tc>
        <w:tc>
          <w:tcPr>
            <w:tcW w:w="1268" w:type="dxa"/>
          </w:tcPr>
          <w:p w:rsidR="004577B0" w:rsidRDefault="004577B0">
            <w:pPr>
              <w:pStyle w:val="TableParagraph"/>
              <w:rPr>
                <w:sz w:val="24"/>
              </w:rPr>
            </w:pPr>
          </w:p>
        </w:tc>
      </w:tr>
      <w:tr w:rsidR="004577B0">
        <w:trPr>
          <w:trHeight w:val="835"/>
        </w:trPr>
        <w:tc>
          <w:tcPr>
            <w:tcW w:w="3430" w:type="dxa"/>
            <w:shd w:val="clear" w:color="auto" w:fill="C5DFB3"/>
          </w:tcPr>
          <w:p w:rsidR="004577B0" w:rsidRDefault="004577B0">
            <w:pPr>
              <w:pStyle w:val="TableParagraph"/>
              <w:spacing w:line="239" w:lineRule="exact"/>
              <w:ind w:left="117"/>
              <w:rPr>
                <w:sz w:val="24"/>
              </w:rPr>
            </w:pPr>
            <w:proofErr w:type="spellStart"/>
            <w:r>
              <w:rPr>
                <w:sz w:val="24"/>
              </w:rPr>
              <w:t>BilgisayarLaboratuvarı</w:t>
            </w:r>
            <w:proofErr w:type="spellEnd"/>
          </w:p>
        </w:tc>
        <w:tc>
          <w:tcPr>
            <w:tcW w:w="1176" w:type="dxa"/>
          </w:tcPr>
          <w:p w:rsidR="004577B0" w:rsidRDefault="004577B0" w:rsidP="00820FF1">
            <w:pPr>
              <w:pStyle w:val="TableParagraph"/>
              <w:spacing w:line="272" w:lineRule="exact"/>
              <w:ind w:left="55" w:right="14"/>
              <w:jc w:val="center"/>
              <w:rPr>
                <w:sz w:val="24"/>
              </w:rPr>
            </w:pPr>
            <w:r>
              <w:rPr>
                <w:spacing w:val="-10"/>
                <w:sz w:val="24"/>
              </w:rPr>
              <w:t>√</w:t>
            </w:r>
          </w:p>
        </w:tc>
        <w:tc>
          <w:tcPr>
            <w:tcW w:w="1023" w:type="dxa"/>
          </w:tcPr>
          <w:p w:rsidR="004577B0" w:rsidRDefault="004577B0" w:rsidP="00820FF1">
            <w:pPr>
              <w:pStyle w:val="TableParagraph"/>
              <w:rPr>
                <w:sz w:val="24"/>
              </w:rPr>
            </w:pPr>
          </w:p>
        </w:tc>
        <w:tc>
          <w:tcPr>
            <w:tcW w:w="996" w:type="dxa"/>
          </w:tcPr>
          <w:p w:rsidR="004577B0" w:rsidRDefault="004577B0" w:rsidP="00820FF1">
            <w:pPr>
              <w:pStyle w:val="TableParagraph"/>
              <w:spacing w:line="272" w:lineRule="exact"/>
              <w:ind w:left="117" w:right="76"/>
              <w:jc w:val="center"/>
              <w:rPr>
                <w:sz w:val="24"/>
              </w:rPr>
            </w:pPr>
            <w:r>
              <w:rPr>
                <w:spacing w:val="-10"/>
                <w:sz w:val="24"/>
              </w:rPr>
              <w:t>1</w:t>
            </w:r>
          </w:p>
        </w:tc>
        <w:tc>
          <w:tcPr>
            <w:tcW w:w="1159" w:type="dxa"/>
          </w:tcPr>
          <w:p w:rsidR="004577B0" w:rsidRDefault="004577B0" w:rsidP="00820FF1">
            <w:pPr>
              <w:pStyle w:val="TableParagraph"/>
              <w:spacing w:line="272" w:lineRule="exact"/>
              <w:ind w:left="126" w:right="87"/>
              <w:jc w:val="center"/>
              <w:rPr>
                <w:sz w:val="24"/>
              </w:rPr>
            </w:pPr>
            <w:r>
              <w:rPr>
                <w:spacing w:val="-10"/>
                <w:sz w:val="24"/>
              </w:rPr>
              <w:t>0</w:t>
            </w:r>
          </w:p>
        </w:tc>
        <w:tc>
          <w:tcPr>
            <w:tcW w:w="1268" w:type="dxa"/>
          </w:tcPr>
          <w:p w:rsidR="004577B0" w:rsidRDefault="004577B0">
            <w:pPr>
              <w:pStyle w:val="TableParagraph"/>
              <w:rPr>
                <w:sz w:val="24"/>
              </w:rPr>
            </w:pPr>
          </w:p>
        </w:tc>
      </w:tr>
    </w:tbl>
    <w:p w:rsidR="00165B95" w:rsidRDefault="00EF129A">
      <w:pPr>
        <w:spacing w:before="93"/>
        <w:ind w:left="2226"/>
        <w:rPr>
          <w:sz w:val="18"/>
        </w:rPr>
      </w:pPr>
      <w:bookmarkStart w:id="44" w:name="_bookmark42"/>
      <w:bookmarkEnd w:id="44"/>
      <w:r>
        <w:rPr>
          <w:sz w:val="18"/>
        </w:rPr>
        <w:t>Tablo19:</w:t>
      </w:r>
      <w:r>
        <w:rPr>
          <w:color w:val="44536A"/>
          <w:sz w:val="18"/>
        </w:rPr>
        <w:t>FizikiMekânDurumu</w:t>
      </w:r>
    </w:p>
    <w:p w:rsidR="00165B95" w:rsidRDefault="00165B95">
      <w:pPr>
        <w:rPr>
          <w:sz w:val="18"/>
        </w:rPr>
        <w:sectPr w:rsidR="00165B95" w:rsidSect="005321AA">
          <w:pgSz w:w="16850" w:h="11920" w:orient="landscape"/>
          <w:pgMar w:top="320" w:right="920" w:bottom="280" w:left="1340" w:header="708" w:footer="708" w:gutter="0"/>
          <w:cols w:space="708"/>
        </w:sectPr>
      </w:pPr>
    </w:p>
    <w:p w:rsidR="00165B95" w:rsidRDefault="00EF129A" w:rsidP="00E52151">
      <w:pPr>
        <w:pStyle w:val="Balk1"/>
        <w:numPr>
          <w:ilvl w:val="3"/>
          <w:numId w:val="4"/>
        </w:numPr>
        <w:tabs>
          <w:tab w:val="left" w:pos="1848"/>
        </w:tabs>
      </w:pPr>
      <w:bookmarkStart w:id="45" w:name="_bookmark43"/>
      <w:bookmarkEnd w:id="45"/>
      <w:proofErr w:type="spellStart"/>
      <w:r>
        <w:rPr>
          <w:color w:val="2E5395"/>
        </w:rPr>
        <w:lastRenderedPageBreak/>
        <w:t>SINIFveÖĞRENCİBİLGİLERİ</w:t>
      </w:r>
      <w:proofErr w:type="spellEnd"/>
    </w:p>
    <w:p w:rsidR="00165B95" w:rsidRDefault="00EF129A">
      <w:pPr>
        <w:pStyle w:val="GvdeMetni"/>
        <w:spacing w:before="91"/>
        <w:ind w:left="808"/>
      </w:pPr>
      <w:proofErr w:type="spellStart"/>
      <w:r>
        <w:t>Okulumuzdayer</w:t>
      </w:r>
      <w:proofErr w:type="spellEnd"/>
      <w:r>
        <w:t xml:space="preserve"> </w:t>
      </w:r>
      <w:proofErr w:type="spellStart"/>
      <w:r>
        <w:t>alansınıflarınöğrencisayılarıalttakitablodaverilmiştir</w:t>
      </w:r>
      <w:proofErr w:type="spellEnd"/>
      <w:r>
        <w:t>.</w:t>
      </w:r>
    </w:p>
    <w:p w:rsidR="00165B95" w:rsidRDefault="00165B95">
      <w:pPr>
        <w:pStyle w:val="GvdeMetni"/>
        <w:rPr>
          <w:sz w:val="20"/>
        </w:rPr>
      </w:pPr>
    </w:p>
    <w:p w:rsidR="00165B95" w:rsidRDefault="00165B95">
      <w:pPr>
        <w:pStyle w:val="GvdeMetni"/>
        <w:rPr>
          <w:sz w:val="20"/>
        </w:rPr>
      </w:pPr>
    </w:p>
    <w:p w:rsidR="00165B95" w:rsidRDefault="00165B95">
      <w:pPr>
        <w:pStyle w:val="GvdeMetni"/>
        <w:spacing w:before="3" w:after="1"/>
        <w:rPr>
          <w:sz w:val="13"/>
        </w:rPr>
      </w:pPr>
    </w:p>
    <w:tbl>
      <w:tblPr>
        <w:tblStyle w:val="TableNormal"/>
        <w:tblW w:w="0" w:type="auto"/>
        <w:tblInd w:w="4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992"/>
        <w:gridCol w:w="1278"/>
        <w:gridCol w:w="1267"/>
      </w:tblGrid>
      <w:tr w:rsidR="00165B95" w:rsidTr="001518BF">
        <w:trPr>
          <w:trHeight w:val="342"/>
        </w:trPr>
        <w:tc>
          <w:tcPr>
            <w:tcW w:w="1702" w:type="dxa"/>
            <w:tcBorders>
              <w:left w:val="single" w:sz="12" w:space="0" w:color="000000"/>
              <w:bottom w:val="single" w:sz="6" w:space="0" w:color="000000"/>
            </w:tcBorders>
            <w:shd w:val="clear" w:color="auto" w:fill="C5DFB3"/>
          </w:tcPr>
          <w:p w:rsidR="00165B95" w:rsidRDefault="00EF129A">
            <w:pPr>
              <w:pStyle w:val="TableParagraph"/>
              <w:spacing w:line="275" w:lineRule="exact"/>
              <w:ind w:left="461" w:right="446"/>
              <w:jc w:val="center"/>
              <w:rPr>
                <w:b/>
                <w:sz w:val="24"/>
              </w:rPr>
            </w:pPr>
            <w:r>
              <w:rPr>
                <w:b/>
                <w:sz w:val="24"/>
              </w:rPr>
              <w:t>SINIFI</w:t>
            </w:r>
          </w:p>
        </w:tc>
        <w:tc>
          <w:tcPr>
            <w:tcW w:w="992" w:type="dxa"/>
            <w:tcBorders>
              <w:bottom w:val="single" w:sz="6" w:space="0" w:color="000000"/>
            </w:tcBorders>
            <w:shd w:val="clear" w:color="auto" w:fill="C5DFB3"/>
          </w:tcPr>
          <w:p w:rsidR="00165B95" w:rsidRDefault="00EF129A">
            <w:pPr>
              <w:pStyle w:val="TableParagraph"/>
              <w:spacing w:line="275" w:lineRule="exact"/>
              <w:ind w:left="116"/>
              <w:rPr>
                <w:sz w:val="24"/>
              </w:rPr>
            </w:pPr>
            <w:r>
              <w:rPr>
                <w:sz w:val="24"/>
              </w:rPr>
              <w:t>Kız</w:t>
            </w:r>
          </w:p>
        </w:tc>
        <w:tc>
          <w:tcPr>
            <w:tcW w:w="1278" w:type="dxa"/>
            <w:tcBorders>
              <w:bottom w:val="single" w:sz="6" w:space="0" w:color="000000"/>
            </w:tcBorders>
            <w:shd w:val="clear" w:color="auto" w:fill="C5DFB3"/>
          </w:tcPr>
          <w:p w:rsidR="00165B95" w:rsidRDefault="00EF129A">
            <w:pPr>
              <w:pStyle w:val="TableParagraph"/>
              <w:spacing w:line="275" w:lineRule="exact"/>
              <w:ind w:right="578"/>
              <w:jc w:val="right"/>
              <w:rPr>
                <w:sz w:val="24"/>
              </w:rPr>
            </w:pPr>
            <w:r>
              <w:rPr>
                <w:sz w:val="24"/>
              </w:rPr>
              <w:t>Erkek</w:t>
            </w:r>
          </w:p>
        </w:tc>
        <w:tc>
          <w:tcPr>
            <w:tcW w:w="1267" w:type="dxa"/>
            <w:tcBorders>
              <w:bottom w:val="single" w:sz="6" w:space="0" w:color="000000"/>
            </w:tcBorders>
            <w:shd w:val="clear" w:color="auto" w:fill="C5DFB3"/>
          </w:tcPr>
          <w:p w:rsidR="00165B95" w:rsidRDefault="00EF129A">
            <w:pPr>
              <w:pStyle w:val="TableParagraph"/>
              <w:spacing w:line="275" w:lineRule="exact"/>
              <w:ind w:right="634"/>
              <w:jc w:val="right"/>
              <w:rPr>
                <w:b/>
                <w:sz w:val="24"/>
              </w:rPr>
            </w:pPr>
            <w:r>
              <w:rPr>
                <w:b/>
                <w:sz w:val="24"/>
              </w:rPr>
              <w:t>Toplam</w:t>
            </w:r>
          </w:p>
        </w:tc>
      </w:tr>
      <w:tr w:rsidR="00165B95" w:rsidTr="001518BF">
        <w:trPr>
          <w:trHeight w:val="345"/>
        </w:trPr>
        <w:tc>
          <w:tcPr>
            <w:tcW w:w="1702" w:type="dxa"/>
            <w:tcBorders>
              <w:top w:val="single" w:sz="6" w:space="0" w:color="000000"/>
              <w:left w:val="single" w:sz="12" w:space="0" w:color="000000"/>
              <w:bottom w:val="single" w:sz="6" w:space="0" w:color="000000"/>
              <w:right w:val="single" w:sz="6" w:space="0" w:color="000000"/>
            </w:tcBorders>
            <w:shd w:val="clear" w:color="auto" w:fill="C5DFB3"/>
          </w:tcPr>
          <w:p w:rsidR="00165B95" w:rsidRDefault="00EF129A">
            <w:pPr>
              <w:pStyle w:val="TableParagraph"/>
              <w:spacing w:before="1"/>
              <w:ind w:left="334" w:right="316"/>
              <w:jc w:val="center"/>
              <w:rPr>
                <w:sz w:val="24"/>
              </w:rPr>
            </w:pPr>
            <w:r>
              <w:rPr>
                <w:sz w:val="24"/>
              </w:rPr>
              <w:t>5/A</w:t>
            </w:r>
          </w:p>
        </w:tc>
        <w:tc>
          <w:tcPr>
            <w:tcW w:w="992" w:type="dxa"/>
            <w:tcBorders>
              <w:top w:val="single" w:sz="6" w:space="0" w:color="000000"/>
              <w:left w:val="single" w:sz="6" w:space="0" w:color="000000"/>
              <w:bottom w:val="single" w:sz="6" w:space="0" w:color="000000"/>
              <w:right w:val="single" w:sz="6" w:space="0" w:color="000000"/>
            </w:tcBorders>
          </w:tcPr>
          <w:p w:rsidR="00165B95" w:rsidRDefault="001518BF" w:rsidP="001518BF">
            <w:pPr>
              <w:pStyle w:val="TableParagraph"/>
              <w:spacing w:before="1"/>
              <w:ind w:right="354"/>
              <w:jc w:val="both"/>
              <w:rPr>
                <w:sz w:val="24"/>
              </w:rPr>
            </w:pPr>
            <w:r>
              <w:rPr>
                <w:sz w:val="24"/>
              </w:rPr>
              <w:t xml:space="preserve"> 17</w:t>
            </w:r>
          </w:p>
        </w:tc>
        <w:tc>
          <w:tcPr>
            <w:tcW w:w="1278" w:type="dxa"/>
            <w:tcBorders>
              <w:top w:val="single" w:sz="6" w:space="0" w:color="000000"/>
              <w:left w:val="single" w:sz="6" w:space="0" w:color="000000"/>
              <w:bottom w:val="single" w:sz="6" w:space="0" w:color="000000"/>
              <w:right w:val="single" w:sz="6" w:space="0" w:color="000000"/>
            </w:tcBorders>
          </w:tcPr>
          <w:p w:rsidR="00165B95" w:rsidRDefault="001518BF" w:rsidP="001518BF">
            <w:pPr>
              <w:pStyle w:val="TableParagraph"/>
              <w:spacing w:before="1"/>
              <w:ind w:right="496"/>
              <w:jc w:val="both"/>
              <w:rPr>
                <w:sz w:val="24"/>
              </w:rPr>
            </w:pPr>
            <w:r>
              <w:rPr>
                <w:sz w:val="24"/>
              </w:rPr>
              <w:t>9</w:t>
            </w:r>
          </w:p>
        </w:tc>
        <w:tc>
          <w:tcPr>
            <w:tcW w:w="1267" w:type="dxa"/>
            <w:tcBorders>
              <w:top w:val="single" w:sz="6" w:space="0" w:color="000000"/>
              <w:left w:val="single" w:sz="6" w:space="0" w:color="000000"/>
              <w:bottom w:val="single" w:sz="6" w:space="0" w:color="000000"/>
              <w:right w:val="single" w:sz="6" w:space="0" w:color="000000"/>
            </w:tcBorders>
          </w:tcPr>
          <w:p w:rsidR="00165B95" w:rsidRDefault="001518BF" w:rsidP="001518BF">
            <w:pPr>
              <w:pStyle w:val="TableParagraph"/>
              <w:spacing w:before="1"/>
              <w:ind w:right="639"/>
              <w:jc w:val="both"/>
              <w:rPr>
                <w:sz w:val="24"/>
              </w:rPr>
            </w:pPr>
            <w:r>
              <w:rPr>
                <w:sz w:val="24"/>
              </w:rPr>
              <w:t>26</w:t>
            </w:r>
          </w:p>
        </w:tc>
      </w:tr>
      <w:tr w:rsidR="00165B95" w:rsidTr="001518BF">
        <w:trPr>
          <w:trHeight w:val="345"/>
        </w:trPr>
        <w:tc>
          <w:tcPr>
            <w:tcW w:w="1702" w:type="dxa"/>
            <w:tcBorders>
              <w:top w:val="single" w:sz="6" w:space="0" w:color="000000"/>
              <w:left w:val="single" w:sz="12" w:space="0" w:color="000000"/>
              <w:bottom w:val="single" w:sz="6" w:space="0" w:color="000000"/>
              <w:right w:val="single" w:sz="6" w:space="0" w:color="000000"/>
            </w:tcBorders>
            <w:shd w:val="clear" w:color="auto" w:fill="C5DFB3"/>
          </w:tcPr>
          <w:p w:rsidR="00165B95" w:rsidRDefault="00EF129A">
            <w:pPr>
              <w:pStyle w:val="TableParagraph"/>
              <w:spacing w:before="1"/>
              <w:ind w:left="335" w:right="316"/>
              <w:jc w:val="center"/>
              <w:rPr>
                <w:sz w:val="24"/>
              </w:rPr>
            </w:pPr>
            <w:r>
              <w:rPr>
                <w:sz w:val="24"/>
              </w:rPr>
              <w:t>5/B</w:t>
            </w:r>
          </w:p>
        </w:tc>
        <w:tc>
          <w:tcPr>
            <w:tcW w:w="992" w:type="dxa"/>
            <w:tcBorders>
              <w:top w:val="single" w:sz="6" w:space="0" w:color="000000"/>
              <w:left w:val="single" w:sz="6" w:space="0" w:color="000000"/>
              <w:bottom w:val="single" w:sz="6" w:space="0" w:color="000000"/>
              <w:right w:val="single" w:sz="6" w:space="0" w:color="000000"/>
            </w:tcBorders>
          </w:tcPr>
          <w:p w:rsidR="00165B95" w:rsidRDefault="001518BF" w:rsidP="001518BF">
            <w:pPr>
              <w:pStyle w:val="TableParagraph"/>
              <w:spacing w:before="1"/>
              <w:ind w:left="24"/>
              <w:jc w:val="both"/>
              <w:rPr>
                <w:sz w:val="24"/>
              </w:rPr>
            </w:pPr>
            <w:r>
              <w:rPr>
                <w:sz w:val="24"/>
              </w:rPr>
              <w:t>14</w:t>
            </w:r>
          </w:p>
        </w:tc>
        <w:tc>
          <w:tcPr>
            <w:tcW w:w="1278" w:type="dxa"/>
            <w:tcBorders>
              <w:top w:val="single" w:sz="6" w:space="0" w:color="000000"/>
              <w:left w:val="single" w:sz="6" w:space="0" w:color="000000"/>
              <w:bottom w:val="single" w:sz="6" w:space="0" w:color="000000"/>
              <w:right w:val="single" w:sz="6" w:space="0" w:color="000000"/>
            </w:tcBorders>
          </w:tcPr>
          <w:p w:rsidR="00165B95" w:rsidRDefault="001518BF" w:rsidP="001518BF">
            <w:pPr>
              <w:pStyle w:val="TableParagraph"/>
              <w:spacing w:before="1"/>
              <w:ind w:right="496"/>
              <w:jc w:val="both"/>
              <w:rPr>
                <w:sz w:val="24"/>
              </w:rPr>
            </w:pPr>
            <w:r>
              <w:rPr>
                <w:sz w:val="24"/>
              </w:rPr>
              <w:t>5</w:t>
            </w:r>
          </w:p>
        </w:tc>
        <w:tc>
          <w:tcPr>
            <w:tcW w:w="1267" w:type="dxa"/>
            <w:tcBorders>
              <w:top w:val="single" w:sz="6" w:space="0" w:color="000000"/>
              <w:left w:val="single" w:sz="6" w:space="0" w:color="000000"/>
              <w:bottom w:val="single" w:sz="6" w:space="0" w:color="000000"/>
              <w:right w:val="single" w:sz="6" w:space="0" w:color="000000"/>
            </w:tcBorders>
          </w:tcPr>
          <w:p w:rsidR="00165B95" w:rsidRDefault="001518BF" w:rsidP="001518BF">
            <w:pPr>
              <w:pStyle w:val="TableParagraph"/>
              <w:spacing w:before="1"/>
              <w:ind w:right="639"/>
              <w:jc w:val="both"/>
              <w:rPr>
                <w:sz w:val="24"/>
              </w:rPr>
            </w:pPr>
            <w:r>
              <w:rPr>
                <w:sz w:val="24"/>
              </w:rPr>
              <w:t>19</w:t>
            </w:r>
          </w:p>
        </w:tc>
      </w:tr>
      <w:tr w:rsidR="00165B95" w:rsidTr="001518BF">
        <w:trPr>
          <w:trHeight w:val="345"/>
        </w:trPr>
        <w:tc>
          <w:tcPr>
            <w:tcW w:w="1702" w:type="dxa"/>
            <w:tcBorders>
              <w:top w:val="single" w:sz="6" w:space="0" w:color="000000"/>
              <w:left w:val="single" w:sz="12" w:space="0" w:color="000000"/>
              <w:bottom w:val="single" w:sz="6" w:space="0" w:color="000000"/>
              <w:right w:val="single" w:sz="6" w:space="0" w:color="000000"/>
            </w:tcBorders>
            <w:shd w:val="clear" w:color="auto" w:fill="C5DFB3"/>
          </w:tcPr>
          <w:p w:rsidR="00165B95" w:rsidRDefault="00EF129A">
            <w:pPr>
              <w:pStyle w:val="TableParagraph"/>
              <w:spacing w:before="1"/>
              <w:ind w:left="334" w:right="316"/>
              <w:jc w:val="center"/>
              <w:rPr>
                <w:sz w:val="24"/>
              </w:rPr>
            </w:pPr>
            <w:r>
              <w:rPr>
                <w:sz w:val="24"/>
              </w:rPr>
              <w:t>6/A</w:t>
            </w:r>
          </w:p>
        </w:tc>
        <w:tc>
          <w:tcPr>
            <w:tcW w:w="992" w:type="dxa"/>
            <w:tcBorders>
              <w:top w:val="single" w:sz="6" w:space="0" w:color="000000"/>
              <w:left w:val="single" w:sz="6" w:space="0" w:color="000000"/>
              <w:bottom w:val="single" w:sz="6" w:space="0" w:color="000000"/>
              <w:right w:val="single" w:sz="6" w:space="0" w:color="000000"/>
            </w:tcBorders>
          </w:tcPr>
          <w:p w:rsidR="00165B95" w:rsidRDefault="001518BF" w:rsidP="001518BF">
            <w:pPr>
              <w:pStyle w:val="TableParagraph"/>
              <w:spacing w:before="1"/>
              <w:ind w:right="354"/>
              <w:jc w:val="both"/>
              <w:rPr>
                <w:sz w:val="24"/>
              </w:rPr>
            </w:pPr>
            <w:r>
              <w:rPr>
                <w:sz w:val="24"/>
              </w:rPr>
              <w:t>17</w:t>
            </w:r>
          </w:p>
        </w:tc>
        <w:tc>
          <w:tcPr>
            <w:tcW w:w="1278" w:type="dxa"/>
            <w:tcBorders>
              <w:top w:val="single" w:sz="6" w:space="0" w:color="000000"/>
              <w:left w:val="single" w:sz="6" w:space="0" w:color="000000"/>
              <w:bottom w:val="single" w:sz="6" w:space="0" w:color="000000"/>
              <w:right w:val="single" w:sz="6" w:space="0" w:color="000000"/>
            </w:tcBorders>
          </w:tcPr>
          <w:p w:rsidR="00165B95" w:rsidRDefault="001518BF" w:rsidP="001518BF">
            <w:pPr>
              <w:pStyle w:val="TableParagraph"/>
              <w:spacing w:before="1"/>
              <w:ind w:right="496"/>
              <w:jc w:val="both"/>
              <w:rPr>
                <w:sz w:val="24"/>
              </w:rPr>
            </w:pPr>
            <w:r>
              <w:rPr>
                <w:sz w:val="24"/>
              </w:rPr>
              <w:t>9</w:t>
            </w:r>
          </w:p>
        </w:tc>
        <w:tc>
          <w:tcPr>
            <w:tcW w:w="1267" w:type="dxa"/>
            <w:tcBorders>
              <w:top w:val="single" w:sz="6" w:space="0" w:color="000000"/>
              <w:left w:val="single" w:sz="6" w:space="0" w:color="000000"/>
              <w:bottom w:val="single" w:sz="6" w:space="0" w:color="000000"/>
              <w:right w:val="single" w:sz="6" w:space="0" w:color="000000"/>
            </w:tcBorders>
          </w:tcPr>
          <w:p w:rsidR="00165B95" w:rsidRDefault="001518BF" w:rsidP="001518BF">
            <w:pPr>
              <w:pStyle w:val="TableParagraph"/>
              <w:spacing w:before="1"/>
              <w:ind w:right="639"/>
              <w:jc w:val="both"/>
              <w:rPr>
                <w:sz w:val="24"/>
              </w:rPr>
            </w:pPr>
            <w:r>
              <w:rPr>
                <w:sz w:val="24"/>
              </w:rPr>
              <w:t>26</w:t>
            </w:r>
          </w:p>
        </w:tc>
      </w:tr>
      <w:tr w:rsidR="00165B95" w:rsidTr="001518BF">
        <w:trPr>
          <w:trHeight w:val="345"/>
        </w:trPr>
        <w:tc>
          <w:tcPr>
            <w:tcW w:w="1702" w:type="dxa"/>
            <w:tcBorders>
              <w:top w:val="single" w:sz="6" w:space="0" w:color="000000"/>
              <w:left w:val="single" w:sz="12" w:space="0" w:color="000000"/>
              <w:bottom w:val="single" w:sz="6" w:space="0" w:color="000000"/>
              <w:right w:val="single" w:sz="6" w:space="0" w:color="000000"/>
            </w:tcBorders>
            <w:shd w:val="clear" w:color="auto" w:fill="C5DFB3"/>
          </w:tcPr>
          <w:p w:rsidR="00165B95" w:rsidRDefault="00EF129A">
            <w:pPr>
              <w:pStyle w:val="TableParagraph"/>
              <w:spacing w:before="1"/>
              <w:ind w:left="334" w:right="316"/>
              <w:jc w:val="center"/>
              <w:rPr>
                <w:sz w:val="24"/>
              </w:rPr>
            </w:pPr>
            <w:r>
              <w:rPr>
                <w:sz w:val="24"/>
              </w:rPr>
              <w:t>7/A</w:t>
            </w:r>
          </w:p>
        </w:tc>
        <w:tc>
          <w:tcPr>
            <w:tcW w:w="992" w:type="dxa"/>
            <w:tcBorders>
              <w:top w:val="single" w:sz="6" w:space="0" w:color="000000"/>
              <w:left w:val="single" w:sz="6" w:space="0" w:color="000000"/>
              <w:bottom w:val="single" w:sz="6" w:space="0" w:color="000000"/>
              <w:right w:val="single" w:sz="6" w:space="0" w:color="000000"/>
            </w:tcBorders>
          </w:tcPr>
          <w:p w:rsidR="00165B95" w:rsidRDefault="001518BF" w:rsidP="001518BF">
            <w:pPr>
              <w:pStyle w:val="TableParagraph"/>
              <w:spacing w:before="1"/>
              <w:ind w:left="24"/>
              <w:jc w:val="both"/>
              <w:rPr>
                <w:sz w:val="24"/>
              </w:rPr>
            </w:pPr>
            <w:r>
              <w:rPr>
                <w:sz w:val="24"/>
              </w:rPr>
              <w:t>12</w:t>
            </w:r>
          </w:p>
        </w:tc>
        <w:tc>
          <w:tcPr>
            <w:tcW w:w="1278" w:type="dxa"/>
            <w:tcBorders>
              <w:top w:val="single" w:sz="6" w:space="0" w:color="000000"/>
              <w:left w:val="single" w:sz="6" w:space="0" w:color="000000"/>
              <w:bottom w:val="single" w:sz="6" w:space="0" w:color="000000"/>
              <w:right w:val="single" w:sz="6" w:space="0" w:color="000000"/>
            </w:tcBorders>
          </w:tcPr>
          <w:p w:rsidR="00165B95" w:rsidRDefault="001518BF" w:rsidP="001518BF">
            <w:pPr>
              <w:pStyle w:val="TableParagraph"/>
              <w:spacing w:before="1"/>
              <w:ind w:right="496"/>
              <w:jc w:val="both"/>
              <w:rPr>
                <w:sz w:val="24"/>
              </w:rPr>
            </w:pPr>
            <w:r>
              <w:rPr>
                <w:sz w:val="24"/>
              </w:rPr>
              <w:t>9</w:t>
            </w:r>
          </w:p>
        </w:tc>
        <w:tc>
          <w:tcPr>
            <w:tcW w:w="1267" w:type="dxa"/>
            <w:tcBorders>
              <w:top w:val="single" w:sz="6" w:space="0" w:color="000000"/>
              <w:left w:val="single" w:sz="6" w:space="0" w:color="000000"/>
              <w:bottom w:val="single" w:sz="6" w:space="0" w:color="000000"/>
              <w:right w:val="single" w:sz="6" w:space="0" w:color="000000"/>
            </w:tcBorders>
          </w:tcPr>
          <w:p w:rsidR="00165B95" w:rsidRDefault="001518BF" w:rsidP="001518BF">
            <w:pPr>
              <w:pStyle w:val="TableParagraph"/>
              <w:spacing w:before="1"/>
              <w:ind w:right="639"/>
              <w:jc w:val="both"/>
              <w:rPr>
                <w:sz w:val="24"/>
              </w:rPr>
            </w:pPr>
            <w:r>
              <w:rPr>
                <w:sz w:val="24"/>
              </w:rPr>
              <w:t>21</w:t>
            </w:r>
          </w:p>
        </w:tc>
      </w:tr>
      <w:tr w:rsidR="00165B95" w:rsidTr="001518BF">
        <w:trPr>
          <w:trHeight w:val="345"/>
        </w:trPr>
        <w:tc>
          <w:tcPr>
            <w:tcW w:w="1702" w:type="dxa"/>
            <w:tcBorders>
              <w:top w:val="single" w:sz="6" w:space="0" w:color="000000"/>
              <w:left w:val="single" w:sz="12" w:space="0" w:color="000000"/>
              <w:bottom w:val="single" w:sz="6" w:space="0" w:color="000000"/>
              <w:right w:val="single" w:sz="6" w:space="0" w:color="000000"/>
            </w:tcBorders>
            <w:shd w:val="clear" w:color="auto" w:fill="C5DFB3"/>
          </w:tcPr>
          <w:p w:rsidR="00165B95" w:rsidRDefault="00EF129A">
            <w:pPr>
              <w:pStyle w:val="TableParagraph"/>
              <w:spacing w:before="1"/>
              <w:ind w:left="335" w:right="316"/>
              <w:jc w:val="center"/>
              <w:rPr>
                <w:sz w:val="24"/>
              </w:rPr>
            </w:pPr>
            <w:r>
              <w:rPr>
                <w:sz w:val="24"/>
              </w:rPr>
              <w:t>7/B</w:t>
            </w:r>
          </w:p>
        </w:tc>
        <w:tc>
          <w:tcPr>
            <w:tcW w:w="992" w:type="dxa"/>
            <w:tcBorders>
              <w:top w:val="single" w:sz="6" w:space="0" w:color="000000"/>
              <w:left w:val="single" w:sz="6" w:space="0" w:color="000000"/>
              <w:bottom w:val="single" w:sz="6" w:space="0" w:color="000000"/>
              <w:right w:val="single" w:sz="6" w:space="0" w:color="000000"/>
            </w:tcBorders>
          </w:tcPr>
          <w:p w:rsidR="00165B95" w:rsidRDefault="001518BF" w:rsidP="001518BF">
            <w:pPr>
              <w:pStyle w:val="TableParagraph"/>
              <w:spacing w:before="1"/>
              <w:ind w:left="24"/>
              <w:jc w:val="both"/>
              <w:rPr>
                <w:sz w:val="24"/>
              </w:rPr>
            </w:pPr>
            <w:r>
              <w:rPr>
                <w:sz w:val="24"/>
              </w:rPr>
              <w:t>9</w:t>
            </w:r>
          </w:p>
        </w:tc>
        <w:tc>
          <w:tcPr>
            <w:tcW w:w="1278" w:type="dxa"/>
            <w:tcBorders>
              <w:top w:val="single" w:sz="6" w:space="0" w:color="000000"/>
              <w:left w:val="single" w:sz="6" w:space="0" w:color="000000"/>
              <w:bottom w:val="single" w:sz="6" w:space="0" w:color="000000"/>
              <w:right w:val="single" w:sz="6" w:space="0" w:color="000000"/>
            </w:tcBorders>
          </w:tcPr>
          <w:p w:rsidR="00165B95" w:rsidRDefault="001518BF" w:rsidP="001518BF">
            <w:pPr>
              <w:pStyle w:val="TableParagraph"/>
              <w:spacing w:before="1"/>
              <w:ind w:right="556"/>
              <w:jc w:val="both"/>
              <w:rPr>
                <w:sz w:val="24"/>
              </w:rPr>
            </w:pPr>
            <w:r>
              <w:rPr>
                <w:sz w:val="24"/>
              </w:rPr>
              <w:t>13</w:t>
            </w:r>
          </w:p>
        </w:tc>
        <w:tc>
          <w:tcPr>
            <w:tcW w:w="1267" w:type="dxa"/>
            <w:tcBorders>
              <w:top w:val="single" w:sz="6" w:space="0" w:color="000000"/>
              <w:left w:val="single" w:sz="6" w:space="0" w:color="000000"/>
              <w:bottom w:val="single" w:sz="6" w:space="0" w:color="000000"/>
              <w:right w:val="single" w:sz="6" w:space="0" w:color="000000"/>
            </w:tcBorders>
          </w:tcPr>
          <w:p w:rsidR="00165B95" w:rsidRDefault="001518BF" w:rsidP="001518BF">
            <w:pPr>
              <w:pStyle w:val="TableParagraph"/>
              <w:spacing w:before="1"/>
              <w:ind w:right="639"/>
              <w:jc w:val="both"/>
              <w:rPr>
                <w:sz w:val="24"/>
              </w:rPr>
            </w:pPr>
            <w:r>
              <w:rPr>
                <w:sz w:val="24"/>
              </w:rPr>
              <w:t>22</w:t>
            </w:r>
          </w:p>
        </w:tc>
      </w:tr>
      <w:tr w:rsidR="00165B95" w:rsidTr="001518BF">
        <w:trPr>
          <w:trHeight w:val="345"/>
        </w:trPr>
        <w:tc>
          <w:tcPr>
            <w:tcW w:w="1702" w:type="dxa"/>
            <w:tcBorders>
              <w:top w:val="single" w:sz="6" w:space="0" w:color="000000"/>
              <w:left w:val="single" w:sz="12" w:space="0" w:color="000000"/>
              <w:bottom w:val="single" w:sz="6" w:space="0" w:color="000000"/>
              <w:right w:val="single" w:sz="6" w:space="0" w:color="000000"/>
            </w:tcBorders>
            <w:shd w:val="clear" w:color="auto" w:fill="C5DFB3"/>
          </w:tcPr>
          <w:p w:rsidR="00165B95" w:rsidRDefault="00EF129A">
            <w:pPr>
              <w:pStyle w:val="TableParagraph"/>
              <w:spacing w:before="1"/>
              <w:ind w:left="334" w:right="316"/>
              <w:jc w:val="center"/>
              <w:rPr>
                <w:sz w:val="24"/>
              </w:rPr>
            </w:pPr>
            <w:r>
              <w:rPr>
                <w:sz w:val="24"/>
              </w:rPr>
              <w:t>8/A</w:t>
            </w:r>
          </w:p>
        </w:tc>
        <w:tc>
          <w:tcPr>
            <w:tcW w:w="992" w:type="dxa"/>
            <w:tcBorders>
              <w:top w:val="single" w:sz="6" w:space="0" w:color="000000"/>
              <w:left w:val="single" w:sz="6" w:space="0" w:color="000000"/>
              <w:bottom w:val="single" w:sz="6" w:space="0" w:color="000000"/>
              <w:right w:val="single" w:sz="6" w:space="0" w:color="000000"/>
            </w:tcBorders>
          </w:tcPr>
          <w:p w:rsidR="00165B95" w:rsidRDefault="001518BF" w:rsidP="001518BF">
            <w:pPr>
              <w:pStyle w:val="TableParagraph"/>
              <w:spacing w:before="1"/>
              <w:ind w:left="24"/>
              <w:jc w:val="both"/>
              <w:rPr>
                <w:sz w:val="24"/>
              </w:rPr>
            </w:pPr>
            <w:r>
              <w:rPr>
                <w:sz w:val="24"/>
              </w:rPr>
              <w:t>9</w:t>
            </w:r>
          </w:p>
        </w:tc>
        <w:tc>
          <w:tcPr>
            <w:tcW w:w="1278" w:type="dxa"/>
            <w:tcBorders>
              <w:top w:val="single" w:sz="6" w:space="0" w:color="000000"/>
              <w:left w:val="single" w:sz="6" w:space="0" w:color="000000"/>
              <w:bottom w:val="single" w:sz="6" w:space="0" w:color="000000"/>
              <w:right w:val="single" w:sz="6" w:space="0" w:color="000000"/>
            </w:tcBorders>
          </w:tcPr>
          <w:p w:rsidR="00165B95" w:rsidRDefault="001518BF" w:rsidP="001518BF">
            <w:pPr>
              <w:pStyle w:val="TableParagraph"/>
              <w:spacing w:before="1"/>
              <w:ind w:right="496"/>
              <w:jc w:val="both"/>
              <w:rPr>
                <w:sz w:val="24"/>
              </w:rPr>
            </w:pPr>
            <w:r>
              <w:rPr>
                <w:sz w:val="24"/>
              </w:rPr>
              <w:t>8</w:t>
            </w:r>
          </w:p>
        </w:tc>
        <w:tc>
          <w:tcPr>
            <w:tcW w:w="1267" w:type="dxa"/>
            <w:tcBorders>
              <w:top w:val="single" w:sz="6" w:space="0" w:color="000000"/>
              <w:left w:val="single" w:sz="6" w:space="0" w:color="000000"/>
              <w:bottom w:val="single" w:sz="6" w:space="0" w:color="000000"/>
              <w:right w:val="single" w:sz="6" w:space="0" w:color="000000"/>
            </w:tcBorders>
          </w:tcPr>
          <w:p w:rsidR="00165B95" w:rsidRDefault="001518BF" w:rsidP="001518BF">
            <w:pPr>
              <w:pStyle w:val="TableParagraph"/>
              <w:spacing w:before="1"/>
              <w:ind w:right="639"/>
              <w:jc w:val="both"/>
              <w:rPr>
                <w:sz w:val="24"/>
              </w:rPr>
            </w:pPr>
            <w:r>
              <w:rPr>
                <w:sz w:val="24"/>
              </w:rPr>
              <w:t>17</w:t>
            </w:r>
          </w:p>
        </w:tc>
      </w:tr>
      <w:tr w:rsidR="00165B95" w:rsidTr="001518BF">
        <w:trPr>
          <w:trHeight w:val="345"/>
        </w:trPr>
        <w:tc>
          <w:tcPr>
            <w:tcW w:w="1702" w:type="dxa"/>
            <w:tcBorders>
              <w:top w:val="single" w:sz="6" w:space="0" w:color="000000"/>
              <w:left w:val="single" w:sz="12" w:space="0" w:color="000000"/>
              <w:bottom w:val="single" w:sz="6" w:space="0" w:color="000000"/>
              <w:right w:val="single" w:sz="6" w:space="0" w:color="000000"/>
            </w:tcBorders>
            <w:shd w:val="clear" w:color="auto" w:fill="C5DFB3"/>
          </w:tcPr>
          <w:p w:rsidR="00165B95" w:rsidRDefault="00EF129A">
            <w:pPr>
              <w:pStyle w:val="TableParagraph"/>
              <w:spacing w:before="1"/>
              <w:ind w:left="335" w:right="316"/>
              <w:jc w:val="center"/>
              <w:rPr>
                <w:sz w:val="24"/>
              </w:rPr>
            </w:pPr>
            <w:r>
              <w:rPr>
                <w:sz w:val="24"/>
              </w:rPr>
              <w:t>8/B</w:t>
            </w:r>
          </w:p>
        </w:tc>
        <w:tc>
          <w:tcPr>
            <w:tcW w:w="992" w:type="dxa"/>
            <w:tcBorders>
              <w:top w:val="single" w:sz="6" w:space="0" w:color="000000"/>
              <w:left w:val="single" w:sz="6" w:space="0" w:color="000000"/>
              <w:bottom w:val="single" w:sz="6" w:space="0" w:color="000000"/>
              <w:right w:val="single" w:sz="6" w:space="0" w:color="000000"/>
            </w:tcBorders>
          </w:tcPr>
          <w:p w:rsidR="00165B95" w:rsidRDefault="001518BF" w:rsidP="001518BF">
            <w:pPr>
              <w:pStyle w:val="TableParagraph"/>
              <w:spacing w:before="1"/>
              <w:ind w:right="354"/>
              <w:jc w:val="both"/>
              <w:rPr>
                <w:sz w:val="24"/>
              </w:rPr>
            </w:pPr>
            <w:r>
              <w:rPr>
                <w:sz w:val="24"/>
              </w:rPr>
              <w:t>9</w:t>
            </w:r>
          </w:p>
        </w:tc>
        <w:tc>
          <w:tcPr>
            <w:tcW w:w="1278" w:type="dxa"/>
            <w:tcBorders>
              <w:top w:val="single" w:sz="6" w:space="0" w:color="000000"/>
              <w:left w:val="single" w:sz="6" w:space="0" w:color="000000"/>
              <w:bottom w:val="single" w:sz="6" w:space="0" w:color="000000"/>
              <w:right w:val="single" w:sz="6" w:space="0" w:color="000000"/>
            </w:tcBorders>
          </w:tcPr>
          <w:p w:rsidR="00165B95" w:rsidRDefault="001518BF" w:rsidP="001518BF">
            <w:pPr>
              <w:pStyle w:val="TableParagraph"/>
              <w:spacing w:before="1"/>
              <w:ind w:right="496"/>
              <w:jc w:val="both"/>
              <w:rPr>
                <w:sz w:val="24"/>
              </w:rPr>
            </w:pPr>
            <w:r>
              <w:rPr>
                <w:sz w:val="24"/>
              </w:rPr>
              <w:t>10</w:t>
            </w:r>
          </w:p>
        </w:tc>
        <w:tc>
          <w:tcPr>
            <w:tcW w:w="1267" w:type="dxa"/>
            <w:tcBorders>
              <w:top w:val="single" w:sz="6" w:space="0" w:color="000000"/>
              <w:left w:val="single" w:sz="6" w:space="0" w:color="000000"/>
              <w:bottom w:val="single" w:sz="6" w:space="0" w:color="000000"/>
              <w:right w:val="single" w:sz="6" w:space="0" w:color="000000"/>
            </w:tcBorders>
          </w:tcPr>
          <w:p w:rsidR="00165B95" w:rsidRDefault="001518BF" w:rsidP="001518BF">
            <w:pPr>
              <w:pStyle w:val="TableParagraph"/>
              <w:spacing w:before="1"/>
              <w:ind w:right="639"/>
              <w:jc w:val="both"/>
              <w:rPr>
                <w:sz w:val="24"/>
              </w:rPr>
            </w:pPr>
            <w:r>
              <w:rPr>
                <w:sz w:val="24"/>
              </w:rPr>
              <w:t>19</w:t>
            </w:r>
          </w:p>
        </w:tc>
      </w:tr>
      <w:tr w:rsidR="00165B95" w:rsidTr="001518BF">
        <w:trPr>
          <w:trHeight w:val="347"/>
        </w:trPr>
        <w:tc>
          <w:tcPr>
            <w:tcW w:w="1702" w:type="dxa"/>
            <w:tcBorders>
              <w:top w:val="single" w:sz="6" w:space="0" w:color="000000"/>
              <w:left w:val="single" w:sz="12" w:space="0" w:color="000000"/>
              <w:bottom w:val="single" w:sz="6" w:space="0" w:color="000000"/>
              <w:right w:val="single" w:sz="6" w:space="0" w:color="000000"/>
            </w:tcBorders>
            <w:shd w:val="clear" w:color="auto" w:fill="C5DFB3"/>
          </w:tcPr>
          <w:p w:rsidR="00165B95" w:rsidRDefault="00EF129A">
            <w:pPr>
              <w:pStyle w:val="TableParagraph"/>
              <w:spacing w:before="1"/>
              <w:ind w:left="336" w:right="316"/>
              <w:jc w:val="center"/>
              <w:rPr>
                <w:sz w:val="24"/>
              </w:rPr>
            </w:pPr>
            <w:r>
              <w:rPr>
                <w:sz w:val="24"/>
              </w:rPr>
              <w:t>TOPLAM</w:t>
            </w:r>
          </w:p>
        </w:tc>
        <w:tc>
          <w:tcPr>
            <w:tcW w:w="992" w:type="dxa"/>
            <w:tcBorders>
              <w:top w:val="single" w:sz="6" w:space="0" w:color="000000"/>
              <w:left w:val="single" w:sz="6" w:space="0" w:color="000000"/>
              <w:bottom w:val="single" w:sz="6" w:space="0" w:color="000000"/>
              <w:right w:val="single" w:sz="6" w:space="0" w:color="000000"/>
            </w:tcBorders>
          </w:tcPr>
          <w:p w:rsidR="00165B95" w:rsidRDefault="001518BF" w:rsidP="001518BF">
            <w:pPr>
              <w:pStyle w:val="TableParagraph"/>
              <w:spacing w:before="1"/>
              <w:ind w:right="354"/>
              <w:jc w:val="both"/>
              <w:rPr>
                <w:sz w:val="24"/>
              </w:rPr>
            </w:pPr>
            <w:r>
              <w:rPr>
                <w:sz w:val="24"/>
              </w:rPr>
              <w:t>98</w:t>
            </w:r>
          </w:p>
        </w:tc>
        <w:tc>
          <w:tcPr>
            <w:tcW w:w="1278" w:type="dxa"/>
            <w:tcBorders>
              <w:top w:val="single" w:sz="6" w:space="0" w:color="000000"/>
              <w:left w:val="single" w:sz="6" w:space="0" w:color="000000"/>
              <w:bottom w:val="single" w:sz="6" w:space="0" w:color="000000"/>
              <w:right w:val="single" w:sz="6" w:space="0" w:color="000000"/>
            </w:tcBorders>
          </w:tcPr>
          <w:p w:rsidR="00165B95" w:rsidRDefault="001518BF" w:rsidP="001518BF">
            <w:pPr>
              <w:pStyle w:val="TableParagraph"/>
              <w:spacing w:before="1"/>
              <w:ind w:right="496"/>
              <w:jc w:val="both"/>
              <w:rPr>
                <w:sz w:val="24"/>
              </w:rPr>
            </w:pPr>
            <w:r>
              <w:rPr>
                <w:sz w:val="24"/>
              </w:rPr>
              <w:t>81</w:t>
            </w:r>
          </w:p>
        </w:tc>
        <w:tc>
          <w:tcPr>
            <w:tcW w:w="1267" w:type="dxa"/>
            <w:tcBorders>
              <w:top w:val="single" w:sz="6" w:space="0" w:color="000000"/>
              <w:left w:val="single" w:sz="6" w:space="0" w:color="000000"/>
              <w:bottom w:val="single" w:sz="6" w:space="0" w:color="000000"/>
              <w:right w:val="single" w:sz="6" w:space="0" w:color="000000"/>
            </w:tcBorders>
          </w:tcPr>
          <w:p w:rsidR="00165B95" w:rsidRDefault="001518BF" w:rsidP="001518BF">
            <w:pPr>
              <w:pStyle w:val="TableParagraph"/>
              <w:spacing w:before="1"/>
              <w:ind w:right="579"/>
              <w:jc w:val="both"/>
              <w:rPr>
                <w:sz w:val="24"/>
              </w:rPr>
            </w:pPr>
            <w:r>
              <w:rPr>
                <w:sz w:val="24"/>
              </w:rPr>
              <w:t>150</w:t>
            </w:r>
          </w:p>
        </w:tc>
      </w:tr>
    </w:tbl>
    <w:p w:rsidR="00165B95" w:rsidRDefault="00EF129A">
      <w:pPr>
        <w:spacing w:before="178"/>
        <w:ind w:left="4349"/>
        <w:rPr>
          <w:i/>
          <w:sz w:val="18"/>
        </w:rPr>
      </w:pPr>
      <w:bookmarkStart w:id="46" w:name="_bookmark44"/>
      <w:bookmarkEnd w:id="46"/>
      <w:r>
        <w:rPr>
          <w:i/>
          <w:sz w:val="18"/>
        </w:rPr>
        <w:t>Tablo20:SınıfMevcutları</w:t>
      </w:r>
    </w:p>
    <w:p w:rsidR="00165B95" w:rsidRDefault="00165B95">
      <w:pPr>
        <w:rPr>
          <w:sz w:val="18"/>
        </w:rPr>
        <w:sectPr w:rsidR="00165B95" w:rsidSect="005321AA">
          <w:pgSz w:w="16850" w:h="11920" w:orient="landscape"/>
          <w:pgMar w:top="320" w:right="920" w:bottom="280" w:left="1340" w:header="708" w:footer="708" w:gutter="0"/>
          <w:cols w:space="708"/>
        </w:sectPr>
      </w:pPr>
    </w:p>
    <w:p w:rsidR="00165B95" w:rsidRDefault="00EF129A" w:rsidP="00E52151">
      <w:pPr>
        <w:pStyle w:val="Balk1"/>
        <w:numPr>
          <w:ilvl w:val="3"/>
          <w:numId w:val="4"/>
        </w:numPr>
        <w:tabs>
          <w:tab w:val="left" w:pos="1848"/>
        </w:tabs>
      </w:pPr>
      <w:bookmarkStart w:id="47" w:name="_bookmark45"/>
      <w:bookmarkEnd w:id="47"/>
      <w:proofErr w:type="spellStart"/>
      <w:r>
        <w:rPr>
          <w:color w:val="2E5395"/>
        </w:rPr>
        <w:lastRenderedPageBreak/>
        <w:t>DONANIMveTEKNOLOJİKKAYNAKLARIMIZ</w:t>
      </w:r>
      <w:proofErr w:type="spellEnd"/>
    </w:p>
    <w:p w:rsidR="00165B95" w:rsidRDefault="00EF129A">
      <w:pPr>
        <w:pStyle w:val="GvdeMetni"/>
        <w:spacing w:before="91" w:line="297" w:lineRule="auto"/>
        <w:ind w:left="100" w:right="692" w:firstLine="708"/>
      </w:pPr>
      <w:r>
        <w:t xml:space="preserve">Teknolojik kaynaklar başta olmak üzere okulumuzda bulunan çalışır durumdaki donanım malzemesine ilişkin bilgiye alttaki tabloda </w:t>
      </w:r>
      <w:proofErr w:type="spellStart"/>
      <w:r>
        <w:t>yerverilmiştir</w:t>
      </w:r>
      <w:proofErr w:type="spellEnd"/>
      <w:r>
        <w:t>.</w:t>
      </w:r>
    </w:p>
    <w:p w:rsidR="00165B95" w:rsidRDefault="00165B95">
      <w:pPr>
        <w:pStyle w:val="GvdeMetni"/>
        <w:spacing w:before="5"/>
        <w:rPr>
          <w:sz w:val="14"/>
        </w:rPr>
      </w:pPr>
    </w:p>
    <w:tbl>
      <w:tblPr>
        <w:tblStyle w:val="TableNormal"/>
        <w:tblW w:w="0" w:type="auto"/>
        <w:tblInd w:w="22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9"/>
        <w:gridCol w:w="1565"/>
        <w:gridCol w:w="1181"/>
        <w:gridCol w:w="1147"/>
        <w:gridCol w:w="2096"/>
      </w:tblGrid>
      <w:tr w:rsidR="00165B95">
        <w:trPr>
          <w:trHeight w:val="366"/>
        </w:trPr>
        <w:tc>
          <w:tcPr>
            <w:tcW w:w="3819" w:type="dxa"/>
            <w:tcBorders>
              <w:bottom w:val="single" w:sz="6" w:space="0" w:color="000000"/>
              <w:right w:val="single" w:sz="6" w:space="0" w:color="000000"/>
            </w:tcBorders>
            <w:shd w:val="clear" w:color="auto" w:fill="C5DFB3"/>
          </w:tcPr>
          <w:p w:rsidR="00165B95" w:rsidRDefault="00EF129A">
            <w:pPr>
              <w:pStyle w:val="TableParagraph"/>
              <w:spacing w:line="239" w:lineRule="exact"/>
              <w:ind w:left="117"/>
              <w:rPr>
                <w:b/>
                <w:sz w:val="24"/>
              </w:rPr>
            </w:pPr>
            <w:r>
              <w:rPr>
                <w:b/>
                <w:sz w:val="24"/>
              </w:rPr>
              <w:t>Araç-Gereçler</w:t>
            </w:r>
          </w:p>
        </w:tc>
        <w:tc>
          <w:tcPr>
            <w:tcW w:w="1565" w:type="dxa"/>
            <w:tcBorders>
              <w:left w:val="single" w:sz="6" w:space="0" w:color="000000"/>
              <w:bottom w:val="single" w:sz="6" w:space="0" w:color="000000"/>
              <w:right w:val="single" w:sz="6" w:space="0" w:color="000000"/>
            </w:tcBorders>
            <w:shd w:val="clear" w:color="auto" w:fill="E1EED9"/>
          </w:tcPr>
          <w:p w:rsidR="00165B95" w:rsidRDefault="00EF129A">
            <w:pPr>
              <w:pStyle w:val="TableParagraph"/>
              <w:spacing w:line="275" w:lineRule="exact"/>
              <w:ind w:left="526" w:right="503"/>
              <w:jc w:val="center"/>
              <w:rPr>
                <w:b/>
                <w:sz w:val="24"/>
              </w:rPr>
            </w:pPr>
            <w:r>
              <w:rPr>
                <w:b/>
                <w:sz w:val="24"/>
              </w:rPr>
              <w:t>2021</w:t>
            </w:r>
          </w:p>
        </w:tc>
        <w:tc>
          <w:tcPr>
            <w:tcW w:w="1181" w:type="dxa"/>
            <w:tcBorders>
              <w:left w:val="single" w:sz="6" w:space="0" w:color="000000"/>
              <w:bottom w:val="single" w:sz="6" w:space="0" w:color="000000"/>
              <w:right w:val="single" w:sz="6" w:space="0" w:color="000000"/>
            </w:tcBorders>
            <w:shd w:val="clear" w:color="auto" w:fill="E1EED9"/>
          </w:tcPr>
          <w:p w:rsidR="00165B95" w:rsidRDefault="00EF129A">
            <w:pPr>
              <w:pStyle w:val="TableParagraph"/>
              <w:spacing w:line="275" w:lineRule="exact"/>
              <w:ind w:left="335" w:right="311"/>
              <w:jc w:val="center"/>
              <w:rPr>
                <w:b/>
                <w:sz w:val="24"/>
              </w:rPr>
            </w:pPr>
            <w:r>
              <w:rPr>
                <w:b/>
                <w:sz w:val="24"/>
              </w:rPr>
              <w:t>2022</w:t>
            </w:r>
          </w:p>
        </w:tc>
        <w:tc>
          <w:tcPr>
            <w:tcW w:w="1147" w:type="dxa"/>
            <w:tcBorders>
              <w:left w:val="single" w:sz="6" w:space="0" w:color="000000"/>
              <w:bottom w:val="single" w:sz="6" w:space="0" w:color="000000"/>
              <w:right w:val="single" w:sz="6" w:space="0" w:color="000000"/>
            </w:tcBorders>
            <w:shd w:val="clear" w:color="auto" w:fill="E1EED9"/>
          </w:tcPr>
          <w:p w:rsidR="00165B95" w:rsidRDefault="00EF129A">
            <w:pPr>
              <w:pStyle w:val="TableParagraph"/>
              <w:spacing w:line="275" w:lineRule="exact"/>
              <w:ind w:left="320" w:right="291"/>
              <w:jc w:val="center"/>
              <w:rPr>
                <w:b/>
                <w:sz w:val="24"/>
              </w:rPr>
            </w:pPr>
            <w:r>
              <w:rPr>
                <w:b/>
                <w:sz w:val="24"/>
              </w:rPr>
              <w:t>2023</w:t>
            </w:r>
          </w:p>
        </w:tc>
        <w:tc>
          <w:tcPr>
            <w:tcW w:w="2096" w:type="dxa"/>
            <w:tcBorders>
              <w:left w:val="single" w:sz="6" w:space="0" w:color="000000"/>
              <w:bottom w:val="single" w:sz="6" w:space="0" w:color="000000"/>
            </w:tcBorders>
            <w:shd w:val="clear" w:color="auto" w:fill="E1EED9"/>
          </w:tcPr>
          <w:p w:rsidR="00165B95" w:rsidRDefault="00EF129A">
            <w:pPr>
              <w:pStyle w:val="TableParagraph"/>
              <w:spacing w:line="275" w:lineRule="exact"/>
              <w:ind w:right="1007"/>
              <w:jc w:val="right"/>
              <w:rPr>
                <w:b/>
                <w:sz w:val="24"/>
              </w:rPr>
            </w:pPr>
            <w:r>
              <w:rPr>
                <w:b/>
                <w:sz w:val="24"/>
              </w:rPr>
              <w:t>İhtiyaç</w:t>
            </w:r>
          </w:p>
        </w:tc>
      </w:tr>
      <w:tr w:rsidR="00AD4492">
        <w:trPr>
          <w:trHeight w:val="345"/>
        </w:trPr>
        <w:tc>
          <w:tcPr>
            <w:tcW w:w="3819" w:type="dxa"/>
            <w:tcBorders>
              <w:top w:val="single" w:sz="6" w:space="0" w:color="000000"/>
              <w:bottom w:val="single" w:sz="6" w:space="0" w:color="000000"/>
              <w:right w:val="single" w:sz="6" w:space="0" w:color="000000"/>
            </w:tcBorders>
            <w:shd w:val="clear" w:color="auto" w:fill="C5DFB3"/>
          </w:tcPr>
          <w:p w:rsidR="00AD4492" w:rsidRDefault="00AD4492">
            <w:pPr>
              <w:pStyle w:val="TableParagraph"/>
              <w:spacing w:line="241" w:lineRule="exact"/>
              <w:ind w:left="9"/>
              <w:rPr>
                <w:b/>
                <w:sz w:val="24"/>
              </w:rPr>
            </w:pPr>
            <w:proofErr w:type="spellStart"/>
            <w:r>
              <w:rPr>
                <w:b/>
                <w:spacing w:val="-1"/>
                <w:sz w:val="24"/>
              </w:rPr>
              <w:t>MasaüstüBilgisayar</w:t>
            </w:r>
            <w:proofErr w:type="spellEnd"/>
          </w:p>
        </w:tc>
        <w:tc>
          <w:tcPr>
            <w:tcW w:w="1565" w:type="dxa"/>
            <w:tcBorders>
              <w:top w:val="single" w:sz="6" w:space="0" w:color="000000"/>
              <w:left w:val="single" w:sz="6" w:space="0" w:color="000000"/>
              <w:bottom w:val="single" w:sz="6" w:space="0" w:color="000000"/>
              <w:right w:val="single" w:sz="6" w:space="0" w:color="000000"/>
            </w:tcBorders>
          </w:tcPr>
          <w:p w:rsidR="00AD4492" w:rsidRDefault="00AD4492" w:rsidP="00820FF1">
            <w:pPr>
              <w:pStyle w:val="TableParagraph"/>
              <w:spacing w:before="1"/>
              <w:ind w:left="39" w:right="14"/>
              <w:jc w:val="center"/>
              <w:rPr>
                <w:sz w:val="24"/>
              </w:rPr>
            </w:pPr>
            <w:r>
              <w:rPr>
                <w:spacing w:val="-5"/>
                <w:sz w:val="24"/>
              </w:rPr>
              <w:t>20</w:t>
            </w:r>
          </w:p>
        </w:tc>
        <w:tc>
          <w:tcPr>
            <w:tcW w:w="1181" w:type="dxa"/>
            <w:tcBorders>
              <w:top w:val="single" w:sz="6" w:space="0" w:color="000000"/>
              <w:left w:val="single" w:sz="6" w:space="0" w:color="000000"/>
              <w:bottom w:val="single" w:sz="6" w:space="0" w:color="000000"/>
              <w:right w:val="single" w:sz="6" w:space="0" w:color="000000"/>
            </w:tcBorders>
          </w:tcPr>
          <w:p w:rsidR="00AD4492" w:rsidRDefault="00AD4492" w:rsidP="00820FF1">
            <w:pPr>
              <w:pStyle w:val="TableParagraph"/>
              <w:spacing w:before="1"/>
              <w:ind w:left="39" w:right="12"/>
              <w:jc w:val="center"/>
              <w:rPr>
                <w:sz w:val="24"/>
              </w:rPr>
            </w:pPr>
            <w:r>
              <w:rPr>
                <w:spacing w:val="-5"/>
                <w:sz w:val="24"/>
              </w:rPr>
              <w:t>20</w:t>
            </w:r>
          </w:p>
        </w:tc>
        <w:tc>
          <w:tcPr>
            <w:tcW w:w="1147" w:type="dxa"/>
            <w:tcBorders>
              <w:top w:val="single" w:sz="6" w:space="0" w:color="000000"/>
              <w:left w:val="single" w:sz="6" w:space="0" w:color="000000"/>
              <w:bottom w:val="single" w:sz="6" w:space="0" w:color="000000"/>
              <w:right w:val="single" w:sz="6" w:space="0" w:color="000000"/>
            </w:tcBorders>
          </w:tcPr>
          <w:p w:rsidR="00AD4492" w:rsidRDefault="00AD4492" w:rsidP="00820FF1">
            <w:pPr>
              <w:pStyle w:val="TableParagraph"/>
              <w:spacing w:before="1"/>
              <w:ind w:left="42" w:right="17"/>
              <w:jc w:val="center"/>
              <w:rPr>
                <w:sz w:val="24"/>
              </w:rPr>
            </w:pPr>
            <w:r>
              <w:rPr>
                <w:spacing w:val="-5"/>
                <w:sz w:val="24"/>
              </w:rPr>
              <w:t>20</w:t>
            </w:r>
          </w:p>
        </w:tc>
        <w:tc>
          <w:tcPr>
            <w:tcW w:w="2096" w:type="dxa"/>
            <w:tcBorders>
              <w:top w:val="single" w:sz="6" w:space="0" w:color="000000"/>
              <w:left w:val="single" w:sz="6" w:space="0" w:color="000000"/>
              <w:bottom w:val="single" w:sz="6" w:space="0" w:color="000000"/>
            </w:tcBorders>
          </w:tcPr>
          <w:p w:rsidR="00AD4492" w:rsidRDefault="00AD4492" w:rsidP="00820FF1">
            <w:pPr>
              <w:pStyle w:val="TableParagraph"/>
              <w:spacing w:before="1"/>
              <w:ind w:right="955"/>
              <w:jc w:val="right"/>
              <w:rPr>
                <w:sz w:val="24"/>
              </w:rPr>
            </w:pPr>
            <w:r>
              <w:rPr>
                <w:spacing w:val="-10"/>
                <w:sz w:val="24"/>
              </w:rPr>
              <w:t>0</w:t>
            </w:r>
          </w:p>
        </w:tc>
      </w:tr>
      <w:tr w:rsidR="00AD4492">
        <w:trPr>
          <w:trHeight w:val="277"/>
        </w:trPr>
        <w:tc>
          <w:tcPr>
            <w:tcW w:w="3819" w:type="dxa"/>
            <w:tcBorders>
              <w:top w:val="single" w:sz="6" w:space="0" w:color="000000"/>
              <w:bottom w:val="single" w:sz="6" w:space="0" w:color="000000"/>
              <w:right w:val="single" w:sz="6" w:space="0" w:color="000000"/>
            </w:tcBorders>
            <w:shd w:val="clear" w:color="auto" w:fill="C5DFB3"/>
          </w:tcPr>
          <w:p w:rsidR="00AD4492" w:rsidRDefault="00AD4492">
            <w:pPr>
              <w:pStyle w:val="TableParagraph"/>
              <w:spacing w:before="1" w:line="257" w:lineRule="exact"/>
              <w:ind w:left="9"/>
              <w:rPr>
                <w:b/>
                <w:sz w:val="24"/>
              </w:rPr>
            </w:pPr>
            <w:proofErr w:type="spellStart"/>
            <w:r>
              <w:rPr>
                <w:b/>
                <w:sz w:val="24"/>
              </w:rPr>
              <w:t>AkıllıTahta</w:t>
            </w:r>
            <w:proofErr w:type="spellEnd"/>
          </w:p>
        </w:tc>
        <w:tc>
          <w:tcPr>
            <w:tcW w:w="1565" w:type="dxa"/>
            <w:tcBorders>
              <w:top w:val="single" w:sz="6" w:space="0" w:color="000000"/>
              <w:left w:val="single" w:sz="6" w:space="0" w:color="000000"/>
              <w:bottom w:val="single" w:sz="6" w:space="0" w:color="000000"/>
              <w:right w:val="single" w:sz="6" w:space="0" w:color="000000"/>
            </w:tcBorders>
          </w:tcPr>
          <w:p w:rsidR="00AD4492" w:rsidRDefault="00AD4492" w:rsidP="00820FF1">
            <w:pPr>
              <w:pStyle w:val="TableParagraph"/>
              <w:spacing w:line="258" w:lineRule="exact"/>
              <w:ind w:left="39" w:right="14"/>
              <w:jc w:val="center"/>
              <w:rPr>
                <w:sz w:val="24"/>
              </w:rPr>
            </w:pPr>
            <w:r>
              <w:rPr>
                <w:spacing w:val="-5"/>
                <w:sz w:val="24"/>
              </w:rPr>
              <w:t>19</w:t>
            </w:r>
          </w:p>
        </w:tc>
        <w:tc>
          <w:tcPr>
            <w:tcW w:w="1181" w:type="dxa"/>
            <w:tcBorders>
              <w:top w:val="single" w:sz="6" w:space="0" w:color="000000"/>
              <w:left w:val="single" w:sz="6" w:space="0" w:color="000000"/>
              <w:bottom w:val="single" w:sz="6" w:space="0" w:color="000000"/>
              <w:right w:val="single" w:sz="6" w:space="0" w:color="000000"/>
            </w:tcBorders>
          </w:tcPr>
          <w:p w:rsidR="00AD4492" w:rsidRDefault="00AD4492" w:rsidP="00820FF1">
            <w:pPr>
              <w:pStyle w:val="TableParagraph"/>
              <w:spacing w:line="258" w:lineRule="exact"/>
              <w:ind w:left="39" w:right="12"/>
              <w:jc w:val="center"/>
              <w:rPr>
                <w:sz w:val="24"/>
              </w:rPr>
            </w:pPr>
            <w:r>
              <w:rPr>
                <w:spacing w:val="-5"/>
                <w:sz w:val="24"/>
              </w:rPr>
              <w:t>19</w:t>
            </w:r>
          </w:p>
        </w:tc>
        <w:tc>
          <w:tcPr>
            <w:tcW w:w="1147" w:type="dxa"/>
            <w:tcBorders>
              <w:top w:val="single" w:sz="6" w:space="0" w:color="000000"/>
              <w:left w:val="single" w:sz="6" w:space="0" w:color="000000"/>
              <w:bottom w:val="single" w:sz="6" w:space="0" w:color="000000"/>
              <w:right w:val="single" w:sz="6" w:space="0" w:color="000000"/>
            </w:tcBorders>
          </w:tcPr>
          <w:p w:rsidR="00AD4492" w:rsidRDefault="00AD4492" w:rsidP="00820FF1">
            <w:pPr>
              <w:pStyle w:val="TableParagraph"/>
              <w:spacing w:line="258" w:lineRule="exact"/>
              <w:ind w:left="42" w:right="17"/>
              <w:jc w:val="center"/>
              <w:rPr>
                <w:sz w:val="24"/>
              </w:rPr>
            </w:pPr>
            <w:r>
              <w:rPr>
                <w:spacing w:val="-5"/>
                <w:sz w:val="24"/>
              </w:rPr>
              <w:t>19</w:t>
            </w:r>
          </w:p>
        </w:tc>
        <w:tc>
          <w:tcPr>
            <w:tcW w:w="2096" w:type="dxa"/>
            <w:tcBorders>
              <w:top w:val="single" w:sz="6" w:space="0" w:color="000000"/>
              <w:left w:val="single" w:sz="6" w:space="0" w:color="000000"/>
              <w:bottom w:val="single" w:sz="6" w:space="0" w:color="000000"/>
            </w:tcBorders>
          </w:tcPr>
          <w:p w:rsidR="00AD4492" w:rsidRDefault="00AD4492" w:rsidP="00820FF1">
            <w:pPr>
              <w:pStyle w:val="TableParagraph"/>
              <w:spacing w:line="258" w:lineRule="exact"/>
              <w:ind w:right="955"/>
              <w:jc w:val="right"/>
              <w:rPr>
                <w:sz w:val="24"/>
              </w:rPr>
            </w:pPr>
            <w:r>
              <w:rPr>
                <w:spacing w:val="-10"/>
                <w:sz w:val="24"/>
              </w:rPr>
              <w:t>0</w:t>
            </w:r>
          </w:p>
        </w:tc>
      </w:tr>
      <w:tr w:rsidR="00AD4492">
        <w:trPr>
          <w:trHeight w:val="275"/>
        </w:trPr>
        <w:tc>
          <w:tcPr>
            <w:tcW w:w="3819" w:type="dxa"/>
            <w:tcBorders>
              <w:top w:val="single" w:sz="6" w:space="0" w:color="000000"/>
              <w:bottom w:val="single" w:sz="6" w:space="0" w:color="000000"/>
              <w:right w:val="single" w:sz="6" w:space="0" w:color="000000"/>
            </w:tcBorders>
            <w:shd w:val="clear" w:color="auto" w:fill="C5DFB3"/>
          </w:tcPr>
          <w:p w:rsidR="00AD4492" w:rsidRDefault="00AD4492">
            <w:pPr>
              <w:pStyle w:val="TableParagraph"/>
              <w:spacing w:line="255" w:lineRule="exact"/>
              <w:ind w:left="9"/>
              <w:rPr>
                <w:b/>
                <w:sz w:val="24"/>
              </w:rPr>
            </w:pPr>
            <w:r>
              <w:rPr>
                <w:b/>
                <w:sz w:val="24"/>
              </w:rPr>
              <w:t>Projeksiyon</w:t>
            </w:r>
          </w:p>
        </w:tc>
        <w:tc>
          <w:tcPr>
            <w:tcW w:w="1565" w:type="dxa"/>
            <w:tcBorders>
              <w:top w:val="single" w:sz="6" w:space="0" w:color="000000"/>
              <w:left w:val="single" w:sz="6" w:space="0" w:color="000000"/>
              <w:bottom w:val="single" w:sz="6" w:space="0" w:color="000000"/>
              <w:right w:val="single" w:sz="6" w:space="0" w:color="000000"/>
            </w:tcBorders>
          </w:tcPr>
          <w:p w:rsidR="00AD4492" w:rsidRDefault="00AD4492" w:rsidP="00820FF1">
            <w:pPr>
              <w:pStyle w:val="TableParagraph"/>
              <w:spacing w:line="254" w:lineRule="exact"/>
              <w:ind w:left="39" w:right="5"/>
              <w:jc w:val="center"/>
              <w:rPr>
                <w:sz w:val="24"/>
              </w:rPr>
            </w:pPr>
            <w:r>
              <w:rPr>
                <w:spacing w:val="-10"/>
                <w:sz w:val="24"/>
              </w:rPr>
              <w:t>1</w:t>
            </w:r>
          </w:p>
        </w:tc>
        <w:tc>
          <w:tcPr>
            <w:tcW w:w="1181" w:type="dxa"/>
            <w:tcBorders>
              <w:top w:val="single" w:sz="6" w:space="0" w:color="000000"/>
              <w:left w:val="single" w:sz="6" w:space="0" w:color="000000"/>
              <w:bottom w:val="single" w:sz="6" w:space="0" w:color="000000"/>
              <w:right w:val="single" w:sz="6" w:space="0" w:color="000000"/>
            </w:tcBorders>
          </w:tcPr>
          <w:p w:rsidR="00AD4492" w:rsidRDefault="00AD4492" w:rsidP="00820FF1">
            <w:pPr>
              <w:pStyle w:val="TableParagraph"/>
              <w:spacing w:line="254" w:lineRule="exact"/>
              <w:ind w:left="39" w:right="2"/>
              <w:jc w:val="center"/>
              <w:rPr>
                <w:sz w:val="24"/>
              </w:rPr>
            </w:pPr>
            <w:r>
              <w:rPr>
                <w:spacing w:val="-10"/>
                <w:sz w:val="24"/>
              </w:rPr>
              <w:t>1</w:t>
            </w:r>
          </w:p>
        </w:tc>
        <w:tc>
          <w:tcPr>
            <w:tcW w:w="1147" w:type="dxa"/>
            <w:tcBorders>
              <w:top w:val="single" w:sz="6" w:space="0" w:color="000000"/>
              <w:left w:val="single" w:sz="6" w:space="0" w:color="000000"/>
              <w:bottom w:val="single" w:sz="6" w:space="0" w:color="000000"/>
              <w:right w:val="single" w:sz="6" w:space="0" w:color="000000"/>
            </w:tcBorders>
          </w:tcPr>
          <w:p w:rsidR="00AD4492" w:rsidRDefault="00AD4492" w:rsidP="00820FF1">
            <w:pPr>
              <w:pStyle w:val="TableParagraph"/>
              <w:spacing w:line="254" w:lineRule="exact"/>
              <w:ind w:left="42" w:right="7"/>
              <w:jc w:val="center"/>
              <w:rPr>
                <w:sz w:val="24"/>
              </w:rPr>
            </w:pPr>
            <w:r>
              <w:rPr>
                <w:spacing w:val="-10"/>
                <w:sz w:val="24"/>
              </w:rPr>
              <w:t>1</w:t>
            </w:r>
          </w:p>
        </w:tc>
        <w:tc>
          <w:tcPr>
            <w:tcW w:w="2096" w:type="dxa"/>
            <w:tcBorders>
              <w:top w:val="single" w:sz="6" w:space="0" w:color="000000"/>
              <w:left w:val="single" w:sz="6" w:space="0" w:color="000000"/>
              <w:bottom w:val="single" w:sz="6" w:space="0" w:color="000000"/>
            </w:tcBorders>
          </w:tcPr>
          <w:p w:rsidR="00AD4492" w:rsidRDefault="00AD4492" w:rsidP="00820FF1">
            <w:pPr>
              <w:pStyle w:val="TableParagraph"/>
              <w:spacing w:line="254" w:lineRule="exact"/>
              <w:ind w:right="955"/>
              <w:jc w:val="right"/>
              <w:rPr>
                <w:sz w:val="24"/>
              </w:rPr>
            </w:pPr>
            <w:r>
              <w:rPr>
                <w:spacing w:val="-10"/>
                <w:sz w:val="24"/>
              </w:rPr>
              <w:t>0</w:t>
            </w:r>
          </w:p>
        </w:tc>
      </w:tr>
      <w:tr w:rsidR="00AD4492">
        <w:trPr>
          <w:trHeight w:val="276"/>
        </w:trPr>
        <w:tc>
          <w:tcPr>
            <w:tcW w:w="3819" w:type="dxa"/>
            <w:tcBorders>
              <w:top w:val="single" w:sz="6" w:space="0" w:color="000000"/>
              <w:bottom w:val="single" w:sz="6" w:space="0" w:color="000000"/>
              <w:right w:val="single" w:sz="6" w:space="0" w:color="000000"/>
            </w:tcBorders>
            <w:shd w:val="clear" w:color="auto" w:fill="C5DFB3"/>
          </w:tcPr>
          <w:p w:rsidR="00AD4492" w:rsidRDefault="00AD4492">
            <w:pPr>
              <w:pStyle w:val="TableParagraph"/>
              <w:spacing w:line="256" w:lineRule="exact"/>
              <w:ind w:left="9"/>
              <w:rPr>
                <w:b/>
                <w:sz w:val="24"/>
              </w:rPr>
            </w:pPr>
            <w:proofErr w:type="spellStart"/>
            <w:r>
              <w:rPr>
                <w:b/>
                <w:sz w:val="24"/>
              </w:rPr>
              <w:t>FotokopiMakinası</w:t>
            </w:r>
            <w:proofErr w:type="spellEnd"/>
          </w:p>
        </w:tc>
        <w:tc>
          <w:tcPr>
            <w:tcW w:w="1565" w:type="dxa"/>
            <w:tcBorders>
              <w:top w:val="single" w:sz="6" w:space="0" w:color="000000"/>
              <w:left w:val="single" w:sz="6" w:space="0" w:color="000000"/>
              <w:bottom w:val="single" w:sz="6" w:space="0" w:color="000000"/>
              <w:right w:val="single" w:sz="6" w:space="0" w:color="000000"/>
            </w:tcBorders>
          </w:tcPr>
          <w:p w:rsidR="00AD4492" w:rsidRDefault="00AD4492" w:rsidP="00820FF1">
            <w:pPr>
              <w:pStyle w:val="TableParagraph"/>
              <w:spacing w:line="257" w:lineRule="exact"/>
              <w:ind w:left="39" w:right="5"/>
              <w:jc w:val="center"/>
              <w:rPr>
                <w:sz w:val="24"/>
              </w:rPr>
            </w:pPr>
            <w:r>
              <w:rPr>
                <w:spacing w:val="-10"/>
                <w:sz w:val="24"/>
              </w:rPr>
              <w:t>4</w:t>
            </w:r>
          </w:p>
        </w:tc>
        <w:tc>
          <w:tcPr>
            <w:tcW w:w="1181" w:type="dxa"/>
            <w:tcBorders>
              <w:top w:val="single" w:sz="6" w:space="0" w:color="000000"/>
              <w:left w:val="single" w:sz="6" w:space="0" w:color="000000"/>
              <w:bottom w:val="single" w:sz="6" w:space="0" w:color="000000"/>
              <w:right w:val="single" w:sz="6" w:space="0" w:color="000000"/>
            </w:tcBorders>
          </w:tcPr>
          <w:p w:rsidR="00AD4492" w:rsidRDefault="00AD4492" w:rsidP="00820FF1">
            <w:pPr>
              <w:pStyle w:val="TableParagraph"/>
              <w:spacing w:line="257" w:lineRule="exact"/>
              <w:ind w:left="39" w:right="2"/>
              <w:jc w:val="center"/>
              <w:rPr>
                <w:sz w:val="24"/>
              </w:rPr>
            </w:pPr>
            <w:r>
              <w:rPr>
                <w:spacing w:val="-10"/>
                <w:sz w:val="24"/>
              </w:rPr>
              <w:t>4</w:t>
            </w:r>
          </w:p>
        </w:tc>
        <w:tc>
          <w:tcPr>
            <w:tcW w:w="1147" w:type="dxa"/>
            <w:tcBorders>
              <w:top w:val="single" w:sz="6" w:space="0" w:color="000000"/>
              <w:left w:val="single" w:sz="6" w:space="0" w:color="000000"/>
              <w:bottom w:val="single" w:sz="6" w:space="0" w:color="000000"/>
              <w:right w:val="single" w:sz="6" w:space="0" w:color="000000"/>
            </w:tcBorders>
          </w:tcPr>
          <w:p w:rsidR="00AD4492" w:rsidRDefault="00AD4492" w:rsidP="00820FF1">
            <w:pPr>
              <w:pStyle w:val="TableParagraph"/>
              <w:spacing w:line="257" w:lineRule="exact"/>
              <w:ind w:left="42" w:right="7"/>
              <w:jc w:val="center"/>
              <w:rPr>
                <w:sz w:val="24"/>
              </w:rPr>
            </w:pPr>
            <w:r>
              <w:rPr>
                <w:spacing w:val="-10"/>
                <w:sz w:val="24"/>
              </w:rPr>
              <w:t>4</w:t>
            </w:r>
          </w:p>
        </w:tc>
        <w:tc>
          <w:tcPr>
            <w:tcW w:w="2096" w:type="dxa"/>
            <w:tcBorders>
              <w:top w:val="single" w:sz="6" w:space="0" w:color="000000"/>
              <w:left w:val="single" w:sz="6" w:space="0" w:color="000000"/>
              <w:bottom w:val="single" w:sz="6" w:space="0" w:color="000000"/>
            </w:tcBorders>
          </w:tcPr>
          <w:p w:rsidR="00AD4492" w:rsidRDefault="00AD4492" w:rsidP="00820FF1">
            <w:pPr>
              <w:pStyle w:val="TableParagraph"/>
              <w:spacing w:line="257" w:lineRule="exact"/>
              <w:ind w:right="955"/>
              <w:jc w:val="right"/>
              <w:rPr>
                <w:sz w:val="24"/>
              </w:rPr>
            </w:pPr>
            <w:r>
              <w:rPr>
                <w:spacing w:val="-10"/>
                <w:sz w:val="24"/>
              </w:rPr>
              <w:t>0</w:t>
            </w:r>
          </w:p>
        </w:tc>
      </w:tr>
      <w:tr w:rsidR="00AD4492">
        <w:trPr>
          <w:trHeight w:val="275"/>
        </w:trPr>
        <w:tc>
          <w:tcPr>
            <w:tcW w:w="3819" w:type="dxa"/>
            <w:tcBorders>
              <w:top w:val="single" w:sz="6" w:space="0" w:color="000000"/>
              <w:bottom w:val="single" w:sz="6" w:space="0" w:color="000000"/>
              <w:right w:val="single" w:sz="6" w:space="0" w:color="000000"/>
            </w:tcBorders>
            <w:shd w:val="clear" w:color="auto" w:fill="C5DFB3"/>
          </w:tcPr>
          <w:p w:rsidR="00AD4492" w:rsidRDefault="00AD4492">
            <w:pPr>
              <w:pStyle w:val="TableParagraph"/>
              <w:spacing w:line="255" w:lineRule="exact"/>
              <w:ind w:left="9"/>
              <w:rPr>
                <w:b/>
                <w:sz w:val="24"/>
              </w:rPr>
            </w:pPr>
            <w:r>
              <w:rPr>
                <w:b/>
                <w:sz w:val="24"/>
              </w:rPr>
              <w:t>Kamera</w:t>
            </w:r>
          </w:p>
        </w:tc>
        <w:tc>
          <w:tcPr>
            <w:tcW w:w="1565" w:type="dxa"/>
            <w:tcBorders>
              <w:top w:val="single" w:sz="6" w:space="0" w:color="000000"/>
              <w:left w:val="single" w:sz="6" w:space="0" w:color="000000"/>
              <w:bottom w:val="single" w:sz="6" w:space="0" w:color="000000"/>
              <w:right w:val="single" w:sz="6" w:space="0" w:color="000000"/>
            </w:tcBorders>
          </w:tcPr>
          <w:p w:rsidR="00AD4492" w:rsidRDefault="00AD4492" w:rsidP="00820FF1">
            <w:pPr>
              <w:pStyle w:val="TableParagraph"/>
              <w:spacing w:line="254" w:lineRule="exact"/>
              <w:ind w:left="39" w:right="14"/>
              <w:jc w:val="center"/>
              <w:rPr>
                <w:sz w:val="24"/>
              </w:rPr>
            </w:pPr>
            <w:r>
              <w:rPr>
                <w:spacing w:val="-5"/>
                <w:sz w:val="24"/>
              </w:rPr>
              <w:t>16</w:t>
            </w:r>
          </w:p>
        </w:tc>
        <w:tc>
          <w:tcPr>
            <w:tcW w:w="1181" w:type="dxa"/>
            <w:tcBorders>
              <w:top w:val="single" w:sz="6" w:space="0" w:color="000000"/>
              <w:left w:val="single" w:sz="6" w:space="0" w:color="000000"/>
              <w:bottom w:val="single" w:sz="6" w:space="0" w:color="000000"/>
              <w:right w:val="single" w:sz="6" w:space="0" w:color="000000"/>
            </w:tcBorders>
          </w:tcPr>
          <w:p w:rsidR="00AD4492" w:rsidRDefault="00AD4492" w:rsidP="00820FF1">
            <w:pPr>
              <w:pStyle w:val="TableParagraph"/>
              <w:spacing w:line="254" w:lineRule="exact"/>
              <w:ind w:left="39" w:right="12"/>
              <w:jc w:val="center"/>
              <w:rPr>
                <w:sz w:val="24"/>
              </w:rPr>
            </w:pPr>
            <w:r>
              <w:rPr>
                <w:spacing w:val="-5"/>
                <w:sz w:val="24"/>
              </w:rPr>
              <w:t>16</w:t>
            </w:r>
          </w:p>
        </w:tc>
        <w:tc>
          <w:tcPr>
            <w:tcW w:w="1147" w:type="dxa"/>
            <w:tcBorders>
              <w:top w:val="single" w:sz="6" w:space="0" w:color="000000"/>
              <w:left w:val="single" w:sz="6" w:space="0" w:color="000000"/>
              <w:bottom w:val="single" w:sz="6" w:space="0" w:color="000000"/>
              <w:right w:val="single" w:sz="6" w:space="0" w:color="000000"/>
            </w:tcBorders>
          </w:tcPr>
          <w:p w:rsidR="00AD4492" w:rsidRDefault="00AD4492" w:rsidP="00820FF1">
            <w:pPr>
              <w:pStyle w:val="TableParagraph"/>
              <w:spacing w:line="254" w:lineRule="exact"/>
              <w:ind w:left="42" w:right="17"/>
              <w:jc w:val="center"/>
              <w:rPr>
                <w:sz w:val="24"/>
              </w:rPr>
            </w:pPr>
            <w:r>
              <w:rPr>
                <w:spacing w:val="-5"/>
                <w:sz w:val="24"/>
              </w:rPr>
              <w:t>16</w:t>
            </w:r>
          </w:p>
        </w:tc>
        <w:tc>
          <w:tcPr>
            <w:tcW w:w="2096" w:type="dxa"/>
            <w:tcBorders>
              <w:top w:val="single" w:sz="6" w:space="0" w:color="000000"/>
              <w:left w:val="single" w:sz="6" w:space="0" w:color="000000"/>
              <w:bottom w:val="single" w:sz="6" w:space="0" w:color="000000"/>
            </w:tcBorders>
          </w:tcPr>
          <w:p w:rsidR="00AD4492" w:rsidRDefault="00AD4492" w:rsidP="00820FF1">
            <w:pPr>
              <w:pStyle w:val="TableParagraph"/>
              <w:spacing w:line="254" w:lineRule="exact"/>
              <w:ind w:right="955"/>
              <w:jc w:val="right"/>
              <w:rPr>
                <w:sz w:val="24"/>
              </w:rPr>
            </w:pPr>
            <w:r>
              <w:rPr>
                <w:spacing w:val="-10"/>
                <w:sz w:val="24"/>
              </w:rPr>
              <w:t>0</w:t>
            </w:r>
          </w:p>
        </w:tc>
      </w:tr>
      <w:tr w:rsidR="00AD4492">
        <w:trPr>
          <w:trHeight w:val="277"/>
        </w:trPr>
        <w:tc>
          <w:tcPr>
            <w:tcW w:w="3819" w:type="dxa"/>
            <w:tcBorders>
              <w:top w:val="single" w:sz="6" w:space="0" w:color="000000"/>
              <w:bottom w:val="single" w:sz="6" w:space="0" w:color="000000"/>
              <w:right w:val="single" w:sz="6" w:space="0" w:color="000000"/>
            </w:tcBorders>
            <w:shd w:val="clear" w:color="auto" w:fill="C5DFB3"/>
          </w:tcPr>
          <w:p w:rsidR="00AD4492" w:rsidRDefault="00AD4492">
            <w:pPr>
              <w:pStyle w:val="TableParagraph"/>
              <w:spacing w:before="1" w:line="257" w:lineRule="exact"/>
              <w:ind w:left="9"/>
              <w:rPr>
                <w:b/>
                <w:sz w:val="24"/>
              </w:rPr>
            </w:pPr>
            <w:r>
              <w:rPr>
                <w:b/>
                <w:sz w:val="24"/>
              </w:rPr>
              <w:t>ADSL</w:t>
            </w:r>
          </w:p>
        </w:tc>
        <w:tc>
          <w:tcPr>
            <w:tcW w:w="1565" w:type="dxa"/>
            <w:tcBorders>
              <w:top w:val="single" w:sz="6" w:space="0" w:color="000000"/>
              <w:left w:val="single" w:sz="6" w:space="0" w:color="000000"/>
              <w:bottom w:val="single" w:sz="6" w:space="0" w:color="000000"/>
              <w:right w:val="single" w:sz="6" w:space="0" w:color="000000"/>
            </w:tcBorders>
          </w:tcPr>
          <w:p w:rsidR="00AD4492" w:rsidRDefault="00AD4492" w:rsidP="00820FF1">
            <w:pPr>
              <w:pStyle w:val="TableParagraph"/>
              <w:spacing w:line="258" w:lineRule="exact"/>
              <w:ind w:left="39" w:right="5"/>
              <w:jc w:val="center"/>
              <w:rPr>
                <w:sz w:val="24"/>
              </w:rPr>
            </w:pPr>
            <w:r>
              <w:rPr>
                <w:spacing w:val="-10"/>
                <w:sz w:val="24"/>
              </w:rPr>
              <w:t>1</w:t>
            </w:r>
          </w:p>
        </w:tc>
        <w:tc>
          <w:tcPr>
            <w:tcW w:w="1181" w:type="dxa"/>
            <w:tcBorders>
              <w:top w:val="single" w:sz="6" w:space="0" w:color="000000"/>
              <w:left w:val="single" w:sz="6" w:space="0" w:color="000000"/>
              <w:bottom w:val="single" w:sz="6" w:space="0" w:color="000000"/>
              <w:right w:val="single" w:sz="6" w:space="0" w:color="000000"/>
            </w:tcBorders>
          </w:tcPr>
          <w:p w:rsidR="00AD4492" w:rsidRDefault="00AD4492" w:rsidP="00820FF1">
            <w:pPr>
              <w:pStyle w:val="TableParagraph"/>
              <w:spacing w:line="258" w:lineRule="exact"/>
              <w:ind w:left="39" w:right="2"/>
              <w:jc w:val="center"/>
              <w:rPr>
                <w:sz w:val="24"/>
              </w:rPr>
            </w:pPr>
            <w:r>
              <w:rPr>
                <w:spacing w:val="-10"/>
                <w:sz w:val="24"/>
              </w:rPr>
              <w:t>1</w:t>
            </w:r>
          </w:p>
        </w:tc>
        <w:tc>
          <w:tcPr>
            <w:tcW w:w="1147" w:type="dxa"/>
            <w:tcBorders>
              <w:top w:val="single" w:sz="6" w:space="0" w:color="000000"/>
              <w:left w:val="single" w:sz="6" w:space="0" w:color="000000"/>
              <w:bottom w:val="single" w:sz="6" w:space="0" w:color="000000"/>
              <w:right w:val="single" w:sz="6" w:space="0" w:color="000000"/>
            </w:tcBorders>
          </w:tcPr>
          <w:p w:rsidR="00AD4492" w:rsidRDefault="00AD4492" w:rsidP="00820FF1">
            <w:pPr>
              <w:pStyle w:val="TableParagraph"/>
              <w:spacing w:line="258" w:lineRule="exact"/>
              <w:ind w:left="42" w:right="7"/>
              <w:jc w:val="center"/>
              <w:rPr>
                <w:sz w:val="24"/>
              </w:rPr>
            </w:pPr>
            <w:r>
              <w:rPr>
                <w:spacing w:val="-10"/>
                <w:sz w:val="24"/>
              </w:rPr>
              <w:t>1</w:t>
            </w:r>
          </w:p>
        </w:tc>
        <w:tc>
          <w:tcPr>
            <w:tcW w:w="2096" w:type="dxa"/>
            <w:tcBorders>
              <w:top w:val="single" w:sz="6" w:space="0" w:color="000000"/>
              <w:left w:val="single" w:sz="6" w:space="0" w:color="000000"/>
              <w:bottom w:val="single" w:sz="6" w:space="0" w:color="000000"/>
            </w:tcBorders>
          </w:tcPr>
          <w:p w:rsidR="00AD4492" w:rsidRDefault="00AD4492" w:rsidP="00820FF1">
            <w:pPr>
              <w:pStyle w:val="TableParagraph"/>
              <w:spacing w:line="258" w:lineRule="exact"/>
              <w:ind w:right="955"/>
              <w:jc w:val="right"/>
              <w:rPr>
                <w:sz w:val="24"/>
              </w:rPr>
            </w:pPr>
            <w:r>
              <w:rPr>
                <w:spacing w:val="-10"/>
                <w:sz w:val="24"/>
              </w:rPr>
              <w:t>0</w:t>
            </w:r>
          </w:p>
        </w:tc>
      </w:tr>
      <w:tr w:rsidR="00AD4492">
        <w:trPr>
          <w:trHeight w:val="275"/>
        </w:trPr>
        <w:tc>
          <w:tcPr>
            <w:tcW w:w="3819" w:type="dxa"/>
            <w:tcBorders>
              <w:top w:val="single" w:sz="6" w:space="0" w:color="000000"/>
              <w:right w:val="single" w:sz="6" w:space="0" w:color="000000"/>
            </w:tcBorders>
            <w:shd w:val="clear" w:color="auto" w:fill="C5DFB3"/>
          </w:tcPr>
          <w:p w:rsidR="00AD4492" w:rsidRDefault="00AD4492">
            <w:pPr>
              <w:pStyle w:val="TableParagraph"/>
              <w:spacing w:line="255" w:lineRule="exact"/>
              <w:ind w:left="9"/>
              <w:rPr>
                <w:b/>
                <w:sz w:val="24"/>
              </w:rPr>
            </w:pPr>
            <w:r>
              <w:rPr>
                <w:b/>
                <w:sz w:val="24"/>
              </w:rPr>
              <w:t>TV</w:t>
            </w:r>
          </w:p>
        </w:tc>
        <w:tc>
          <w:tcPr>
            <w:tcW w:w="1565" w:type="dxa"/>
            <w:tcBorders>
              <w:top w:val="single" w:sz="6" w:space="0" w:color="000000"/>
              <w:left w:val="single" w:sz="6" w:space="0" w:color="000000"/>
              <w:right w:val="single" w:sz="6" w:space="0" w:color="000000"/>
            </w:tcBorders>
          </w:tcPr>
          <w:p w:rsidR="00AD4492" w:rsidRDefault="00AD4492" w:rsidP="00820FF1">
            <w:pPr>
              <w:pStyle w:val="TableParagraph"/>
              <w:spacing w:line="255" w:lineRule="exact"/>
              <w:ind w:left="39" w:right="5"/>
              <w:jc w:val="center"/>
              <w:rPr>
                <w:sz w:val="24"/>
              </w:rPr>
            </w:pPr>
            <w:r>
              <w:rPr>
                <w:spacing w:val="-10"/>
                <w:sz w:val="24"/>
              </w:rPr>
              <w:t>1</w:t>
            </w:r>
          </w:p>
        </w:tc>
        <w:tc>
          <w:tcPr>
            <w:tcW w:w="1181" w:type="dxa"/>
            <w:tcBorders>
              <w:top w:val="single" w:sz="6" w:space="0" w:color="000000"/>
              <w:left w:val="single" w:sz="6" w:space="0" w:color="000000"/>
              <w:right w:val="single" w:sz="6" w:space="0" w:color="000000"/>
            </w:tcBorders>
          </w:tcPr>
          <w:p w:rsidR="00AD4492" w:rsidRDefault="00AD4492" w:rsidP="00820FF1">
            <w:pPr>
              <w:pStyle w:val="TableParagraph"/>
              <w:spacing w:line="255" w:lineRule="exact"/>
              <w:ind w:left="39" w:right="2"/>
              <w:jc w:val="center"/>
              <w:rPr>
                <w:sz w:val="24"/>
              </w:rPr>
            </w:pPr>
            <w:r>
              <w:rPr>
                <w:spacing w:val="-10"/>
                <w:sz w:val="24"/>
              </w:rPr>
              <w:t>1</w:t>
            </w:r>
          </w:p>
        </w:tc>
        <w:tc>
          <w:tcPr>
            <w:tcW w:w="1147" w:type="dxa"/>
            <w:tcBorders>
              <w:top w:val="single" w:sz="6" w:space="0" w:color="000000"/>
              <w:left w:val="single" w:sz="6" w:space="0" w:color="000000"/>
              <w:right w:val="single" w:sz="6" w:space="0" w:color="000000"/>
            </w:tcBorders>
          </w:tcPr>
          <w:p w:rsidR="00AD4492" w:rsidRDefault="00AD4492" w:rsidP="00820FF1">
            <w:pPr>
              <w:pStyle w:val="TableParagraph"/>
              <w:spacing w:line="255" w:lineRule="exact"/>
              <w:ind w:left="42" w:right="7"/>
              <w:jc w:val="center"/>
              <w:rPr>
                <w:sz w:val="24"/>
              </w:rPr>
            </w:pPr>
            <w:r>
              <w:rPr>
                <w:spacing w:val="-10"/>
                <w:sz w:val="24"/>
              </w:rPr>
              <w:t>1</w:t>
            </w:r>
          </w:p>
        </w:tc>
        <w:tc>
          <w:tcPr>
            <w:tcW w:w="2096" w:type="dxa"/>
            <w:tcBorders>
              <w:top w:val="single" w:sz="6" w:space="0" w:color="000000"/>
              <w:left w:val="single" w:sz="6" w:space="0" w:color="000000"/>
            </w:tcBorders>
          </w:tcPr>
          <w:p w:rsidR="00AD4492" w:rsidRDefault="00AD4492" w:rsidP="00820FF1">
            <w:pPr>
              <w:pStyle w:val="TableParagraph"/>
              <w:spacing w:line="255" w:lineRule="exact"/>
              <w:ind w:right="955"/>
              <w:jc w:val="right"/>
              <w:rPr>
                <w:sz w:val="24"/>
              </w:rPr>
            </w:pPr>
            <w:r>
              <w:rPr>
                <w:spacing w:val="-10"/>
                <w:sz w:val="24"/>
              </w:rPr>
              <w:t>1</w:t>
            </w:r>
          </w:p>
        </w:tc>
      </w:tr>
    </w:tbl>
    <w:p w:rsidR="00165B95" w:rsidRDefault="00EF129A">
      <w:pPr>
        <w:spacing w:before="2"/>
        <w:ind w:left="1518"/>
        <w:rPr>
          <w:i/>
          <w:sz w:val="18"/>
        </w:rPr>
      </w:pPr>
      <w:bookmarkStart w:id="48" w:name="_bookmark46"/>
      <w:bookmarkEnd w:id="48"/>
      <w:r>
        <w:rPr>
          <w:i/>
          <w:sz w:val="18"/>
        </w:rPr>
        <w:t>Tablo21:TeknolojikKaynaklar</w:t>
      </w:r>
    </w:p>
    <w:p w:rsidR="00165B95" w:rsidRDefault="00165B95">
      <w:pPr>
        <w:rPr>
          <w:sz w:val="18"/>
        </w:rPr>
        <w:sectPr w:rsidR="00165B95" w:rsidSect="005321AA">
          <w:pgSz w:w="16850" w:h="11920" w:orient="landscape"/>
          <w:pgMar w:top="320" w:right="920" w:bottom="280" w:left="1340" w:header="708" w:footer="708" w:gutter="0"/>
          <w:cols w:space="708"/>
        </w:sectPr>
      </w:pPr>
    </w:p>
    <w:p w:rsidR="00165B95" w:rsidRDefault="00EF129A" w:rsidP="00E52151">
      <w:pPr>
        <w:pStyle w:val="Balk1"/>
        <w:numPr>
          <w:ilvl w:val="2"/>
          <w:numId w:val="4"/>
        </w:numPr>
        <w:tabs>
          <w:tab w:val="left" w:pos="1608"/>
        </w:tabs>
      </w:pPr>
      <w:bookmarkStart w:id="49" w:name="_bookmark47"/>
      <w:bookmarkEnd w:id="49"/>
      <w:r>
        <w:rPr>
          <w:color w:val="2E5395"/>
        </w:rPr>
        <w:lastRenderedPageBreak/>
        <w:t>MALİKAYNAKLAR</w:t>
      </w:r>
    </w:p>
    <w:p w:rsidR="00165B95" w:rsidRDefault="00EF129A">
      <w:pPr>
        <w:pStyle w:val="GvdeMetni"/>
        <w:spacing w:before="91" w:line="297" w:lineRule="auto"/>
        <w:ind w:left="100" w:right="652" w:firstLine="708"/>
      </w:pPr>
      <w:r>
        <w:t xml:space="preserve">Okulumuzun genel bütçe ödenekleri, okul aile birliği gelirleri ve diğer katkılarda dâhil olmak üzere gelir ve giderlerine ilişkin son iki </w:t>
      </w:r>
      <w:proofErr w:type="spellStart"/>
      <w:r>
        <w:t>yılgerçekleşmebilgileri</w:t>
      </w:r>
      <w:proofErr w:type="spellEnd"/>
      <w:r>
        <w:t xml:space="preserve"> alttaki </w:t>
      </w:r>
      <w:proofErr w:type="spellStart"/>
      <w:r>
        <w:t>tablodaverilmiştir</w:t>
      </w:r>
      <w:proofErr w:type="spellEnd"/>
      <w:r>
        <w:t>.</w:t>
      </w:r>
    </w:p>
    <w:p w:rsidR="00165B95" w:rsidRDefault="00165B95">
      <w:pPr>
        <w:pStyle w:val="GvdeMetni"/>
        <w:rPr>
          <w:sz w:val="20"/>
        </w:rPr>
      </w:pPr>
    </w:p>
    <w:p w:rsidR="00165B95" w:rsidRDefault="00165B95">
      <w:pPr>
        <w:pStyle w:val="GvdeMetni"/>
        <w:spacing w:before="1"/>
        <w:rPr>
          <w:sz w:val="20"/>
        </w:rPr>
      </w:pPr>
    </w:p>
    <w:tbl>
      <w:tblPr>
        <w:tblStyle w:val="TableNormal"/>
        <w:tblW w:w="0" w:type="auto"/>
        <w:tblInd w:w="2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583"/>
      </w:tblGrid>
      <w:tr w:rsidR="00165B95">
        <w:trPr>
          <w:trHeight w:val="253"/>
        </w:trPr>
        <w:tc>
          <w:tcPr>
            <w:tcW w:w="3730" w:type="dxa"/>
          </w:tcPr>
          <w:p w:rsidR="00165B95" w:rsidRDefault="00EF129A">
            <w:pPr>
              <w:pStyle w:val="TableParagraph"/>
              <w:spacing w:line="234" w:lineRule="exact"/>
              <w:ind w:left="839"/>
              <w:rPr>
                <w:b/>
                <w:sz w:val="24"/>
              </w:rPr>
            </w:pPr>
            <w:proofErr w:type="spellStart"/>
            <w:r>
              <w:rPr>
                <w:b/>
                <w:sz w:val="24"/>
              </w:rPr>
              <w:t>HarcamaKalemi</w:t>
            </w:r>
            <w:proofErr w:type="spellEnd"/>
          </w:p>
        </w:tc>
        <w:tc>
          <w:tcPr>
            <w:tcW w:w="5583" w:type="dxa"/>
          </w:tcPr>
          <w:p w:rsidR="00165B95" w:rsidRDefault="00EF129A">
            <w:pPr>
              <w:pStyle w:val="TableParagraph"/>
              <w:spacing w:line="234" w:lineRule="exact"/>
              <w:ind w:left="839"/>
              <w:rPr>
                <w:b/>
                <w:sz w:val="24"/>
              </w:rPr>
            </w:pPr>
            <w:r>
              <w:rPr>
                <w:b/>
                <w:sz w:val="24"/>
              </w:rPr>
              <w:t>Çeşitleri</w:t>
            </w:r>
          </w:p>
        </w:tc>
      </w:tr>
      <w:tr w:rsidR="00165B95">
        <w:trPr>
          <w:trHeight w:val="788"/>
        </w:trPr>
        <w:tc>
          <w:tcPr>
            <w:tcW w:w="3730" w:type="dxa"/>
            <w:shd w:val="clear" w:color="auto" w:fill="C5DFB3"/>
          </w:tcPr>
          <w:p w:rsidR="00165B95" w:rsidRDefault="00EF129A">
            <w:pPr>
              <w:pStyle w:val="TableParagraph"/>
              <w:spacing w:line="239" w:lineRule="exact"/>
              <w:ind w:left="119"/>
              <w:rPr>
                <w:sz w:val="24"/>
              </w:rPr>
            </w:pPr>
            <w:r>
              <w:rPr>
                <w:sz w:val="24"/>
              </w:rPr>
              <w:t>Onarım</w:t>
            </w:r>
          </w:p>
        </w:tc>
        <w:tc>
          <w:tcPr>
            <w:tcW w:w="5583" w:type="dxa"/>
          </w:tcPr>
          <w:p w:rsidR="00165B95" w:rsidRDefault="00EF129A">
            <w:pPr>
              <w:pStyle w:val="TableParagraph"/>
              <w:spacing w:line="238" w:lineRule="exact"/>
              <w:ind w:left="479"/>
              <w:rPr>
                <w:sz w:val="24"/>
              </w:rPr>
            </w:pPr>
            <w:r>
              <w:rPr>
                <w:sz w:val="24"/>
              </w:rPr>
              <w:t>Okul/</w:t>
            </w:r>
            <w:proofErr w:type="spellStart"/>
            <w:r>
              <w:rPr>
                <w:sz w:val="24"/>
              </w:rPr>
              <w:t>kurumbinasıvetesisatlarıylailgilihertürlü</w:t>
            </w:r>
            <w:proofErr w:type="spellEnd"/>
          </w:p>
          <w:p w:rsidR="00165B95" w:rsidRDefault="00AD4492">
            <w:pPr>
              <w:pStyle w:val="TableParagraph"/>
              <w:spacing w:line="276" w:lineRule="exact"/>
              <w:ind w:left="479" w:right="182"/>
              <w:rPr>
                <w:sz w:val="24"/>
              </w:rPr>
            </w:pPr>
            <w:proofErr w:type="spellStart"/>
            <w:proofErr w:type="gramStart"/>
            <w:r>
              <w:rPr>
                <w:sz w:val="24"/>
              </w:rPr>
              <w:t>K</w:t>
            </w:r>
            <w:r w:rsidR="00EF129A">
              <w:rPr>
                <w:sz w:val="24"/>
              </w:rPr>
              <w:t>üçükonarım;makine</w:t>
            </w:r>
            <w:proofErr w:type="gramEnd"/>
            <w:r w:rsidR="00EF129A">
              <w:rPr>
                <w:sz w:val="24"/>
              </w:rPr>
              <w:t>,bilgisayar,yazıcıvb.bakımgiderleri</w:t>
            </w:r>
            <w:proofErr w:type="spellEnd"/>
          </w:p>
        </w:tc>
      </w:tr>
      <w:tr w:rsidR="00165B95">
        <w:trPr>
          <w:trHeight w:val="253"/>
        </w:trPr>
        <w:tc>
          <w:tcPr>
            <w:tcW w:w="3730" w:type="dxa"/>
            <w:shd w:val="clear" w:color="auto" w:fill="C5DFB3"/>
          </w:tcPr>
          <w:p w:rsidR="00165B95" w:rsidRDefault="00EF129A">
            <w:pPr>
              <w:pStyle w:val="TableParagraph"/>
              <w:spacing w:line="233" w:lineRule="exact"/>
              <w:ind w:left="119"/>
              <w:rPr>
                <w:sz w:val="24"/>
              </w:rPr>
            </w:pPr>
            <w:r>
              <w:rPr>
                <w:spacing w:val="-1"/>
                <w:sz w:val="24"/>
              </w:rPr>
              <w:t>Sosyal-</w:t>
            </w:r>
            <w:proofErr w:type="spellStart"/>
            <w:r>
              <w:rPr>
                <w:spacing w:val="-1"/>
                <w:sz w:val="24"/>
              </w:rPr>
              <w:t>sportif</w:t>
            </w:r>
            <w:r>
              <w:rPr>
                <w:sz w:val="24"/>
              </w:rPr>
              <w:t>faaliyetler</w:t>
            </w:r>
            <w:proofErr w:type="spellEnd"/>
          </w:p>
        </w:tc>
        <w:tc>
          <w:tcPr>
            <w:tcW w:w="5583" w:type="dxa"/>
          </w:tcPr>
          <w:p w:rsidR="00165B95" w:rsidRDefault="00EF129A">
            <w:pPr>
              <w:pStyle w:val="TableParagraph"/>
              <w:spacing w:line="233" w:lineRule="exact"/>
              <w:ind w:left="479"/>
              <w:rPr>
                <w:sz w:val="24"/>
              </w:rPr>
            </w:pPr>
            <w:proofErr w:type="spellStart"/>
            <w:r>
              <w:rPr>
                <w:sz w:val="24"/>
              </w:rPr>
              <w:t>Etkinliklerileilgiligiderler</w:t>
            </w:r>
            <w:proofErr w:type="spellEnd"/>
          </w:p>
        </w:tc>
      </w:tr>
      <w:tr w:rsidR="00165B95">
        <w:trPr>
          <w:trHeight w:val="253"/>
        </w:trPr>
        <w:tc>
          <w:tcPr>
            <w:tcW w:w="3730" w:type="dxa"/>
            <w:shd w:val="clear" w:color="auto" w:fill="C5DFB3"/>
          </w:tcPr>
          <w:p w:rsidR="00165B95" w:rsidRDefault="00EF129A">
            <w:pPr>
              <w:pStyle w:val="TableParagraph"/>
              <w:spacing w:line="234" w:lineRule="exact"/>
              <w:ind w:left="119"/>
              <w:rPr>
                <w:sz w:val="24"/>
              </w:rPr>
            </w:pPr>
            <w:r>
              <w:rPr>
                <w:sz w:val="24"/>
              </w:rPr>
              <w:t>Temizlik</w:t>
            </w:r>
          </w:p>
        </w:tc>
        <w:tc>
          <w:tcPr>
            <w:tcW w:w="5583" w:type="dxa"/>
          </w:tcPr>
          <w:p w:rsidR="00165B95" w:rsidRDefault="00EF129A">
            <w:pPr>
              <w:pStyle w:val="TableParagraph"/>
              <w:spacing w:line="234" w:lineRule="exact"/>
              <w:ind w:left="479"/>
              <w:rPr>
                <w:sz w:val="24"/>
              </w:rPr>
            </w:pPr>
            <w:proofErr w:type="spellStart"/>
            <w:r>
              <w:rPr>
                <w:sz w:val="24"/>
              </w:rPr>
              <w:t>Temizlikmalzemelerialımı</w:t>
            </w:r>
            <w:proofErr w:type="spellEnd"/>
          </w:p>
        </w:tc>
      </w:tr>
      <w:tr w:rsidR="00165B95">
        <w:trPr>
          <w:trHeight w:val="505"/>
        </w:trPr>
        <w:tc>
          <w:tcPr>
            <w:tcW w:w="3730" w:type="dxa"/>
            <w:shd w:val="clear" w:color="auto" w:fill="C5DFB3"/>
          </w:tcPr>
          <w:p w:rsidR="00165B95" w:rsidRDefault="00EF129A">
            <w:pPr>
              <w:pStyle w:val="TableParagraph"/>
              <w:spacing w:line="239" w:lineRule="exact"/>
              <w:ind w:left="119"/>
              <w:rPr>
                <w:sz w:val="24"/>
              </w:rPr>
            </w:pPr>
            <w:r>
              <w:rPr>
                <w:sz w:val="24"/>
              </w:rPr>
              <w:t>İletişim</w:t>
            </w:r>
          </w:p>
        </w:tc>
        <w:tc>
          <w:tcPr>
            <w:tcW w:w="5583" w:type="dxa"/>
          </w:tcPr>
          <w:p w:rsidR="00165B95" w:rsidRDefault="00EF129A">
            <w:pPr>
              <w:pStyle w:val="TableParagraph"/>
              <w:spacing w:line="239" w:lineRule="exact"/>
              <w:ind w:left="479"/>
              <w:rPr>
                <w:sz w:val="24"/>
              </w:rPr>
            </w:pPr>
            <w:proofErr w:type="spellStart"/>
            <w:proofErr w:type="gramStart"/>
            <w:r>
              <w:rPr>
                <w:spacing w:val="-1"/>
                <w:sz w:val="24"/>
              </w:rPr>
              <w:t>Posta,</w:t>
            </w:r>
            <w:r>
              <w:rPr>
                <w:sz w:val="24"/>
              </w:rPr>
              <w:t>mesajgiderleri</w:t>
            </w:r>
            <w:proofErr w:type="spellEnd"/>
            <w:proofErr w:type="gramEnd"/>
          </w:p>
        </w:tc>
      </w:tr>
      <w:tr w:rsidR="00165B95">
        <w:trPr>
          <w:trHeight w:val="253"/>
        </w:trPr>
        <w:tc>
          <w:tcPr>
            <w:tcW w:w="3730" w:type="dxa"/>
            <w:shd w:val="clear" w:color="auto" w:fill="C5DFB3"/>
          </w:tcPr>
          <w:p w:rsidR="00165B95" w:rsidRDefault="00EF129A">
            <w:pPr>
              <w:pStyle w:val="TableParagraph"/>
              <w:spacing w:line="234" w:lineRule="exact"/>
              <w:ind w:left="119"/>
              <w:rPr>
                <w:sz w:val="24"/>
              </w:rPr>
            </w:pPr>
            <w:r>
              <w:rPr>
                <w:sz w:val="24"/>
              </w:rPr>
              <w:t>Kırtasiye</w:t>
            </w:r>
          </w:p>
        </w:tc>
        <w:tc>
          <w:tcPr>
            <w:tcW w:w="5583" w:type="dxa"/>
          </w:tcPr>
          <w:p w:rsidR="00165B95" w:rsidRDefault="00EF129A">
            <w:pPr>
              <w:pStyle w:val="TableParagraph"/>
              <w:spacing w:line="234" w:lineRule="exact"/>
              <w:ind w:left="479"/>
              <w:rPr>
                <w:sz w:val="24"/>
              </w:rPr>
            </w:pPr>
            <w:proofErr w:type="spellStart"/>
            <w:r>
              <w:rPr>
                <w:sz w:val="24"/>
              </w:rPr>
              <w:t>Hertürlükırtasiyevesarfmalzemesigiderleri</w:t>
            </w:r>
            <w:proofErr w:type="spellEnd"/>
          </w:p>
        </w:tc>
      </w:tr>
    </w:tbl>
    <w:p w:rsidR="00165B95" w:rsidRDefault="00EF129A">
      <w:pPr>
        <w:spacing w:before="206"/>
        <w:ind w:left="2226"/>
        <w:rPr>
          <w:i/>
          <w:sz w:val="18"/>
        </w:rPr>
      </w:pPr>
      <w:bookmarkStart w:id="50" w:name="_bookmark48"/>
      <w:bookmarkEnd w:id="50"/>
      <w:r>
        <w:rPr>
          <w:i/>
          <w:color w:val="44536A"/>
          <w:sz w:val="18"/>
        </w:rPr>
        <w:t>Tablo22:HarcamaKalemler</w:t>
      </w:r>
    </w:p>
    <w:p w:rsidR="00165B95" w:rsidRDefault="00165B95">
      <w:pPr>
        <w:pStyle w:val="GvdeMetni"/>
        <w:rPr>
          <w:i/>
          <w:sz w:val="20"/>
        </w:rPr>
      </w:pPr>
    </w:p>
    <w:p w:rsidR="00165B95" w:rsidRDefault="00165B95">
      <w:pPr>
        <w:pStyle w:val="GvdeMetni"/>
        <w:rPr>
          <w:i/>
          <w:sz w:val="20"/>
        </w:rPr>
      </w:pPr>
    </w:p>
    <w:p w:rsidR="00165B95" w:rsidRDefault="00165B95">
      <w:pPr>
        <w:pStyle w:val="GvdeMetni"/>
        <w:rPr>
          <w:i/>
          <w:sz w:val="20"/>
        </w:rPr>
      </w:pPr>
    </w:p>
    <w:tbl>
      <w:tblPr>
        <w:tblStyle w:val="TableNormal"/>
        <w:tblW w:w="0" w:type="auto"/>
        <w:tblInd w:w="2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5"/>
        <w:gridCol w:w="991"/>
        <w:gridCol w:w="1049"/>
        <w:gridCol w:w="1073"/>
        <w:gridCol w:w="1044"/>
        <w:gridCol w:w="1198"/>
        <w:gridCol w:w="1844"/>
      </w:tblGrid>
      <w:tr w:rsidR="00AD4492" w:rsidTr="00820FF1">
        <w:trPr>
          <w:trHeight w:val="251"/>
        </w:trPr>
        <w:tc>
          <w:tcPr>
            <w:tcW w:w="2965" w:type="dxa"/>
          </w:tcPr>
          <w:p w:rsidR="00AD4492" w:rsidRDefault="00AD4492" w:rsidP="00820FF1">
            <w:pPr>
              <w:pStyle w:val="TableParagraph"/>
              <w:spacing w:line="231" w:lineRule="exact"/>
              <w:ind w:left="126"/>
              <w:rPr>
                <w:b/>
                <w:sz w:val="24"/>
              </w:rPr>
            </w:pPr>
            <w:bookmarkStart w:id="51" w:name="_bookmark49"/>
            <w:bookmarkEnd w:id="51"/>
            <w:r>
              <w:rPr>
                <w:b/>
                <w:spacing w:val="-2"/>
                <w:sz w:val="24"/>
              </w:rPr>
              <w:t>YILLAR</w:t>
            </w:r>
          </w:p>
        </w:tc>
        <w:tc>
          <w:tcPr>
            <w:tcW w:w="2040" w:type="dxa"/>
            <w:gridSpan w:val="2"/>
            <w:shd w:val="clear" w:color="auto" w:fill="E0EDD9"/>
          </w:tcPr>
          <w:p w:rsidR="00AD4492" w:rsidRDefault="00AD4492" w:rsidP="00820FF1">
            <w:pPr>
              <w:pStyle w:val="TableParagraph"/>
              <w:spacing w:line="231" w:lineRule="exact"/>
              <w:ind w:left="38"/>
              <w:jc w:val="center"/>
              <w:rPr>
                <w:b/>
                <w:sz w:val="24"/>
              </w:rPr>
            </w:pPr>
            <w:r>
              <w:rPr>
                <w:b/>
                <w:spacing w:val="-4"/>
                <w:sz w:val="24"/>
              </w:rPr>
              <w:t>2021</w:t>
            </w:r>
          </w:p>
        </w:tc>
        <w:tc>
          <w:tcPr>
            <w:tcW w:w="2117" w:type="dxa"/>
            <w:gridSpan w:val="2"/>
          </w:tcPr>
          <w:p w:rsidR="00AD4492" w:rsidRDefault="00AD4492" w:rsidP="00820FF1">
            <w:pPr>
              <w:pStyle w:val="TableParagraph"/>
              <w:spacing w:line="231" w:lineRule="exact"/>
              <w:ind w:left="49"/>
              <w:jc w:val="center"/>
              <w:rPr>
                <w:b/>
                <w:sz w:val="24"/>
              </w:rPr>
            </w:pPr>
            <w:r>
              <w:rPr>
                <w:b/>
                <w:spacing w:val="-4"/>
                <w:sz w:val="24"/>
              </w:rPr>
              <w:t>2022</w:t>
            </w:r>
          </w:p>
        </w:tc>
        <w:tc>
          <w:tcPr>
            <w:tcW w:w="3042" w:type="dxa"/>
            <w:gridSpan w:val="2"/>
            <w:shd w:val="clear" w:color="auto" w:fill="E0EDD9"/>
          </w:tcPr>
          <w:p w:rsidR="00AD4492" w:rsidRDefault="00AD4492" w:rsidP="00820FF1">
            <w:pPr>
              <w:pStyle w:val="TableParagraph"/>
              <w:spacing w:line="231" w:lineRule="exact"/>
              <w:ind w:left="45"/>
              <w:jc w:val="center"/>
              <w:rPr>
                <w:b/>
                <w:sz w:val="24"/>
              </w:rPr>
            </w:pPr>
            <w:r>
              <w:rPr>
                <w:b/>
                <w:spacing w:val="-4"/>
                <w:sz w:val="24"/>
              </w:rPr>
              <w:t>2023</w:t>
            </w:r>
          </w:p>
        </w:tc>
      </w:tr>
      <w:tr w:rsidR="00AD4492" w:rsidTr="00820FF1">
        <w:trPr>
          <w:trHeight w:val="276"/>
        </w:trPr>
        <w:tc>
          <w:tcPr>
            <w:tcW w:w="2965" w:type="dxa"/>
            <w:shd w:val="clear" w:color="auto" w:fill="E0EDD9"/>
          </w:tcPr>
          <w:p w:rsidR="00AD4492" w:rsidRDefault="00AD4492" w:rsidP="00820FF1">
            <w:pPr>
              <w:pStyle w:val="TableParagraph"/>
              <w:spacing w:line="256" w:lineRule="exact"/>
              <w:ind w:left="126"/>
              <w:rPr>
                <w:b/>
                <w:sz w:val="24"/>
              </w:rPr>
            </w:pPr>
            <w:r>
              <w:rPr>
                <w:b/>
                <w:spacing w:val="-2"/>
                <w:sz w:val="24"/>
              </w:rPr>
              <w:t>HARCAMAKALEMLERİ</w:t>
            </w:r>
          </w:p>
        </w:tc>
        <w:tc>
          <w:tcPr>
            <w:tcW w:w="991" w:type="dxa"/>
            <w:tcBorders>
              <w:bottom w:val="single" w:sz="4" w:space="0" w:color="000000"/>
            </w:tcBorders>
            <w:shd w:val="clear" w:color="auto" w:fill="E0EDD9"/>
          </w:tcPr>
          <w:p w:rsidR="00AD4492" w:rsidRDefault="00AD4492" w:rsidP="00820FF1">
            <w:pPr>
              <w:pStyle w:val="TableParagraph"/>
              <w:spacing w:line="256" w:lineRule="exact"/>
              <w:ind w:left="124"/>
              <w:rPr>
                <w:b/>
                <w:sz w:val="24"/>
              </w:rPr>
            </w:pPr>
            <w:r>
              <w:rPr>
                <w:b/>
                <w:spacing w:val="-2"/>
                <w:sz w:val="24"/>
              </w:rPr>
              <w:t>GELİR</w:t>
            </w:r>
          </w:p>
        </w:tc>
        <w:tc>
          <w:tcPr>
            <w:tcW w:w="1049" w:type="dxa"/>
            <w:tcBorders>
              <w:bottom w:val="single" w:sz="4" w:space="0" w:color="000000"/>
            </w:tcBorders>
            <w:shd w:val="clear" w:color="auto" w:fill="E0EDD9"/>
          </w:tcPr>
          <w:p w:rsidR="00AD4492" w:rsidRDefault="00AD4492" w:rsidP="00820FF1">
            <w:pPr>
              <w:pStyle w:val="TableParagraph"/>
              <w:spacing w:line="256" w:lineRule="exact"/>
              <w:ind w:left="122"/>
              <w:rPr>
                <w:b/>
                <w:sz w:val="24"/>
              </w:rPr>
            </w:pPr>
            <w:r>
              <w:rPr>
                <w:b/>
                <w:spacing w:val="-2"/>
                <w:sz w:val="24"/>
              </w:rPr>
              <w:t>GİDER</w:t>
            </w:r>
          </w:p>
        </w:tc>
        <w:tc>
          <w:tcPr>
            <w:tcW w:w="1073" w:type="dxa"/>
            <w:shd w:val="clear" w:color="auto" w:fill="E0EDD9"/>
          </w:tcPr>
          <w:p w:rsidR="00AD4492" w:rsidRDefault="00AD4492" w:rsidP="00820FF1">
            <w:pPr>
              <w:pStyle w:val="TableParagraph"/>
              <w:spacing w:line="256" w:lineRule="exact"/>
              <w:ind w:left="121"/>
              <w:rPr>
                <w:b/>
                <w:sz w:val="24"/>
              </w:rPr>
            </w:pPr>
            <w:r>
              <w:rPr>
                <w:b/>
                <w:spacing w:val="-2"/>
                <w:sz w:val="24"/>
              </w:rPr>
              <w:t>GELİR</w:t>
            </w:r>
          </w:p>
        </w:tc>
        <w:tc>
          <w:tcPr>
            <w:tcW w:w="1044" w:type="dxa"/>
            <w:shd w:val="clear" w:color="auto" w:fill="E0EDD9"/>
          </w:tcPr>
          <w:p w:rsidR="00AD4492" w:rsidRDefault="00AD4492" w:rsidP="00820FF1">
            <w:pPr>
              <w:pStyle w:val="TableParagraph"/>
              <w:spacing w:line="256" w:lineRule="exact"/>
              <w:ind w:right="121"/>
              <w:jc w:val="right"/>
              <w:rPr>
                <w:b/>
                <w:sz w:val="24"/>
              </w:rPr>
            </w:pPr>
            <w:r>
              <w:rPr>
                <w:b/>
                <w:spacing w:val="-2"/>
                <w:sz w:val="24"/>
              </w:rPr>
              <w:t>GİDER</w:t>
            </w:r>
          </w:p>
        </w:tc>
        <w:tc>
          <w:tcPr>
            <w:tcW w:w="1198" w:type="dxa"/>
            <w:shd w:val="clear" w:color="auto" w:fill="E0EDD9"/>
          </w:tcPr>
          <w:p w:rsidR="00AD4492" w:rsidRDefault="00AD4492" w:rsidP="00820FF1">
            <w:pPr>
              <w:pStyle w:val="TableParagraph"/>
              <w:spacing w:line="256" w:lineRule="exact"/>
              <w:ind w:left="123"/>
              <w:rPr>
                <w:b/>
                <w:sz w:val="24"/>
              </w:rPr>
            </w:pPr>
            <w:r>
              <w:rPr>
                <w:b/>
                <w:spacing w:val="-2"/>
                <w:sz w:val="24"/>
              </w:rPr>
              <w:t>GELİR</w:t>
            </w:r>
          </w:p>
        </w:tc>
        <w:tc>
          <w:tcPr>
            <w:tcW w:w="1844" w:type="dxa"/>
            <w:shd w:val="clear" w:color="auto" w:fill="E0EDD9"/>
          </w:tcPr>
          <w:p w:rsidR="00AD4492" w:rsidRDefault="00AD4492" w:rsidP="00820FF1">
            <w:pPr>
              <w:pStyle w:val="TableParagraph"/>
              <w:spacing w:line="256" w:lineRule="exact"/>
              <w:ind w:left="120"/>
              <w:rPr>
                <w:b/>
                <w:sz w:val="24"/>
              </w:rPr>
            </w:pPr>
            <w:r>
              <w:rPr>
                <w:b/>
                <w:spacing w:val="-2"/>
                <w:sz w:val="24"/>
              </w:rPr>
              <w:t>GİDER</w:t>
            </w:r>
          </w:p>
        </w:tc>
      </w:tr>
      <w:tr w:rsidR="00AD4492" w:rsidTr="00820FF1">
        <w:trPr>
          <w:trHeight w:val="270"/>
        </w:trPr>
        <w:tc>
          <w:tcPr>
            <w:tcW w:w="2965" w:type="dxa"/>
            <w:tcBorders>
              <w:right w:val="single" w:sz="4" w:space="0" w:color="000000"/>
            </w:tcBorders>
          </w:tcPr>
          <w:p w:rsidR="00AD4492" w:rsidRDefault="00AD4492" w:rsidP="00820FF1">
            <w:pPr>
              <w:pStyle w:val="TableParagraph"/>
              <w:spacing w:line="242" w:lineRule="exact"/>
              <w:ind w:left="126"/>
              <w:rPr>
                <w:sz w:val="24"/>
              </w:rPr>
            </w:pPr>
            <w:r>
              <w:rPr>
                <w:spacing w:val="-2"/>
                <w:sz w:val="24"/>
              </w:rPr>
              <w:t>Temizlik</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E0EDD9"/>
          </w:tcPr>
          <w:p w:rsidR="00AD4492" w:rsidRDefault="00AD4492" w:rsidP="00820FF1">
            <w:pPr>
              <w:pStyle w:val="TableParagraph"/>
              <w:rPr>
                <w:i/>
                <w:sz w:val="24"/>
              </w:rPr>
            </w:pPr>
          </w:p>
          <w:p w:rsidR="00AD4492" w:rsidRDefault="00AD4492" w:rsidP="00820FF1">
            <w:pPr>
              <w:pStyle w:val="TableParagraph"/>
              <w:rPr>
                <w:i/>
                <w:sz w:val="24"/>
              </w:rPr>
            </w:pPr>
          </w:p>
          <w:p w:rsidR="00AD4492" w:rsidRDefault="00AD4492" w:rsidP="00820FF1">
            <w:pPr>
              <w:pStyle w:val="TableParagraph"/>
              <w:rPr>
                <w:i/>
                <w:sz w:val="24"/>
              </w:rPr>
            </w:pPr>
          </w:p>
          <w:p w:rsidR="00AD4492" w:rsidRDefault="00AD4492" w:rsidP="00820FF1">
            <w:pPr>
              <w:pStyle w:val="TableParagraph"/>
              <w:spacing w:before="76"/>
              <w:rPr>
                <w:i/>
                <w:sz w:val="24"/>
              </w:rPr>
            </w:pPr>
          </w:p>
          <w:p w:rsidR="00AD4492" w:rsidRDefault="00AD4492" w:rsidP="00820FF1">
            <w:pPr>
              <w:pStyle w:val="TableParagraph"/>
              <w:ind w:left="91"/>
              <w:rPr>
                <w:sz w:val="24"/>
              </w:rPr>
            </w:pPr>
            <w:r>
              <w:rPr>
                <w:spacing w:val="-2"/>
                <w:sz w:val="24"/>
              </w:rPr>
              <w:t>5.950TL</w:t>
            </w:r>
          </w:p>
        </w:tc>
        <w:tc>
          <w:tcPr>
            <w:tcW w:w="1049" w:type="dxa"/>
            <w:tcBorders>
              <w:top w:val="single" w:sz="4" w:space="0" w:color="000000"/>
              <w:left w:val="single" w:sz="4" w:space="0" w:color="000000"/>
              <w:bottom w:val="single" w:sz="4" w:space="0" w:color="000000"/>
              <w:right w:val="single" w:sz="4" w:space="0" w:color="000000"/>
            </w:tcBorders>
          </w:tcPr>
          <w:p w:rsidR="00AD4492" w:rsidRDefault="00AD4492" w:rsidP="00820FF1">
            <w:pPr>
              <w:pStyle w:val="TableParagraph"/>
              <w:rPr>
                <w:sz w:val="20"/>
              </w:rPr>
            </w:pPr>
          </w:p>
        </w:tc>
        <w:tc>
          <w:tcPr>
            <w:tcW w:w="1073" w:type="dxa"/>
            <w:vMerge w:val="restart"/>
            <w:tcBorders>
              <w:left w:val="single" w:sz="4" w:space="0" w:color="000000"/>
            </w:tcBorders>
            <w:shd w:val="clear" w:color="auto" w:fill="E0EDD9"/>
          </w:tcPr>
          <w:p w:rsidR="00AD4492" w:rsidRDefault="00AD4492" w:rsidP="00820FF1">
            <w:pPr>
              <w:pStyle w:val="TableParagraph"/>
              <w:rPr>
                <w:i/>
                <w:sz w:val="24"/>
              </w:rPr>
            </w:pPr>
          </w:p>
          <w:p w:rsidR="00AD4492" w:rsidRDefault="00AD4492" w:rsidP="00820FF1">
            <w:pPr>
              <w:pStyle w:val="TableParagraph"/>
              <w:rPr>
                <w:i/>
                <w:sz w:val="24"/>
              </w:rPr>
            </w:pPr>
          </w:p>
          <w:p w:rsidR="00AD4492" w:rsidRDefault="00AD4492" w:rsidP="00820FF1">
            <w:pPr>
              <w:pStyle w:val="TableParagraph"/>
              <w:rPr>
                <w:i/>
                <w:sz w:val="24"/>
              </w:rPr>
            </w:pPr>
          </w:p>
          <w:p w:rsidR="00AD4492" w:rsidRDefault="00AD4492" w:rsidP="00820FF1">
            <w:pPr>
              <w:pStyle w:val="TableParagraph"/>
              <w:spacing w:before="76"/>
              <w:rPr>
                <w:i/>
                <w:sz w:val="24"/>
              </w:rPr>
            </w:pPr>
          </w:p>
          <w:p w:rsidR="00AD4492" w:rsidRDefault="00AD4492" w:rsidP="00820FF1">
            <w:pPr>
              <w:pStyle w:val="TableParagraph"/>
              <w:ind w:left="67"/>
              <w:rPr>
                <w:sz w:val="24"/>
              </w:rPr>
            </w:pPr>
            <w:r>
              <w:rPr>
                <w:spacing w:val="-2"/>
                <w:sz w:val="24"/>
              </w:rPr>
              <w:t>47.000TL</w:t>
            </w:r>
          </w:p>
        </w:tc>
        <w:tc>
          <w:tcPr>
            <w:tcW w:w="1044" w:type="dxa"/>
          </w:tcPr>
          <w:p w:rsidR="00AD4492" w:rsidRDefault="00AD4492" w:rsidP="00820FF1">
            <w:pPr>
              <w:pStyle w:val="TableParagraph"/>
              <w:spacing w:line="253" w:lineRule="exact"/>
              <w:ind w:right="58"/>
              <w:jc w:val="right"/>
              <w:rPr>
                <w:sz w:val="24"/>
              </w:rPr>
            </w:pPr>
            <w:r>
              <w:rPr>
                <w:spacing w:val="-2"/>
                <w:sz w:val="24"/>
              </w:rPr>
              <w:t>19.325TL</w:t>
            </w:r>
          </w:p>
        </w:tc>
        <w:tc>
          <w:tcPr>
            <w:tcW w:w="1198" w:type="dxa"/>
            <w:vMerge w:val="restart"/>
            <w:shd w:val="clear" w:color="auto" w:fill="E0EDD9"/>
          </w:tcPr>
          <w:p w:rsidR="00AD4492" w:rsidRDefault="00AD4492" w:rsidP="00820FF1">
            <w:pPr>
              <w:pStyle w:val="TableParagraph"/>
              <w:rPr>
                <w:i/>
                <w:sz w:val="24"/>
              </w:rPr>
            </w:pPr>
          </w:p>
          <w:p w:rsidR="00AD4492" w:rsidRDefault="00AD4492" w:rsidP="00820FF1">
            <w:pPr>
              <w:pStyle w:val="TableParagraph"/>
              <w:rPr>
                <w:i/>
                <w:sz w:val="24"/>
              </w:rPr>
            </w:pPr>
          </w:p>
          <w:p w:rsidR="00AD4492" w:rsidRDefault="00AD4492" w:rsidP="00820FF1">
            <w:pPr>
              <w:pStyle w:val="TableParagraph"/>
              <w:rPr>
                <w:i/>
                <w:sz w:val="24"/>
              </w:rPr>
            </w:pPr>
          </w:p>
          <w:p w:rsidR="00AD4492" w:rsidRDefault="00AD4492" w:rsidP="00820FF1">
            <w:pPr>
              <w:pStyle w:val="TableParagraph"/>
              <w:spacing w:before="76"/>
              <w:rPr>
                <w:i/>
                <w:sz w:val="24"/>
              </w:rPr>
            </w:pPr>
          </w:p>
          <w:p w:rsidR="00AD4492" w:rsidRDefault="00AD4492" w:rsidP="00820FF1">
            <w:pPr>
              <w:pStyle w:val="TableParagraph"/>
              <w:ind w:left="67"/>
              <w:rPr>
                <w:sz w:val="24"/>
              </w:rPr>
            </w:pPr>
            <w:r>
              <w:rPr>
                <w:spacing w:val="-2"/>
                <w:sz w:val="24"/>
              </w:rPr>
              <w:t>122.000TL</w:t>
            </w:r>
          </w:p>
        </w:tc>
        <w:tc>
          <w:tcPr>
            <w:tcW w:w="1844" w:type="dxa"/>
          </w:tcPr>
          <w:p w:rsidR="00AD4492" w:rsidRDefault="00AD4492" w:rsidP="00820FF1">
            <w:pPr>
              <w:pStyle w:val="TableParagraph"/>
              <w:spacing w:line="253" w:lineRule="exact"/>
              <w:ind w:left="10"/>
              <w:rPr>
                <w:sz w:val="24"/>
              </w:rPr>
            </w:pPr>
            <w:r>
              <w:rPr>
                <w:spacing w:val="-2"/>
                <w:sz w:val="24"/>
              </w:rPr>
              <w:t>27.762TL</w:t>
            </w:r>
          </w:p>
        </w:tc>
      </w:tr>
      <w:tr w:rsidR="00AD4492" w:rsidTr="00820FF1">
        <w:trPr>
          <w:trHeight w:val="272"/>
        </w:trPr>
        <w:tc>
          <w:tcPr>
            <w:tcW w:w="2965" w:type="dxa"/>
            <w:tcBorders>
              <w:right w:val="single" w:sz="4" w:space="0" w:color="000000"/>
            </w:tcBorders>
            <w:shd w:val="clear" w:color="auto" w:fill="E0EDD9"/>
          </w:tcPr>
          <w:p w:rsidR="00AD4492" w:rsidRDefault="00AD4492" w:rsidP="00820FF1">
            <w:pPr>
              <w:pStyle w:val="TableParagraph"/>
              <w:spacing w:line="251" w:lineRule="exact"/>
              <w:ind w:left="126"/>
              <w:rPr>
                <w:sz w:val="24"/>
              </w:rPr>
            </w:pPr>
            <w:proofErr w:type="spellStart"/>
            <w:r>
              <w:rPr>
                <w:sz w:val="24"/>
              </w:rPr>
              <w:t>Küçük</w:t>
            </w:r>
            <w:r>
              <w:rPr>
                <w:spacing w:val="-2"/>
                <w:sz w:val="24"/>
              </w:rPr>
              <w:t>Onarım</w:t>
            </w:r>
            <w:proofErr w:type="spellEnd"/>
          </w:p>
        </w:tc>
        <w:tc>
          <w:tcPr>
            <w:tcW w:w="991" w:type="dxa"/>
            <w:vMerge/>
            <w:tcBorders>
              <w:top w:val="nil"/>
              <w:left w:val="single" w:sz="4" w:space="0" w:color="000000"/>
              <w:bottom w:val="single" w:sz="4" w:space="0" w:color="000000"/>
              <w:right w:val="single" w:sz="4" w:space="0" w:color="000000"/>
            </w:tcBorders>
            <w:shd w:val="clear" w:color="auto" w:fill="E0EDD9"/>
          </w:tcPr>
          <w:p w:rsidR="00AD4492" w:rsidRDefault="00AD4492" w:rsidP="00820FF1">
            <w:pPr>
              <w:rPr>
                <w:sz w:val="2"/>
                <w:szCs w:val="2"/>
              </w:rPr>
            </w:pPr>
          </w:p>
        </w:tc>
        <w:tc>
          <w:tcPr>
            <w:tcW w:w="1049" w:type="dxa"/>
            <w:tcBorders>
              <w:top w:val="single" w:sz="4" w:space="0" w:color="000000"/>
              <w:left w:val="single" w:sz="4" w:space="0" w:color="000000"/>
              <w:bottom w:val="single" w:sz="4" w:space="0" w:color="000000"/>
              <w:right w:val="single" w:sz="4" w:space="0" w:color="000000"/>
            </w:tcBorders>
            <w:shd w:val="clear" w:color="auto" w:fill="E0EDD9"/>
          </w:tcPr>
          <w:p w:rsidR="00AD4492" w:rsidRDefault="00AD4492" w:rsidP="00820FF1">
            <w:pPr>
              <w:pStyle w:val="TableParagraph"/>
              <w:rPr>
                <w:sz w:val="20"/>
              </w:rPr>
            </w:pPr>
          </w:p>
        </w:tc>
        <w:tc>
          <w:tcPr>
            <w:tcW w:w="1073" w:type="dxa"/>
            <w:vMerge/>
            <w:tcBorders>
              <w:top w:val="nil"/>
              <w:left w:val="single" w:sz="4" w:space="0" w:color="000000"/>
            </w:tcBorders>
            <w:shd w:val="clear" w:color="auto" w:fill="E0EDD9"/>
          </w:tcPr>
          <w:p w:rsidR="00AD4492" w:rsidRDefault="00AD4492" w:rsidP="00820FF1">
            <w:pPr>
              <w:rPr>
                <w:sz w:val="2"/>
                <w:szCs w:val="2"/>
              </w:rPr>
            </w:pPr>
          </w:p>
        </w:tc>
        <w:tc>
          <w:tcPr>
            <w:tcW w:w="1044" w:type="dxa"/>
            <w:shd w:val="clear" w:color="auto" w:fill="E0EDD9"/>
          </w:tcPr>
          <w:p w:rsidR="00AD4492" w:rsidRDefault="00AD4492" w:rsidP="00820FF1">
            <w:pPr>
              <w:pStyle w:val="TableParagraph"/>
              <w:rPr>
                <w:sz w:val="20"/>
              </w:rPr>
            </w:pPr>
          </w:p>
        </w:tc>
        <w:tc>
          <w:tcPr>
            <w:tcW w:w="1198" w:type="dxa"/>
            <w:vMerge/>
            <w:tcBorders>
              <w:top w:val="nil"/>
            </w:tcBorders>
            <w:shd w:val="clear" w:color="auto" w:fill="E0EDD9"/>
          </w:tcPr>
          <w:p w:rsidR="00AD4492" w:rsidRDefault="00AD4492" w:rsidP="00820FF1">
            <w:pPr>
              <w:rPr>
                <w:sz w:val="2"/>
                <w:szCs w:val="2"/>
              </w:rPr>
            </w:pPr>
          </w:p>
        </w:tc>
        <w:tc>
          <w:tcPr>
            <w:tcW w:w="1844" w:type="dxa"/>
            <w:shd w:val="clear" w:color="auto" w:fill="E0EDD9"/>
          </w:tcPr>
          <w:p w:rsidR="00AD4492" w:rsidRDefault="00AD4492" w:rsidP="00820FF1">
            <w:pPr>
              <w:pStyle w:val="TableParagraph"/>
              <w:rPr>
                <w:sz w:val="20"/>
              </w:rPr>
            </w:pPr>
          </w:p>
        </w:tc>
      </w:tr>
      <w:tr w:rsidR="00AD4492" w:rsidTr="00820FF1">
        <w:trPr>
          <w:trHeight w:val="272"/>
        </w:trPr>
        <w:tc>
          <w:tcPr>
            <w:tcW w:w="2965" w:type="dxa"/>
            <w:tcBorders>
              <w:right w:val="single" w:sz="4" w:space="0" w:color="000000"/>
            </w:tcBorders>
          </w:tcPr>
          <w:p w:rsidR="00AD4492" w:rsidRDefault="00AD4492" w:rsidP="00820FF1">
            <w:pPr>
              <w:pStyle w:val="TableParagraph"/>
              <w:spacing w:line="254" w:lineRule="exact"/>
              <w:ind w:left="126"/>
              <w:rPr>
                <w:sz w:val="24"/>
              </w:rPr>
            </w:pPr>
            <w:proofErr w:type="spellStart"/>
            <w:r>
              <w:rPr>
                <w:spacing w:val="-2"/>
                <w:sz w:val="24"/>
              </w:rPr>
              <w:t>BilgisayarHarcamaları</w:t>
            </w:r>
            <w:proofErr w:type="spellEnd"/>
          </w:p>
        </w:tc>
        <w:tc>
          <w:tcPr>
            <w:tcW w:w="991" w:type="dxa"/>
            <w:vMerge/>
            <w:tcBorders>
              <w:top w:val="nil"/>
              <w:left w:val="single" w:sz="4" w:space="0" w:color="000000"/>
              <w:bottom w:val="single" w:sz="4" w:space="0" w:color="000000"/>
              <w:right w:val="single" w:sz="4" w:space="0" w:color="000000"/>
            </w:tcBorders>
            <w:shd w:val="clear" w:color="auto" w:fill="E0EDD9"/>
          </w:tcPr>
          <w:p w:rsidR="00AD4492" w:rsidRDefault="00AD4492" w:rsidP="00820FF1">
            <w:pPr>
              <w:rPr>
                <w:sz w:val="2"/>
                <w:szCs w:val="2"/>
              </w:rPr>
            </w:pPr>
          </w:p>
        </w:tc>
        <w:tc>
          <w:tcPr>
            <w:tcW w:w="1049" w:type="dxa"/>
            <w:tcBorders>
              <w:top w:val="single" w:sz="4" w:space="0" w:color="000000"/>
              <w:left w:val="single" w:sz="4" w:space="0" w:color="000000"/>
              <w:bottom w:val="single" w:sz="4" w:space="0" w:color="000000"/>
              <w:right w:val="single" w:sz="4" w:space="0" w:color="000000"/>
            </w:tcBorders>
          </w:tcPr>
          <w:p w:rsidR="00AD4492" w:rsidRDefault="00AD4492" w:rsidP="00820FF1">
            <w:pPr>
              <w:pStyle w:val="TableParagraph"/>
              <w:rPr>
                <w:sz w:val="20"/>
              </w:rPr>
            </w:pPr>
          </w:p>
        </w:tc>
        <w:tc>
          <w:tcPr>
            <w:tcW w:w="1073" w:type="dxa"/>
            <w:vMerge/>
            <w:tcBorders>
              <w:top w:val="nil"/>
              <w:left w:val="single" w:sz="4" w:space="0" w:color="000000"/>
            </w:tcBorders>
            <w:shd w:val="clear" w:color="auto" w:fill="E0EDD9"/>
          </w:tcPr>
          <w:p w:rsidR="00AD4492" w:rsidRDefault="00AD4492" w:rsidP="00820FF1">
            <w:pPr>
              <w:rPr>
                <w:sz w:val="2"/>
                <w:szCs w:val="2"/>
              </w:rPr>
            </w:pPr>
          </w:p>
        </w:tc>
        <w:tc>
          <w:tcPr>
            <w:tcW w:w="1044" w:type="dxa"/>
          </w:tcPr>
          <w:p w:rsidR="00AD4492" w:rsidRDefault="00AD4492" w:rsidP="00820FF1">
            <w:pPr>
              <w:pStyle w:val="TableParagraph"/>
              <w:spacing w:line="254" w:lineRule="exact"/>
              <w:ind w:right="58"/>
              <w:jc w:val="right"/>
              <w:rPr>
                <w:sz w:val="24"/>
              </w:rPr>
            </w:pPr>
            <w:r>
              <w:rPr>
                <w:spacing w:val="-2"/>
                <w:sz w:val="24"/>
              </w:rPr>
              <w:t>10.911TL</w:t>
            </w:r>
          </w:p>
        </w:tc>
        <w:tc>
          <w:tcPr>
            <w:tcW w:w="1198" w:type="dxa"/>
            <w:vMerge/>
            <w:tcBorders>
              <w:top w:val="nil"/>
            </w:tcBorders>
            <w:shd w:val="clear" w:color="auto" w:fill="E0EDD9"/>
          </w:tcPr>
          <w:p w:rsidR="00AD4492" w:rsidRDefault="00AD4492" w:rsidP="00820FF1">
            <w:pPr>
              <w:rPr>
                <w:sz w:val="2"/>
                <w:szCs w:val="2"/>
              </w:rPr>
            </w:pPr>
          </w:p>
        </w:tc>
        <w:tc>
          <w:tcPr>
            <w:tcW w:w="1844" w:type="dxa"/>
          </w:tcPr>
          <w:p w:rsidR="00AD4492" w:rsidRDefault="00AD4492" w:rsidP="00820FF1">
            <w:pPr>
              <w:pStyle w:val="TableParagraph"/>
              <w:spacing w:line="254" w:lineRule="exact"/>
              <w:ind w:left="10"/>
              <w:rPr>
                <w:sz w:val="24"/>
              </w:rPr>
            </w:pPr>
            <w:r>
              <w:rPr>
                <w:spacing w:val="-2"/>
                <w:sz w:val="24"/>
              </w:rPr>
              <w:t>29.763TL</w:t>
            </w:r>
          </w:p>
        </w:tc>
      </w:tr>
      <w:tr w:rsidR="00AD4492" w:rsidTr="00820FF1">
        <w:trPr>
          <w:trHeight w:val="275"/>
        </w:trPr>
        <w:tc>
          <w:tcPr>
            <w:tcW w:w="2965" w:type="dxa"/>
            <w:tcBorders>
              <w:right w:val="single" w:sz="4" w:space="0" w:color="000000"/>
            </w:tcBorders>
            <w:shd w:val="clear" w:color="auto" w:fill="E0EDD9"/>
          </w:tcPr>
          <w:p w:rsidR="00AD4492" w:rsidRDefault="00AD4492" w:rsidP="00820FF1">
            <w:pPr>
              <w:pStyle w:val="TableParagraph"/>
              <w:spacing w:line="258" w:lineRule="exact"/>
              <w:ind w:left="126"/>
              <w:rPr>
                <w:sz w:val="24"/>
              </w:rPr>
            </w:pPr>
            <w:proofErr w:type="spellStart"/>
            <w:r>
              <w:rPr>
                <w:sz w:val="24"/>
              </w:rPr>
              <w:t>BüroMakinaları</w:t>
            </w:r>
            <w:r>
              <w:rPr>
                <w:spacing w:val="-2"/>
                <w:sz w:val="24"/>
              </w:rPr>
              <w:t>Harcamaları</w:t>
            </w:r>
            <w:proofErr w:type="spellEnd"/>
          </w:p>
        </w:tc>
        <w:tc>
          <w:tcPr>
            <w:tcW w:w="991" w:type="dxa"/>
            <w:vMerge/>
            <w:tcBorders>
              <w:top w:val="nil"/>
              <w:left w:val="single" w:sz="4" w:space="0" w:color="000000"/>
              <w:bottom w:val="single" w:sz="4" w:space="0" w:color="000000"/>
              <w:right w:val="single" w:sz="4" w:space="0" w:color="000000"/>
            </w:tcBorders>
            <w:shd w:val="clear" w:color="auto" w:fill="E0EDD9"/>
          </w:tcPr>
          <w:p w:rsidR="00AD4492" w:rsidRDefault="00AD4492" w:rsidP="00820FF1">
            <w:pPr>
              <w:rPr>
                <w:sz w:val="2"/>
                <w:szCs w:val="2"/>
              </w:rPr>
            </w:pPr>
          </w:p>
        </w:tc>
        <w:tc>
          <w:tcPr>
            <w:tcW w:w="1049" w:type="dxa"/>
            <w:tcBorders>
              <w:top w:val="single" w:sz="4" w:space="0" w:color="000000"/>
              <w:left w:val="single" w:sz="4" w:space="0" w:color="000000"/>
              <w:bottom w:val="single" w:sz="4" w:space="0" w:color="000000"/>
              <w:right w:val="single" w:sz="4" w:space="0" w:color="000000"/>
            </w:tcBorders>
            <w:shd w:val="clear" w:color="auto" w:fill="E0EDD9"/>
          </w:tcPr>
          <w:p w:rsidR="00AD4492" w:rsidRDefault="00AD4492" w:rsidP="00820FF1">
            <w:pPr>
              <w:pStyle w:val="TableParagraph"/>
              <w:rPr>
                <w:sz w:val="20"/>
              </w:rPr>
            </w:pPr>
          </w:p>
        </w:tc>
        <w:tc>
          <w:tcPr>
            <w:tcW w:w="1073" w:type="dxa"/>
            <w:vMerge/>
            <w:tcBorders>
              <w:top w:val="nil"/>
              <w:left w:val="single" w:sz="4" w:space="0" w:color="000000"/>
            </w:tcBorders>
            <w:shd w:val="clear" w:color="auto" w:fill="E0EDD9"/>
          </w:tcPr>
          <w:p w:rsidR="00AD4492" w:rsidRDefault="00AD4492" w:rsidP="00820FF1">
            <w:pPr>
              <w:rPr>
                <w:sz w:val="2"/>
                <w:szCs w:val="2"/>
              </w:rPr>
            </w:pPr>
          </w:p>
        </w:tc>
        <w:tc>
          <w:tcPr>
            <w:tcW w:w="1044" w:type="dxa"/>
            <w:shd w:val="clear" w:color="auto" w:fill="E0EDD9"/>
          </w:tcPr>
          <w:p w:rsidR="00AD4492" w:rsidRDefault="00AD4492" w:rsidP="00820FF1">
            <w:pPr>
              <w:pStyle w:val="TableParagraph"/>
              <w:rPr>
                <w:sz w:val="20"/>
              </w:rPr>
            </w:pPr>
          </w:p>
        </w:tc>
        <w:tc>
          <w:tcPr>
            <w:tcW w:w="1198" w:type="dxa"/>
            <w:vMerge/>
            <w:tcBorders>
              <w:top w:val="nil"/>
            </w:tcBorders>
            <w:shd w:val="clear" w:color="auto" w:fill="E0EDD9"/>
          </w:tcPr>
          <w:p w:rsidR="00AD4492" w:rsidRDefault="00AD4492" w:rsidP="00820FF1">
            <w:pPr>
              <w:rPr>
                <w:sz w:val="2"/>
                <w:szCs w:val="2"/>
              </w:rPr>
            </w:pPr>
          </w:p>
        </w:tc>
        <w:tc>
          <w:tcPr>
            <w:tcW w:w="1844" w:type="dxa"/>
            <w:shd w:val="clear" w:color="auto" w:fill="E0EDD9"/>
          </w:tcPr>
          <w:p w:rsidR="00AD4492" w:rsidRDefault="00AD4492" w:rsidP="00820FF1">
            <w:pPr>
              <w:pStyle w:val="TableParagraph"/>
              <w:rPr>
                <w:sz w:val="20"/>
              </w:rPr>
            </w:pPr>
          </w:p>
        </w:tc>
      </w:tr>
      <w:tr w:rsidR="00AD4492" w:rsidTr="00820FF1">
        <w:trPr>
          <w:trHeight w:val="275"/>
        </w:trPr>
        <w:tc>
          <w:tcPr>
            <w:tcW w:w="2965" w:type="dxa"/>
            <w:tcBorders>
              <w:right w:val="single" w:sz="4" w:space="0" w:color="000000"/>
            </w:tcBorders>
          </w:tcPr>
          <w:p w:rsidR="00AD4492" w:rsidRDefault="00AD4492" w:rsidP="00820FF1">
            <w:pPr>
              <w:pStyle w:val="TableParagraph"/>
              <w:spacing w:line="258" w:lineRule="exact"/>
              <w:ind w:left="126"/>
              <w:rPr>
                <w:sz w:val="24"/>
              </w:rPr>
            </w:pPr>
            <w:r>
              <w:rPr>
                <w:spacing w:val="-2"/>
                <w:sz w:val="24"/>
              </w:rPr>
              <w:t>Telefon</w:t>
            </w:r>
          </w:p>
        </w:tc>
        <w:tc>
          <w:tcPr>
            <w:tcW w:w="991" w:type="dxa"/>
            <w:vMerge/>
            <w:tcBorders>
              <w:top w:val="nil"/>
              <w:left w:val="single" w:sz="4" w:space="0" w:color="000000"/>
              <w:bottom w:val="single" w:sz="4" w:space="0" w:color="000000"/>
              <w:right w:val="single" w:sz="4" w:space="0" w:color="000000"/>
            </w:tcBorders>
            <w:shd w:val="clear" w:color="auto" w:fill="E0EDD9"/>
          </w:tcPr>
          <w:p w:rsidR="00AD4492" w:rsidRDefault="00AD4492" w:rsidP="00820FF1">
            <w:pPr>
              <w:rPr>
                <w:sz w:val="2"/>
                <w:szCs w:val="2"/>
              </w:rPr>
            </w:pPr>
          </w:p>
        </w:tc>
        <w:tc>
          <w:tcPr>
            <w:tcW w:w="1049" w:type="dxa"/>
            <w:tcBorders>
              <w:top w:val="single" w:sz="4" w:space="0" w:color="000000"/>
              <w:left w:val="single" w:sz="4" w:space="0" w:color="000000"/>
              <w:bottom w:val="single" w:sz="4" w:space="0" w:color="000000"/>
              <w:right w:val="single" w:sz="4" w:space="0" w:color="000000"/>
            </w:tcBorders>
          </w:tcPr>
          <w:p w:rsidR="00AD4492" w:rsidRDefault="00AD4492" w:rsidP="00820FF1">
            <w:pPr>
              <w:pStyle w:val="TableParagraph"/>
              <w:rPr>
                <w:sz w:val="20"/>
              </w:rPr>
            </w:pPr>
          </w:p>
        </w:tc>
        <w:tc>
          <w:tcPr>
            <w:tcW w:w="1073" w:type="dxa"/>
            <w:vMerge/>
            <w:tcBorders>
              <w:top w:val="nil"/>
              <w:left w:val="single" w:sz="4" w:space="0" w:color="000000"/>
            </w:tcBorders>
            <w:shd w:val="clear" w:color="auto" w:fill="E0EDD9"/>
          </w:tcPr>
          <w:p w:rsidR="00AD4492" w:rsidRDefault="00AD4492" w:rsidP="00820FF1">
            <w:pPr>
              <w:rPr>
                <w:sz w:val="2"/>
                <w:szCs w:val="2"/>
              </w:rPr>
            </w:pPr>
          </w:p>
        </w:tc>
        <w:tc>
          <w:tcPr>
            <w:tcW w:w="1044" w:type="dxa"/>
          </w:tcPr>
          <w:p w:rsidR="00AD4492" w:rsidRDefault="00AD4492" w:rsidP="00820FF1">
            <w:pPr>
              <w:pStyle w:val="TableParagraph"/>
              <w:rPr>
                <w:sz w:val="20"/>
              </w:rPr>
            </w:pPr>
          </w:p>
        </w:tc>
        <w:tc>
          <w:tcPr>
            <w:tcW w:w="1198" w:type="dxa"/>
            <w:vMerge/>
            <w:tcBorders>
              <w:top w:val="nil"/>
            </w:tcBorders>
            <w:shd w:val="clear" w:color="auto" w:fill="E0EDD9"/>
          </w:tcPr>
          <w:p w:rsidR="00AD4492" w:rsidRDefault="00AD4492" w:rsidP="00820FF1">
            <w:pPr>
              <w:rPr>
                <w:sz w:val="2"/>
                <w:szCs w:val="2"/>
              </w:rPr>
            </w:pPr>
          </w:p>
        </w:tc>
        <w:tc>
          <w:tcPr>
            <w:tcW w:w="1844" w:type="dxa"/>
          </w:tcPr>
          <w:p w:rsidR="00AD4492" w:rsidRDefault="00AD4492" w:rsidP="00820FF1">
            <w:pPr>
              <w:pStyle w:val="TableParagraph"/>
              <w:rPr>
                <w:sz w:val="20"/>
              </w:rPr>
            </w:pPr>
          </w:p>
        </w:tc>
      </w:tr>
      <w:tr w:rsidR="00AD4492" w:rsidTr="00820FF1">
        <w:trPr>
          <w:trHeight w:val="274"/>
        </w:trPr>
        <w:tc>
          <w:tcPr>
            <w:tcW w:w="2965" w:type="dxa"/>
            <w:tcBorders>
              <w:right w:val="single" w:sz="4" w:space="0" w:color="000000"/>
            </w:tcBorders>
            <w:shd w:val="clear" w:color="auto" w:fill="E0EDD9"/>
          </w:tcPr>
          <w:p w:rsidR="00AD4492" w:rsidRDefault="00AD4492" w:rsidP="00820FF1">
            <w:pPr>
              <w:pStyle w:val="TableParagraph"/>
              <w:spacing w:line="256" w:lineRule="exact"/>
              <w:ind w:left="126"/>
              <w:rPr>
                <w:sz w:val="24"/>
              </w:rPr>
            </w:pPr>
            <w:proofErr w:type="spellStart"/>
            <w:r>
              <w:rPr>
                <w:sz w:val="24"/>
              </w:rPr>
              <w:t>Sosyal</w:t>
            </w:r>
            <w:r>
              <w:rPr>
                <w:spacing w:val="-2"/>
                <w:sz w:val="24"/>
              </w:rPr>
              <w:t>Faaliyetler</w:t>
            </w:r>
            <w:proofErr w:type="spellEnd"/>
          </w:p>
        </w:tc>
        <w:tc>
          <w:tcPr>
            <w:tcW w:w="991" w:type="dxa"/>
            <w:vMerge/>
            <w:tcBorders>
              <w:top w:val="nil"/>
              <w:left w:val="single" w:sz="4" w:space="0" w:color="000000"/>
              <w:bottom w:val="single" w:sz="4" w:space="0" w:color="000000"/>
              <w:right w:val="single" w:sz="4" w:space="0" w:color="000000"/>
            </w:tcBorders>
            <w:shd w:val="clear" w:color="auto" w:fill="E0EDD9"/>
          </w:tcPr>
          <w:p w:rsidR="00AD4492" w:rsidRDefault="00AD4492" w:rsidP="00820FF1">
            <w:pPr>
              <w:rPr>
                <w:sz w:val="2"/>
                <w:szCs w:val="2"/>
              </w:rPr>
            </w:pPr>
          </w:p>
        </w:tc>
        <w:tc>
          <w:tcPr>
            <w:tcW w:w="1049" w:type="dxa"/>
            <w:tcBorders>
              <w:top w:val="single" w:sz="4" w:space="0" w:color="000000"/>
              <w:left w:val="single" w:sz="4" w:space="0" w:color="000000"/>
              <w:bottom w:val="single" w:sz="4" w:space="0" w:color="000000"/>
              <w:right w:val="single" w:sz="4" w:space="0" w:color="000000"/>
            </w:tcBorders>
            <w:shd w:val="clear" w:color="auto" w:fill="E0EDD9"/>
          </w:tcPr>
          <w:p w:rsidR="00AD4492" w:rsidRDefault="00AD4492" w:rsidP="00820FF1">
            <w:pPr>
              <w:pStyle w:val="TableParagraph"/>
              <w:rPr>
                <w:sz w:val="20"/>
              </w:rPr>
            </w:pPr>
          </w:p>
        </w:tc>
        <w:tc>
          <w:tcPr>
            <w:tcW w:w="1073" w:type="dxa"/>
            <w:vMerge/>
            <w:tcBorders>
              <w:top w:val="nil"/>
              <w:left w:val="single" w:sz="4" w:space="0" w:color="000000"/>
            </w:tcBorders>
            <w:shd w:val="clear" w:color="auto" w:fill="E0EDD9"/>
          </w:tcPr>
          <w:p w:rsidR="00AD4492" w:rsidRDefault="00AD4492" w:rsidP="00820FF1">
            <w:pPr>
              <w:rPr>
                <w:sz w:val="2"/>
                <w:szCs w:val="2"/>
              </w:rPr>
            </w:pPr>
          </w:p>
        </w:tc>
        <w:tc>
          <w:tcPr>
            <w:tcW w:w="1044" w:type="dxa"/>
            <w:shd w:val="clear" w:color="auto" w:fill="E0EDD9"/>
          </w:tcPr>
          <w:p w:rsidR="00AD4492" w:rsidRDefault="00AD4492" w:rsidP="00820FF1">
            <w:pPr>
              <w:pStyle w:val="TableParagraph"/>
              <w:rPr>
                <w:sz w:val="20"/>
              </w:rPr>
            </w:pPr>
          </w:p>
        </w:tc>
        <w:tc>
          <w:tcPr>
            <w:tcW w:w="1198" w:type="dxa"/>
            <w:vMerge/>
            <w:tcBorders>
              <w:top w:val="nil"/>
            </w:tcBorders>
            <w:shd w:val="clear" w:color="auto" w:fill="E0EDD9"/>
          </w:tcPr>
          <w:p w:rsidR="00AD4492" w:rsidRDefault="00AD4492" w:rsidP="00820FF1">
            <w:pPr>
              <w:rPr>
                <w:sz w:val="2"/>
                <w:szCs w:val="2"/>
              </w:rPr>
            </w:pPr>
          </w:p>
        </w:tc>
        <w:tc>
          <w:tcPr>
            <w:tcW w:w="1844" w:type="dxa"/>
            <w:shd w:val="clear" w:color="auto" w:fill="E0EDD9"/>
          </w:tcPr>
          <w:p w:rsidR="00AD4492" w:rsidRDefault="00AD4492" w:rsidP="00820FF1">
            <w:pPr>
              <w:pStyle w:val="TableParagraph"/>
              <w:rPr>
                <w:sz w:val="20"/>
              </w:rPr>
            </w:pPr>
          </w:p>
        </w:tc>
      </w:tr>
      <w:tr w:rsidR="00AD4492" w:rsidTr="00820FF1">
        <w:trPr>
          <w:trHeight w:val="275"/>
        </w:trPr>
        <w:tc>
          <w:tcPr>
            <w:tcW w:w="2965" w:type="dxa"/>
            <w:tcBorders>
              <w:right w:val="single" w:sz="4" w:space="0" w:color="000000"/>
            </w:tcBorders>
            <w:shd w:val="clear" w:color="auto" w:fill="E0EDD9"/>
          </w:tcPr>
          <w:p w:rsidR="00AD4492" w:rsidRDefault="00AD4492" w:rsidP="00820FF1">
            <w:pPr>
              <w:pStyle w:val="TableParagraph"/>
              <w:spacing w:line="258" w:lineRule="exact"/>
              <w:ind w:left="126"/>
              <w:rPr>
                <w:sz w:val="24"/>
              </w:rPr>
            </w:pPr>
            <w:r>
              <w:rPr>
                <w:spacing w:val="-2"/>
                <w:sz w:val="24"/>
              </w:rPr>
              <w:t>Kırtasiye</w:t>
            </w:r>
          </w:p>
        </w:tc>
        <w:tc>
          <w:tcPr>
            <w:tcW w:w="991" w:type="dxa"/>
            <w:vMerge/>
            <w:tcBorders>
              <w:top w:val="nil"/>
              <w:left w:val="single" w:sz="4" w:space="0" w:color="000000"/>
              <w:bottom w:val="single" w:sz="4" w:space="0" w:color="000000"/>
              <w:right w:val="single" w:sz="4" w:space="0" w:color="000000"/>
            </w:tcBorders>
            <w:shd w:val="clear" w:color="auto" w:fill="E0EDD9"/>
          </w:tcPr>
          <w:p w:rsidR="00AD4492" w:rsidRDefault="00AD4492" w:rsidP="00820FF1">
            <w:pPr>
              <w:rPr>
                <w:sz w:val="2"/>
                <w:szCs w:val="2"/>
              </w:rPr>
            </w:pPr>
          </w:p>
        </w:tc>
        <w:tc>
          <w:tcPr>
            <w:tcW w:w="1049" w:type="dxa"/>
            <w:tcBorders>
              <w:top w:val="single" w:sz="4" w:space="0" w:color="000000"/>
              <w:left w:val="single" w:sz="4" w:space="0" w:color="000000"/>
              <w:bottom w:val="single" w:sz="4" w:space="0" w:color="000000"/>
              <w:right w:val="single" w:sz="4" w:space="0" w:color="000000"/>
            </w:tcBorders>
            <w:shd w:val="clear" w:color="auto" w:fill="E0EDD9"/>
          </w:tcPr>
          <w:p w:rsidR="00AD4492" w:rsidRDefault="00AD4492" w:rsidP="00820FF1">
            <w:pPr>
              <w:pStyle w:val="TableParagraph"/>
              <w:spacing w:line="258" w:lineRule="exact"/>
              <w:ind w:left="33"/>
              <w:rPr>
                <w:sz w:val="24"/>
              </w:rPr>
            </w:pPr>
            <w:r>
              <w:rPr>
                <w:spacing w:val="-2"/>
                <w:sz w:val="24"/>
              </w:rPr>
              <w:t>5.950TL</w:t>
            </w:r>
          </w:p>
        </w:tc>
        <w:tc>
          <w:tcPr>
            <w:tcW w:w="1073" w:type="dxa"/>
            <w:vMerge/>
            <w:tcBorders>
              <w:top w:val="nil"/>
              <w:left w:val="single" w:sz="4" w:space="0" w:color="000000"/>
            </w:tcBorders>
            <w:shd w:val="clear" w:color="auto" w:fill="E0EDD9"/>
          </w:tcPr>
          <w:p w:rsidR="00AD4492" w:rsidRDefault="00AD4492" w:rsidP="00820FF1">
            <w:pPr>
              <w:rPr>
                <w:sz w:val="2"/>
                <w:szCs w:val="2"/>
              </w:rPr>
            </w:pPr>
          </w:p>
        </w:tc>
        <w:tc>
          <w:tcPr>
            <w:tcW w:w="1044" w:type="dxa"/>
            <w:shd w:val="clear" w:color="auto" w:fill="E0EDD9"/>
          </w:tcPr>
          <w:p w:rsidR="00AD4492" w:rsidRDefault="00AD4492" w:rsidP="00820FF1">
            <w:pPr>
              <w:pStyle w:val="TableParagraph"/>
              <w:spacing w:line="258" w:lineRule="exact"/>
              <w:ind w:right="58"/>
              <w:jc w:val="right"/>
              <w:rPr>
                <w:sz w:val="24"/>
              </w:rPr>
            </w:pPr>
            <w:r>
              <w:rPr>
                <w:spacing w:val="-2"/>
                <w:sz w:val="24"/>
              </w:rPr>
              <w:t>15.069TL</w:t>
            </w:r>
          </w:p>
        </w:tc>
        <w:tc>
          <w:tcPr>
            <w:tcW w:w="1198" w:type="dxa"/>
            <w:vMerge/>
            <w:tcBorders>
              <w:top w:val="nil"/>
            </w:tcBorders>
            <w:shd w:val="clear" w:color="auto" w:fill="E0EDD9"/>
          </w:tcPr>
          <w:p w:rsidR="00AD4492" w:rsidRDefault="00AD4492" w:rsidP="00820FF1">
            <w:pPr>
              <w:rPr>
                <w:sz w:val="2"/>
                <w:szCs w:val="2"/>
              </w:rPr>
            </w:pPr>
          </w:p>
        </w:tc>
        <w:tc>
          <w:tcPr>
            <w:tcW w:w="1844" w:type="dxa"/>
            <w:shd w:val="clear" w:color="auto" w:fill="E0EDD9"/>
          </w:tcPr>
          <w:p w:rsidR="00AD4492" w:rsidRDefault="00AD4492" w:rsidP="00820FF1">
            <w:pPr>
              <w:pStyle w:val="TableParagraph"/>
              <w:spacing w:line="258" w:lineRule="exact"/>
              <w:ind w:left="10"/>
              <w:rPr>
                <w:sz w:val="24"/>
              </w:rPr>
            </w:pPr>
            <w:r>
              <w:rPr>
                <w:spacing w:val="-2"/>
                <w:sz w:val="24"/>
              </w:rPr>
              <w:t>14.374TL</w:t>
            </w:r>
          </w:p>
        </w:tc>
      </w:tr>
      <w:tr w:rsidR="00AD4492" w:rsidTr="00820FF1">
        <w:trPr>
          <w:trHeight w:val="550"/>
        </w:trPr>
        <w:tc>
          <w:tcPr>
            <w:tcW w:w="2965" w:type="dxa"/>
            <w:tcBorders>
              <w:right w:val="single" w:sz="4" w:space="0" w:color="000000"/>
            </w:tcBorders>
            <w:shd w:val="clear" w:color="auto" w:fill="E0EDD9"/>
          </w:tcPr>
          <w:p w:rsidR="00AD4492" w:rsidRDefault="00AD4492" w:rsidP="00820FF1">
            <w:pPr>
              <w:pStyle w:val="TableParagraph"/>
              <w:spacing w:before="4"/>
              <w:ind w:left="126"/>
              <w:rPr>
                <w:sz w:val="24"/>
              </w:rPr>
            </w:pPr>
            <w:r>
              <w:rPr>
                <w:spacing w:val="-2"/>
                <w:sz w:val="24"/>
              </w:rPr>
              <w:t>GENEL</w:t>
            </w:r>
          </w:p>
        </w:tc>
        <w:tc>
          <w:tcPr>
            <w:tcW w:w="991" w:type="dxa"/>
            <w:vMerge/>
            <w:tcBorders>
              <w:top w:val="nil"/>
              <w:left w:val="single" w:sz="4" w:space="0" w:color="000000"/>
              <w:bottom w:val="single" w:sz="4" w:space="0" w:color="000000"/>
              <w:right w:val="single" w:sz="4" w:space="0" w:color="000000"/>
            </w:tcBorders>
            <w:shd w:val="clear" w:color="auto" w:fill="E0EDD9"/>
          </w:tcPr>
          <w:p w:rsidR="00AD4492" w:rsidRDefault="00AD4492" w:rsidP="00820FF1">
            <w:pPr>
              <w:rPr>
                <w:sz w:val="2"/>
                <w:szCs w:val="2"/>
              </w:rPr>
            </w:pPr>
          </w:p>
        </w:tc>
        <w:tc>
          <w:tcPr>
            <w:tcW w:w="1049" w:type="dxa"/>
            <w:tcBorders>
              <w:top w:val="single" w:sz="4" w:space="0" w:color="000000"/>
              <w:left w:val="single" w:sz="4" w:space="0" w:color="000000"/>
              <w:bottom w:val="single" w:sz="4" w:space="0" w:color="000000"/>
              <w:right w:val="single" w:sz="4" w:space="0" w:color="000000"/>
            </w:tcBorders>
            <w:shd w:val="clear" w:color="auto" w:fill="E0EDD9"/>
          </w:tcPr>
          <w:p w:rsidR="00AD4492" w:rsidRDefault="00AD4492" w:rsidP="00820FF1">
            <w:pPr>
              <w:pStyle w:val="TableParagraph"/>
            </w:pPr>
          </w:p>
        </w:tc>
        <w:tc>
          <w:tcPr>
            <w:tcW w:w="1073" w:type="dxa"/>
            <w:vMerge/>
            <w:tcBorders>
              <w:top w:val="nil"/>
              <w:left w:val="single" w:sz="4" w:space="0" w:color="000000"/>
            </w:tcBorders>
            <w:shd w:val="clear" w:color="auto" w:fill="E0EDD9"/>
          </w:tcPr>
          <w:p w:rsidR="00AD4492" w:rsidRDefault="00AD4492" w:rsidP="00820FF1">
            <w:pPr>
              <w:rPr>
                <w:sz w:val="2"/>
                <w:szCs w:val="2"/>
              </w:rPr>
            </w:pPr>
          </w:p>
        </w:tc>
        <w:tc>
          <w:tcPr>
            <w:tcW w:w="1044" w:type="dxa"/>
            <w:shd w:val="clear" w:color="auto" w:fill="E0EDD9"/>
          </w:tcPr>
          <w:p w:rsidR="00AD4492" w:rsidRDefault="00AD4492" w:rsidP="00820FF1">
            <w:pPr>
              <w:pStyle w:val="TableParagraph"/>
            </w:pPr>
          </w:p>
        </w:tc>
        <w:tc>
          <w:tcPr>
            <w:tcW w:w="1198" w:type="dxa"/>
            <w:vMerge/>
            <w:tcBorders>
              <w:top w:val="nil"/>
            </w:tcBorders>
            <w:shd w:val="clear" w:color="auto" w:fill="E0EDD9"/>
          </w:tcPr>
          <w:p w:rsidR="00AD4492" w:rsidRDefault="00AD4492" w:rsidP="00820FF1">
            <w:pPr>
              <w:rPr>
                <w:sz w:val="2"/>
                <w:szCs w:val="2"/>
              </w:rPr>
            </w:pPr>
          </w:p>
        </w:tc>
        <w:tc>
          <w:tcPr>
            <w:tcW w:w="1844" w:type="dxa"/>
            <w:shd w:val="clear" w:color="auto" w:fill="E0EDD9"/>
          </w:tcPr>
          <w:p w:rsidR="00AD4492" w:rsidRDefault="00AD4492" w:rsidP="00820FF1">
            <w:pPr>
              <w:pStyle w:val="TableParagraph"/>
              <w:spacing w:line="273" w:lineRule="exact"/>
              <w:ind w:left="10"/>
              <w:rPr>
                <w:sz w:val="24"/>
              </w:rPr>
            </w:pPr>
            <w:r>
              <w:rPr>
                <w:spacing w:val="-2"/>
                <w:sz w:val="24"/>
              </w:rPr>
              <w:t>39.513TL</w:t>
            </w:r>
          </w:p>
        </w:tc>
      </w:tr>
    </w:tbl>
    <w:p w:rsidR="00165B95" w:rsidRDefault="00EF129A">
      <w:pPr>
        <w:ind w:left="2226"/>
        <w:rPr>
          <w:i/>
          <w:sz w:val="18"/>
        </w:rPr>
      </w:pPr>
      <w:r>
        <w:rPr>
          <w:i/>
          <w:sz w:val="18"/>
        </w:rPr>
        <w:t>Tablo23:GelirGiderBilgileri</w:t>
      </w:r>
    </w:p>
    <w:p w:rsidR="00165B95" w:rsidRDefault="00165B95">
      <w:pPr>
        <w:rPr>
          <w:sz w:val="18"/>
        </w:rPr>
        <w:sectPr w:rsidR="00165B95" w:rsidSect="005321AA">
          <w:pgSz w:w="16850" w:h="11920" w:orient="landscape"/>
          <w:pgMar w:top="320" w:right="920" w:bottom="280" w:left="1340" w:header="708" w:footer="708" w:gutter="0"/>
          <w:cols w:space="708"/>
        </w:sectPr>
      </w:pPr>
    </w:p>
    <w:p w:rsidR="00165B95" w:rsidRDefault="00EF129A">
      <w:pPr>
        <w:pStyle w:val="Balk2"/>
      </w:pPr>
      <w:bookmarkStart w:id="52" w:name="_bookmark50"/>
      <w:bookmarkEnd w:id="52"/>
      <w:r>
        <w:rPr>
          <w:color w:val="2E5395"/>
        </w:rPr>
        <w:lastRenderedPageBreak/>
        <w:t>2.7.5İSTATİSTİKİVERİLER</w:t>
      </w:r>
    </w:p>
    <w:p w:rsidR="00165B95" w:rsidRDefault="00165B95">
      <w:pPr>
        <w:pStyle w:val="GvdeMetni"/>
        <w:spacing w:before="11"/>
        <w:rPr>
          <w:rFonts w:ascii="Calibri Light"/>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13"/>
        <w:gridCol w:w="2132"/>
        <w:gridCol w:w="2135"/>
        <w:gridCol w:w="2134"/>
      </w:tblGrid>
      <w:tr w:rsidR="00165B95">
        <w:trPr>
          <w:trHeight w:val="527"/>
        </w:trPr>
        <w:tc>
          <w:tcPr>
            <w:tcW w:w="7713" w:type="dxa"/>
            <w:shd w:val="clear" w:color="auto" w:fill="C5DFB3"/>
          </w:tcPr>
          <w:p w:rsidR="00165B95" w:rsidRDefault="00EF129A">
            <w:pPr>
              <w:pStyle w:val="TableParagraph"/>
              <w:spacing w:before="2"/>
              <w:ind w:left="69"/>
              <w:rPr>
                <w:rFonts w:ascii="Calibri" w:hAnsi="Calibri"/>
                <w:sz w:val="24"/>
              </w:rPr>
            </w:pPr>
            <w:r>
              <w:rPr>
                <w:rFonts w:ascii="Calibri" w:hAnsi="Calibri"/>
                <w:sz w:val="24"/>
              </w:rPr>
              <w:t>ÖĞRENCİDURUMU</w:t>
            </w:r>
          </w:p>
        </w:tc>
        <w:tc>
          <w:tcPr>
            <w:tcW w:w="2132" w:type="dxa"/>
            <w:shd w:val="clear" w:color="auto" w:fill="C5DFB3"/>
          </w:tcPr>
          <w:p w:rsidR="00165B95" w:rsidRDefault="00EF129A">
            <w:pPr>
              <w:pStyle w:val="TableParagraph"/>
              <w:spacing w:before="2"/>
              <w:ind w:left="521" w:right="513"/>
              <w:jc w:val="center"/>
              <w:rPr>
                <w:rFonts w:ascii="Calibri"/>
                <w:sz w:val="24"/>
              </w:rPr>
            </w:pPr>
            <w:r>
              <w:rPr>
                <w:rFonts w:ascii="Calibri"/>
                <w:sz w:val="24"/>
              </w:rPr>
              <w:t>2020-2021</w:t>
            </w:r>
          </w:p>
        </w:tc>
        <w:tc>
          <w:tcPr>
            <w:tcW w:w="2135" w:type="dxa"/>
            <w:shd w:val="clear" w:color="auto" w:fill="C5DFB3"/>
          </w:tcPr>
          <w:p w:rsidR="00165B95" w:rsidRDefault="00EF129A">
            <w:pPr>
              <w:pStyle w:val="TableParagraph"/>
              <w:spacing w:before="2"/>
              <w:ind w:left="521" w:right="517"/>
              <w:jc w:val="center"/>
              <w:rPr>
                <w:rFonts w:ascii="Calibri"/>
                <w:sz w:val="24"/>
              </w:rPr>
            </w:pPr>
            <w:r>
              <w:rPr>
                <w:rFonts w:ascii="Calibri"/>
                <w:sz w:val="24"/>
              </w:rPr>
              <w:t>2021-2022</w:t>
            </w:r>
          </w:p>
        </w:tc>
        <w:tc>
          <w:tcPr>
            <w:tcW w:w="2134" w:type="dxa"/>
            <w:shd w:val="clear" w:color="auto" w:fill="C5DFB3"/>
          </w:tcPr>
          <w:p w:rsidR="00165B95" w:rsidRDefault="00EF129A">
            <w:pPr>
              <w:pStyle w:val="TableParagraph"/>
              <w:spacing w:before="2"/>
              <w:ind w:left="520" w:right="517"/>
              <w:jc w:val="center"/>
              <w:rPr>
                <w:rFonts w:ascii="Calibri"/>
                <w:sz w:val="24"/>
              </w:rPr>
            </w:pPr>
            <w:r>
              <w:rPr>
                <w:rFonts w:ascii="Calibri"/>
                <w:sz w:val="24"/>
              </w:rPr>
              <w:t>2022-2023</w:t>
            </w:r>
          </w:p>
        </w:tc>
      </w:tr>
      <w:tr w:rsidR="00165B95">
        <w:trPr>
          <w:trHeight w:val="525"/>
        </w:trPr>
        <w:tc>
          <w:tcPr>
            <w:tcW w:w="7713" w:type="dxa"/>
            <w:shd w:val="clear" w:color="auto" w:fill="C5DFB3"/>
          </w:tcPr>
          <w:p w:rsidR="00165B95" w:rsidRDefault="00EF129A">
            <w:pPr>
              <w:pStyle w:val="TableParagraph"/>
              <w:spacing w:line="292" w:lineRule="exact"/>
              <w:ind w:left="69"/>
              <w:rPr>
                <w:rFonts w:ascii="Calibri" w:hAnsi="Calibri"/>
                <w:sz w:val="24"/>
              </w:rPr>
            </w:pPr>
            <w:proofErr w:type="spellStart"/>
            <w:r>
              <w:rPr>
                <w:rFonts w:ascii="Calibri" w:hAnsi="Calibri"/>
                <w:sz w:val="24"/>
              </w:rPr>
              <w:t>GenelÖğrencimevcudu</w:t>
            </w:r>
            <w:proofErr w:type="spellEnd"/>
          </w:p>
        </w:tc>
        <w:tc>
          <w:tcPr>
            <w:tcW w:w="2132" w:type="dxa"/>
          </w:tcPr>
          <w:p w:rsidR="00165B95" w:rsidRDefault="00D364ED">
            <w:pPr>
              <w:pStyle w:val="TableParagraph"/>
              <w:spacing w:line="292" w:lineRule="exact"/>
              <w:ind w:left="521" w:right="511"/>
              <w:jc w:val="center"/>
              <w:rPr>
                <w:rFonts w:ascii="Calibri"/>
                <w:sz w:val="24"/>
              </w:rPr>
            </w:pPr>
            <w:r>
              <w:rPr>
                <w:rFonts w:ascii="Calibri"/>
                <w:sz w:val="24"/>
              </w:rPr>
              <w:t xml:space="preserve">160 </w:t>
            </w:r>
          </w:p>
        </w:tc>
        <w:tc>
          <w:tcPr>
            <w:tcW w:w="2135" w:type="dxa"/>
          </w:tcPr>
          <w:p w:rsidR="00165B95" w:rsidRDefault="00D364ED">
            <w:pPr>
              <w:pStyle w:val="TableParagraph"/>
              <w:spacing w:line="292" w:lineRule="exact"/>
              <w:ind w:left="521" w:right="516"/>
              <w:jc w:val="center"/>
              <w:rPr>
                <w:rFonts w:ascii="Calibri"/>
                <w:sz w:val="24"/>
              </w:rPr>
            </w:pPr>
            <w:r>
              <w:rPr>
                <w:rFonts w:ascii="Calibri"/>
                <w:sz w:val="24"/>
              </w:rPr>
              <w:t xml:space="preserve">170 </w:t>
            </w:r>
          </w:p>
        </w:tc>
        <w:tc>
          <w:tcPr>
            <w:tcW w:w="2134" w:type="dxa"/>
          </w:tcPr>
          <w:p w:rsidR="00165B95" w:rsidRDefault="00D364ED">
            <w:pPr>
              <w:pStyle w:val="TableParagraph"/>
              <w:spacing w:line="292" w:lineRule="exact"/>
              <w:ind w:left="520" w:right="515"/>
              <w:jc w:val="center"/>
              <w:rPr>
                <w:rFonts w:ascii="Calibri"/>
                <w:sz w:val="24"/>
              </w:rPr>
            </w:pPr>
            <w:r>
              <w:rPr>
                <w:rFonts w:ascii="Calibri"/>
                <w:sz w:val="24"/>
              </w:rPr>
              <w:t>150</w:t>
            </w:r>
          </w:p>
        </w:tc>
      </w:tr>
      <w:tr w:rsidR="00165B95">
        <w:trPr>
          <w:trHeight w:val="527"/>
        </w:trPr>
        <w:tc>
          <w:tcPr>
            <w:tcW w:w="7713" w:type="dxa"/>
            <w:shd w:val="clear" w:color="auto" w:fill="C5DFB3"/>
          </w:tcPr>
          <w:p w:rsidR="00165B95" w:rsidRDefault="00EF129A">
            <w:pPr>
              <w:pStyle w:val="TableParagraph"/>
              <w:spacing w:line="292" w:lineRule="exact"/>
              <w:ind w:left="69"/>
              <w:rPr>
                <w:rFonts w:ascii="Calibri" w:hAnsi="Calibri"/>
                <w:sz w:val="24"/>
              </w:rPr>
            </w:pPr>
            <w:proofErr w:type="spellStart"/>
            <w:r>
              <w:rPr>
                <w:rFonts w:ascii="Calibri" w:hAnsi="Calibri"/>
                <w:sz w:val="24"/>
              </w:rPr>
              <w:t>OrtalamaSınıfMevcudu</w:t>
            </w:r>
            <w:proofErr w:type="spellEnd"/>
          </w:p>
        </w:tc>
        <w:tc>
          <w:tcPr>
            <w:tcW w:w="2132" w:type="dxa"/>
          </w:tcPr>
          <w:p w:rsidR="00165B95" w:rsidRDefault="00D364ED">
            <w:pPr>
              <w:pStyle w:val="TableParagraph"/>
              <w:spacing w:line="292" w:lineRule="exact"/>
              <w:ind w:left="521" w:right="513"/>
              <w:jc w:val="center"/>
              <w:rPr>
                <w:rFonts w:ascii="Calibri"/>
                <w:sz w:val="24"/>
              </w:rPr>
            </w:pPr>
            <w:r>
              <w:rPr>
                <w:rFonts w:ascii="Calibri"/>
                <w:sz w:val="24"/>
              </w:rPr>
              <w:t>23</w:t>
            </w:r>
          </w:p>
        </w:tc>
        <w:tc>
          <w:tcPr>
            <w:tcW w:w="2135" w:type="dxa"/>
          </w:tcPr>
          <w:p w:rsidR="00165B95" w:rsidRDefault="00D364ED">
            <w:pPr>
              <w:pStyle w:val="TableParagraph"/>
              <w:spacing w:line="292" w:lineRule="exact"/>
              <w:ind w:left="520" w:right="517"/>
              <w:jc w:val="center"/>
              <w:rPr>
                <w:rFonts w:ascii="Calibri"/>
                <w:sz w:val="24"/>
              </w:rPr>
            </w:pPr>
            <w:r>
              <w:rPr>
                <w:rFonts w:ascii="Calibri"/>
                <w:sz w:val="24"/>
              </w:rPr>
              <w:t>22</w:t>
            </w:r>
          </w:p>
        </w:tc>
        <w:tc>
          <w:tcPr>
            <w:tcW w:w="2134" w:type="dxa"/>
          </w:tcPr>
          <w:p w:rsidR="00165B95" w:rsidRDefault="00D364ED">
            <w:pPr>
              <w:pStyle w:val="TableParagraph"/>
              <w:spacing w:line="292" w:lineRule="exact"/>
              <w:ind w:left="519" w:right="517"/>
              <w:jc w:val="center"/>
              <w:rPr>
                <w:rFonts w:ascii="Calibri"/>
                <w:sz w:val="24"/>
              </w:rPr>
            </w:pPr>
            <w:r>
              <w:rPr>
                <w:rFonts w:ascii="Calibri"/>
                <w:sz w:val="24"/>
              </w:rPr>
              <w:t>20</w:t>
            </w:r>
          </w:p>
        </w:tc>
      </w:tr>
      <w:tr w:rsidR="00165B95">
        <w:trPr>
          <w:trHeight w:val="525"/>
        </w:trPr>
        <w:tc>
          <w:tcPr>
            <w:tcW w:w="7713" w:type="dxa"/>
            <w:shd w:val="clear" w:color="auto" w:fill="C5DFB3"/>
          </w:tcPr>
          <w:p w:rsidR="00165B95" w:rsidRDefault="00EF129A">
            <w:pPr>
              <w:pStyle w:val="TableParagraph"/>
              <w:spacing w:line="292" w:lineRule="exact"/>
              <w:ind w:left="69"/>
              <w:rPr>
                <w:rFonts w:ascii="Calibri" w:hAnsi="Calibri"/>
                <w:sz w:val="24"/>
              </w:rPr>
            </w:pPr>
            <w:proofErr w:type="spellStart"/>
            <w:r>
              <w:rPr>
                <w:rFonts w:ascii="Calibri" w:hAnsi="Calibri"/>
                <w:sz w:val="24"/>
              </w:rPr>
              <w:t>Mevcuduenfazlaolansınıföğrencisayısı</w:t>
            </w:r>
            <w:proofErr w:type="spellEnd"/>
          </w:p>
        </w:tc>
        <w:tc>
          <w:tcPr>
            <w:tcW w:w="2132" w:type="dxa"/>
          </w:tcPr>
          <w:p w:rsidR="00165B95" w:rsidRDefault="00D364ED" w:rsidP="00D364ED">
            <w:pPr>
              <w:pStyle w:val="TableParagraph"/>
              <w:spacing w:line="292" w:lineRule="exact"/>
              <w:ind w:left="521" w:right="513"/>
              <w:jc w:val="center"/>
              <w:rPr>
                <w:rFonts w:ascii="Calibri"/>
                <w:sz w:val="24"/>
              </w:rPr>
            </w:pPr>
            <w:r>
              <w:rPr>
                <w:rFonts w:ascii="Calibri"/>
                <w:sz w:val="24"/>
              </w:rPr>
              <w:t>22</w:t>
            </w:r>
          </w:p>
        </w:tc>
        <w:tc>
          <w:tcPr>
            <w:tcW w:w="2135" w:type="dxa"/>
          </w:tcPr>
          <w:p w:rsidR="00165B95" w:rsidRDefault="00D364ED">
            <w:pPr>
              <w:pStyle w:val="TableParagraph"/>
              <w:spacing w:line="292" w:lineRule="exact"/>
              <w:ind w:left="520" w:right="517"/>
              <w:jc w:val="center"/>
              <w:rPr>
                <w:rFonts w:ascii="Calibri"/>
                <w:sz w:val="24"/>
              </w:rPr>
            </w:pPr>
            <w:r>
              <w:rPr>
                <w:rFonts w:ascii="Calibri"/>
                <w:sz w:val="24"/>
              </w:rPr>
              <w:t>25</w:t>
            </w:r>
          </w:p>
        </w:tc>
        <w:tc>
          <w:tcPr>
            <w:tcW w:w="2134" w:type="dxa"/>
          </w:tcPr>
          <w:p w:rsidR="00165B95" w:rsidRDefault="00D364ED">
            <w:pPr>
              <w:pStyle w:val="TableParagraph"/>
              <w:spacing w:line="292" w:lineRule="exact"/>
              <w:ind w:left="519" w:right="517"/>
              <w:jc w:val="center"/>
              <w:rPr>
                <w:rFonts w:ascii="Calibri"/>
                <w:sz w:val="24"/>
              </w:rPr>
            </w:pPr>
            <w:r>
              <w:rPr>
                <w:rFonts w:ascii="Calibri"/>
                <w:sz w:val="24"/>
              </w:rPr>
              <w:t>25</w:t>
            </w:r>
          </w:p>
        </w:tc>
      </w:tr>
      <w:tr w:rsidR="00165B95">
        <w:trPr>
          <w:trHeight w:val="525"/>
        </w:trPr>
        <w:tc>
          <w:tcPr>
            <w:tcW w:w="7713" w:type="dxa"/>
            <w:shd w:val="clear" w:color="auto" w:fill="C5DFB3"/>
          </w:tcPr>
          <w:p w:rsidR="00165B95" w:rsidRDefault="00EF129A">
            <w:pPr>
              <w:pStyle w:val="TableParagraph"/>
              <w:spacing w:line="292" w:lineRule="exact"/>
              <w:ind w:left="69"/>
              <w:rPr>
                <w:rFonts w:ascii="Calibri" w:hAnsi="Calibri"/>
                <w:sz w:val="24"/>
              </w:rPr>
            </w:pPr>
            <w:proofErr w:type="spellStart"/>
            <w:r>
              <w:rPr>
                <w:rFonts w:ascii="Calibri" w:hAnsi="Calibri"/>
                <w:sz w:val="24"/>
              </w:rPr>
              <w:t>Mevcuduenazolansınıföğrencisayısı</w:t>
            </w:r>
            <w:proofErr w:type="spellEnd"/>
          </w:p>
        </w:tc>
        <w:tc>
          <w:tcPr>
            <w:tcW w:w="2132" w:type="dxa"/>
          </w:tcPr>
          <w:p w:rsidR="00165B95" w:rsidRDefault="00D364ED">
            <w:pPr>
              <w:pStyle w:val="TableParagraph"/>
              <w:spacing w:line="292" w:lineRule="exact"/>
              <w:ind w:left="521" w:right="513"/>
              <w:jc w:val="center"/>
              <w:rPr>
                <w:rFonts w:ascii="Calibri"/>
                <w:sz w:val="24"/>
              </w:rPr>
            </w:pPr>
            <w:r>
              <w:rPr>
                <w:rFonts w:ascii="Calibri"/>
                <w:sz w:val="24"/>
              </w:rPr>
              <w:t>19</w:t>
            </w:r>
          </w:p>
        </w:tc>
        <w:tc>
          <w:tcPr>
            <w:tcW w:w="2135" w:type="dxa"/>
          </w:tcPr>
          <w:p w:rsidR="00165B95" w:rsidRDefault="00D364ED">
            <w:pPr>
              <w:pStyle w:val="TableParagraph"/>
              <w:spacing w:line="292" w:lineRule="exact"/>
              <w:ind w:left="520" w:right="517"/>
              <w:jc w:val="center"/>
              <w:rPr>
                <w:rFonts w:ascii="Calibri"/>
                <w:sz w:val="24"/>
              </w:rPr>
            </w:pPr>
            <w:r>
              <w:rPr>
                <w:rFonts w:ascii="Calibri"/>
                <w:sz w:val="24"/>
              </w:rPr>
              <w:t>20</w:t>
            </w:r>
          </w:p>
        </w:tc>
        <w:tc>
          <w:tcPr>
            <w:tcW w:w="2134" w:type="dxa"/>
          </w:tcPr>
          <w:p w:rsidR="00165B95" w:rsidRDefault="00D364ED">
            <w:pPr>
              <w:pStyle w:val="TableParagraph"/>
              <w:spacing w:line="292" w:lineRule="exact"/>
              <w:ind w:left="519" w:right="517"/>
              <w:jc w:val="center"/>
              <w:rPr>
                <w:rFonts w:ascii="Calibri"/>
                <w:sz w:val="24"/>
              </w:rPr>
            </w:pPr>
            <w:r>
              <w:rPr>
                <w:rFonts w:ascii="Calibri"/>
                <w:sz w:val="24"/>
              </w:rPr>
              <w:t>2</w:t>
            </w:r>
          </w:p>
        </w:tc>
      </w:tr>
      <w:tr w:rsidR="00165B95">
        <w:trPr>
          <w:trHeight w:val="527"/>
        </w:trPr>
        <w:tc>
          <w:tcPr>
            <w:tcW w:w="7713" w:type="dxa"/>
            <w:shd w:val="clear" w:color="auto" w:fill="C5DFB3"/>
          </w:tcPr>
          <w:p w:rsidR="00165B95" w:rsidRDefault="00EF129A">
            <w:pPr>
              <w:pStyle w:val="TableParagraph"/>
              <w:spacing w:before="1"/>
              <w:ind w:left="69"/>
              <w:rPr>
                <w:rFonts w:ascii="Calibri" w:hAnsi="Calibri"/>
                <w:sz w:val="24"/>
              </w:rPr>
            </w:pPr>
            <w:proofErr w:type="spellStart"/>
            <w:r>
              <w:rPr>
                <w:rFonts w:ascii="Calibri" w:hAnsi="Calibri"/>
                <w:sz w:val="24"/>
              </w:rPr>
              <w:t>Kaynaştırmaeğitiminetabiöğrencisayısı</w:t>
            </w:r>
            <w:proofErr w:type="spellEnd"/>
          </w:p>
        </w:tc>
        <w:tc>
          <w:tcPr>
            <w:tcW w:w="2132" w:type="dxa"/>
          </w:tcPr>
          <w:p w:rsidR="00165B95" w:rsidRDefault="00D364ED">
            <w:pPr>
              <w:pStyle w:val="TableParagraph"/>
              <w:spacing w:before="1"/>
              <w:ind w:left="4"/>
              <w:jc w:val="center"/>
              <w:rPr>
                <w:rFonts w:ascii="Calibri"/>
                <w:sz w:val="24"/>
              </w:rPr>
            </w:pPr>
            <w:r>
              <w:rPr>
                <w:rFonts w:ascii="Calibri"/>
                <w:sz w:val="24"/>
              </w:rPr>
              <w:t>2</w:t>
            </w:r>
          </w:p>
        </w:tc>
        <w:tc>
          <w:tcPr>
            <w:tcW w:w="2135" w:type="dxa"/>
          </w:tcPr>
          <w:p w:rsidR="00165B95" w:rsidRDefault="00D364ED">
            <w:pPr>
              <w:pStyle w:val="TableParagraph"/>
              <w:spacing w:before="1"/>
              <w:jc w:val="center"/>
              <w:rPr>
                <w:rFonts w:ascii="Calibri"/>
                <w:sz w:val="24"/>
              </w:rPr>
            </w:pPr>
            <w:r>
              <w:rPr>
                <w:rFonts w:ascii="Calibri"/>
                <w:sz w:val="24"/>
              </w:rPr>
              <w:t>2</w:t>
            </w:r>
          </w:p>
        </w:tc>
        <w:tc>
          <w:tcPr>
            <w:tcW w:w="2134" w:type="dxa"/>
          </w:tcPr>
          <w:p w:rsidR="00165B95" w:rsidRDefault="00D364ED">
            <w:pPr>
              <w:pStyle w:val="TableParagraph"/>
              <w:spacing w:before="1"/>
              <w:jc w:val="center"/>
              <w:rPr>
                <w:rFonts w:ascii="Calibri"/>
                <w:sz w:val="24"/>
              </w:rPr>
            </w:pPr>
            <w:r>
              <w:rPr>
                <w:rFonts w:ascii="Calibri"/>
                <w:sz w:val="24"/>
              </w:rPr>
              <w:t>3</w:t>
            </w:r>
          </w:p>
        </w:tc>
      </w:tr>
    </w:tbl>
    <w:p w:rsidR="00165B95" w:rsidRDefault="00EF129A">
      <w:pPr>
        <w:ind w:left="100"/>
        <w:rPr>
          <w:rFonts w:ascii="Palatino Linotype" w:hAnsi="Palatino Linotype"/>
          <w:i/>
          <w:sz w:val="18"/>
        </w:rPr>
      </w:pPr>
      <w:bookmarkStart w:id="53" w:name="_bookmark51"/>
      <w:bookmarkEnd w:id="53"/>
      <w:r>
        <w:rPr>
          <w:rFonts w:ascii="Palatino Linotype" w:hAnsi="Palatino Linotype"/>
          <w:i/>
          <w:color w:val="44536A"/>
          <w:sz w:val="18"/>
        </w:rPr>
        <w:t>Tablo24:GeçmişYıllarÖğrenciDurumTablosu</w:t>
      </w:r>
    </w:p>
    <w:p w:rsidR="00165B95" w:rsidRDefault="00165B95">
      <w:pPr>
        <w:pStyle w:val="GvdeMetni"/>
        <w:rPr>
          <w:rFonts w:ascii="Palatino Linotype"/>
          <w:i/>
          <w:sz w:val="20"/>
        </w:rPr>
      </w:pPr>
    </w:p>
    <w:p w:rsidR="00165B95" w:rsidRDefault="00165B95">
      <w:pPr>
        <w:pStyle w:val="GvdeMetni"/>
        <w:rPr>
          <w:rFonts w:ascii="Palatino Linotype"/>
          <w:i/>
          <w:sz w:val="20"/>
        </w:rPr>
      </w:pPr>
    </w:p>
    <w:p w:rsidR="00165B95" w:rsidRDefault="00165B95">
      <w:pPr>
        <w:pStyle w:val="GvdeMetni"/>
        <w:spacing w:before="6"/>
        <w:rPr>
          <w:rFonts w:ascii="Palatino Linotype"/>
          <w:i/>
          <w:sz w:val="1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96"/>
        <w:gridCol w:w="2847"/>
        <w:gridCol w:w="2382"/>
        <w:gridCol w:w="2888"/>
      </w:tblGrid>
      <w:tr w:rsidR="00165B95">
        <w:trPr>
          <w:trHeight w:val="525"/>
        </w:trPr>
        <w:tc>
          <w:tcPr>
            <w:tcW w:w="5996" w:type="dxa"/>
            <w:shd w:val="clear" w:color="auto" w:fill="C5DFB3"/>
          </w:tcPr>
          <w:p w:rsidR="00165B95" w:rsidRDefault="00EF129A">
            <w:pPr>
              <w:pStyle w:val="TableParagraph"/>
              <w:spacing w:line="292" w:lineRule="exact"/>
              <w:ind w:left="948" w:right="941"/>
              <w:jc w:val="center"/>
              <w:rPr>
                <w:rFonts w:ascii="Calibri" w:hAnsi="Calibri"/>
                <w:sz w:val="24"/>
              </w:rPr>
            </w:pPr>
            <w:r>
              <w:rPr>
                <w:rFonts w:ascii="Calibri" w:hAnsi="Calibri"/>
                <w:sz w:val="24"/>
              </w:rPr>
              <w:t>DESTEKLEMEYETİŞTİRMEKURSLARI(DYK)</w:t>
            </w:r>
          </w:p>
        </w:tc>
        <w:tc>
          <w:tcPr>
            <w:tcW w:w="2847" w:type="dxa"/>
            <w:shd w:val="clear" w:color="auto" w:fill="C5DFB3"/>
          </w:tcPr>
          <w:p w:rsidR="00165B95" w:rsidRDefault="00EF129A">
            <w:pPr>
              <w:pStyle w:val="TableParagraph"/>
              <w:spacing w:line="292" w:lineRule="exact"/>
              <w:ind w:left="52" w:right="42"/>
              <w:jc w:val="center"/>
              <w:rPr>
                <w:rFonts w:ascii="Calibri"/>
                <w:sz w:val="24"/>
              </w:rPr>
            </w:pPr>
            <w:r>
              <w:rPr>
                <w:rFonts w:ascii="Calibri"/>
                <w:sz w:val="24"/>
              </w:rPr>
              <w:t>2020-2021</w:t>
            </w:r>
          </w:p>
        </w:tc>
        <w:tc>
          <w:tcPr>
            <w:tcW w:w="2382" w:type="dxa"/>
            <w:shd w:val="clear" w:color="auto" w:fill="C5DFB3"/>
          </w:tcPr>
          <w:p w:rsidR="00165B95" w:rsidRDefault="00EF129A">
            <w:pPr>
              <w:pStyle w:val="TableParagraph"/>
              <w:spacing w:line="292" w:lineRule="exact"/>
              <w:ind w:left="46" w:right="42"/>
              <w:jc w:val="center"/>
              <w:rPr>
                <w:rFonts w:ascii="Calibri"/>
                <w:sz w:val="24"/>
              </w:rPr>
            </w:pPr>
            <w:r>
              <w:rPr>
                <w:rFonts w:ascii="Calibri"/>
                <w:sz w:val="24"/>
              </w:rPr>
              <w:t>2021-2022</w:t>
            </w:r>
          </w:p>
        </w:tc>
        <w:tc>
          <w:tcPr>
            <w:tcW w:w="2888" w:type="dxa"/>
            <w:shd w:val="clear" w:color="auto" w:fill="C5DFB3"/>
          </w:tcPr>
          <w:p w:rsidR="00165B95" w:rsidRDefault="00EF129A">
            <w:pPr>
              <w:pStyle w:val="TableParagraph"/>
              <w:spacing w:line="292" w:lineRule="exact"/>
              <w:ind w:left="49" w:right="43"/>
              <w:jc w:val="center"/>
              <w:rPr>
                <w:rFonts w:ascii="Calibri"/>
                <w:sz w:val="24"/>
              </w:rPr>
            </w:pPr>
            <w:r>
              <w:rPr>
                <w:rFonts w:ascii="Calibri"/>
                <w:sz w:val="24"/>
              </w:rPr>
              <w:t>2022-2023</w:t>
            </w:r>
          </w:p>
        </w:tc>
      </w:tr>
      <w:tr w:rsidR="00165B95">
        <w:trPr>
          <w:trHeight w:val="527"/>
        </w:trPr>
        <w:tc>
          <w:tcPr>
            <w:tcW w:w="5996" w:type="dxa"/>
            <w:shd w:val="clear" w:color="auto" w:fill="C5DFB3"/>
          </w:tcPr>
          <w:p w:rsidR="00165B95" w:rsidRDefault="00EF129A">
            <w:pPr>
              <w:pStyle w:val="TableParagraph"/>
              <w:spacing w:line="292" w:lineRule="exact"/>
              <w:ind w:left="948" w:right="940"/>
              <w:jc w:val="center"/>
              <w:rPr>
                <w:rFonts w:ascii="Calibri" w:hAnsi="Calibri"/>
                <w:sz w:val="24"/>
              </w:rPr>
            </w:pPr>
            <w:proofErr w:type="spellStart"/>
            <w:r>
              <w:rPr>
                <w:rFonts w:ascii="Calibri" w:hAnsi="Calibri"/>
                <w:sz w:val="24"/>
              </w:rPr>
              <w:t>KursAçılanDersler</w:t>
            </w:r>
            <w:proofErr w:type="spellEnd"/>
          </w:p>
        </w:tc>
        <w:tc>
          <w:tcPr>
            <w:tcW w:w="2847" w:type="dxa"/>
          </w:tcPr>
          <w:p w:rsidR="00165B95" w:rsidRDefault="00EF129A">
            <w:pPr>
              <w:pStyle w:val="TableParagraph"/>
              <w:spacing w:line="292" w:lineRule="exact"/>
              <w:ind w:left="53" w:right="42"/>
              <w:jc w:val="center"/>
              <w:rPr>
                <w:rFonts w:ascii="Calibri" w:hAnsi="Calibri"/>
                <w:sz w:val="24"/>
              </w:rPr>
            </w:pPr>
            <w:r>
              <w:rPr>
                <w:rFonts w:ascii="Calibri" w:hAnsi="Calibri"/>
                <w:sz w:val="24"/>
              </w:rPr>
              <w:t>TRK-MAT-FEN-İNG-İNK-DİN</w:t>
            </w:r>
          </w:p>
        </w:tc>
        <w:tc>
          <w:tcPr>
            <w:tcW w:w="2382" w:type="dxa"/>
          </w:tcPr>
          <w:p w:rsidR="00165B95" w:rsidRDefault="00EF129A">
            <w:pPr>
              <w:pStyle w:val="TableParagraph"/>
              <w:spacing w:line="292" w:lineRule="exact"/>
              <w:ind w:left="49" w:right="42"/>
              <w:jc w:val="center"/>
              <w:rPr>
                <w:rFonts w:ascii="Calibri" w:hAnsi="Calibri"/>
                <w:sz w:val="24"/>
              </w:rPr>
            </w:pPr>
            <w:r>
              <w:rPr>
                <w:rFonts w:ascii="Calibri" w:hAnsi="Calibri"/>
                <w:sz w:val="24"/>
              </w:rPr>
              <w:t>TRK-MAT-FEN-İNG-DİN</w:t>
            </w:r>
          </w:p>
        </w:tc>
        <w:tc>
          <w:tcPr>
            <w:tcW w:w="2888" w:type="dxa"/>
          </w:tcPr>
          <w:p w:rsidR="00165B95" w:rsidRDefault="00EF129A">
            <w:pPr>
              <w:pStyle w:val="TableParagraph"/>
              <w:spacing w:line="292" w:lineRule="exact"/>
              <w:ind w:left="49" w:right="95"/>
              <w:jc w:val="center"/>
              <w:rPr>
                <w:rFonts w:ascii="Calibri" w:hAnsi="Calibri"/>
                <w:sz w:val="24"/>
              </w:rPr>
            </w:pPr>
            <w:r>
              <w:rPr>
                <w:rFonts w:ascii="Calibri" w:hAnsi="Calibri"/>
                <w:sz w:val="24"/>
              </w:rPr>
              <w:t>TRK-MAT-FEN-SOS-İNG-DİN</w:t>
            </w:r>
          </w:p>
        </w:tc>
      </w:tr>
      <w:tr w:rsidR="00AD4492">
        <w:trPr>
          <w:trHeight w:val="525"/>
        </w:trPr>
        <w:tc>
          <w:tcPr>
            <w:tcW w:w="5996" w:type="dxa"/>
            <w:shd w:val="clear" w:color="auto" w:fill="C5DFB3"/>
          </w:tcPr>
          <w:p w:rsidR="00AD4492" w:rsidRDefault="00AD4492">
            <w:pPr>
              <w:pStyle w:val="TableParagraph"/>
              <w:spacing w:line="292" w:lineRule="exact"/>
              <w:ind w:left="947" w:right="941"/>
              <w:jc w:val="center"/>
              <w:rPr>
                <w:rFonts w:ascii="Calibri" w:hAnsi="Calibri"/>
                <w:sz w:val="24"/>
              </w:rPr>
            </w:pPr>
            <w:proofErr w:type="spellStart"/>
            <w:r>
              <w:rPr>
                <w:rFonts w:ascii="Calibri" w:hAnsi="Calibri"/>
                <w:sz w:val="24"/>
              </w:rPr>
              <w:t>KursaKatılanÖğrenciSayısı</w:t>
            </w:r>
            <w:proofErr w:type="spellEnd"/>
          </w:p>
        </w:tc>
        <w:tc>
          <w:tcPr>
            <w:tcW w:w="2847" w:type="dxa"/>
          </w:tcPr>
          <w:p w:rsidR="00AD4492" w:rsidRDefault="00AD4492" w:rsidP="00820FF1">
            <w:pPr>
              <w:pStyle w:val="TableParagraph"/>
              <w:spacing w:before="5"/>
              <w:ind w:left="24" w:right="6"/>
              <w:jc w:val="center"/>
              <w:rPr>
                <w:rFonts w:ascii="Calibri"/>
                <w:sz w:val="24"/>
              </w:rPr>
            </w:pPr>
            <w:r>
              <w:rPr>
                <w:rFonts w:ascii="Calibri"/>
                <w:spacing w:val="-5"/>
                <w:sz w:val="24"/>
              </w:rPr>
              <w:t>60</w:t>
            </w:r>
          </w:p>
        </w:tc>
        <w:tc>
          <w:tcPr>
            <w:tcW w:w="2382" w:type="dxa"/>
          </w:tcPr>
          <w:p w:rsidR="00AD4492" w:rsidRDefault="00AD4492" w:rsidP="00820FF1">
            <w:pPr>
              <w:pStyle w:val="TableParagraph"/>
              <w:spacing w:before="5"/>
              <w:ind w:left="25" w:right="7"/>
              <w:jc w:val="center"/>
              <w:rPr>
                <w:rFonts w:ascii="Calibri"/>
                <w:sz w:val="24"/>
              </w:rPr>
            </w:pPr>
            <w:r>
              <w:rPr>
                <w:rFonts w:ascii="Calibri"/>
                <w:spacing w:val="-5"/>
                <w:sz w:val="24"/>
              </w:rPr>
              <w:t>75</w:t>
            </w:r>
          </w:p>
        </w:tc>
        <w:tc>
          <w:tcPr>
            <w:tcW w:w="2888" w:type="dxa"/>
          </w:tcPr>
          <w:p w:rsidR="00AD4492" w:rsidRDefault="00AD4492" w:rsidP="00820FF1">
            <w:pPr>
              <w:pStyle w:val="TableParagraph"/>
              <w:spacing w:before="5"/>
              <w:ind w:left="78" w:right="66"/>
              <w:jc w:val="center"/>
              <w:rPr>
                <w:rFonts w:ascii="Calibri"/>
                <w:sz w:val="24"/>
              </w:rPr>
            </w:pPr>
            <w:r>
              <w:rPr>
                <w:rFonts w:ascii="Calibri"/>
                <w:spacing w:val="-5"/>
                <w:sz w:val="24"/>
              </w:rPr>
              <w:t>72</w:t>
            </w:r>
          </w:p>
        </w:tc>
      </w:tr>
      <w:tr w:rsidR="00AD4492">
        <w:trPr>
          <w:trHeight w:val="527"/>
        </w:trPr>
        <w:tc>
          <w:tcPr>
            <w:tcW w:w="5996" w:type="dxa"/>
            <w:shd w:val="clear" w:color="auto" w:fill="C5DFB3"/>
          </w:tcPr>
          <w:p w:rsidR="00AD4492" w:rsidRDefault="00AD4492">
            <w:pPr>
              <w:pStyle w:val="TableParagraph"/>
              <w:spacing w:line="292" w:lineRule="exact"/>
              <w:ind w:left="948" w:right="939"/>
              <w:jc w:val="center"/>
              <w:rPr>
                <w:rFonts w:ascii="Calibri" w:hAnsi="Calibri"/>
                <w:sz w:val="24"/>
              </w:rPr>
            </w:pPr>
            <w:proofErr w:type="spellStart"/>
            <w:r>
              <w:rPr>
                <w:rFonts w:ascii="Calibri" w:hAnsi="Calibri"/>
                <w:sz w:val="24"/>
              </w:rPr>
              <w:t>KurslardaGörevAlanÖğretmen</w:t>
            </w:r>
            <w:proofErr w:type="spellEnd"/>
            <w:r>
              <w:rPr>
                <w:rFonts w:ascii="Calibri" w:hAnsi="Calibri"/>
                <w:sz w:val="24"/>
              </w:rPr>
              <w:t xml:space="preserve"> Sayısı</w:t>
            </w:r>
          </w:p>
        </w:tc>
        <w:tc>
          <w:tcPr>
            <w:tcW w:w="2847" w:type="dxa"/>
          </w:tcPr>
          <w:p w:rsidR="00AD4492" w:rsidRDefault="00AD4492" w:rsidP="00820FF1">
            <w:pPr>
              <w:pStyle w:val="TableParagraph"/>
              <w:spacing w:before="5"/>
              <w:ind w:left="24"/>
              <w:jc w:val="center"/>
              <w:rPr>
                <w:rFonts w:ascii="Calibri"/>
                <w:sz w:val="24"/>
              </w:rPr>
            </w:pPr>
            <w:r>
              <w:rPr>
                <w:rFonts w:ascii="Calibri"/>
                <w:spacing w:val="-10"/>
                <w:sz w:val="24"/>
              </w:rPr>
              <w:t>5</w:t>
            </w:r>
          </w:p>
        </w:tc>
        <w:tc>
          <w:tcPr>
            <w:tcW w:w="2382" w:type="dxa"/>
          </w:tcPr>
          <w:p w:rsidR="00AD4492" w:rsidRDefault="00AD4492" w:rsidP="00820FF1">
            <w:pPr>
              <w:pStyle w:val="TableParagraph"/>
              <w:spacing w:before="5"/>
              <w:ind w:left="25"/>
              <w:jc w:val="center"/>
              <w:rPr>
                <w:rFonts w:ascii="Calibri"/>
                <w:sz w:val="24"/>
              </w:rPr>
            </w:pPr>
            <w:r>
              <w:rPr>
                <w:rFonts w:ascii="Calibri"/>
                <w:spacing w:val="-10"/>
                <w:sz w:val="24"/>
              </w:rPr>
              <w:t>5</w:t>
            </w:r>
          </w:p>
        </w:tc>
        <w:tc>
          <w:tcPr>
            <w:tcW w:w="2888" w:type="dxa"/>
          </w:tcPr>
          <w:p w:rsidR="00AD4492" w:rsidRDefault="00AD4492" w:rsidP="00820FF1">
            <w:pPr>
              <w:pStyle w:val="TableParagraph"/>
              <w:spacing w:before="5"/>
              <w:ind w:left="108" w:right="30"/>
              <w:jc w:val="center"/>
              <w:rPr>
                <w:rFonts w:ascii="Calibri"/>
                <w:sz w:val="24"/>
              </w:rPr>
            </w:pPr>
            <w:r>
              <w:rPr>
                <w:rFonts w:ascii="Calibri"/>
                <w:spacing w:val="-10"/>
                <w:sz w:val="24"/>
              </w:rPr>
              <w:t>6</w:t>
            </w:r>
          </w:p>
        </w:tc>
      </w:tr>
    </w:tbl>
    <w:p w:rsidR="00165B95" w:rsidRDefault="00EF129A">
      <w:pPr>
        <w:spacing w:line="222" w:lineRule="exact"/>
        <w:ind w:left="100"/>
        <w:rPr>
          <w:rFonts w:ascii="Palatino Linotype" w:hAnsi="Palatino Linotype"/>
          <w:i/>
          <w:sz w:val="18"/>
        </w:rPr>
      </w:pPr>
      <w:bookmarkStart w:id="54" w:name="_bookmark52"/>
      <w:bookmarkEnd w:id="54"/>
      <w:r>
        <w:rPr>
          <w:rFonts w:ascii="Palatino Linotype" w:hAnsi="Palatino Linotype"/>
          <w:i/>
          <w:color w:val="44536A"/>
          <w:sz w:val="18"/>
        </w:rPr>
        <w:t>Tablo25:GeçmişYıllarDYKDurumTablosu</w:t>
      </w:r>
    </w:p>
    <w:p w:rsidR="00165B95" w:rsidRDefault="00165B95">
      <w:pPr>
        <w:pStyle w:val="GvdeMetni"/>
        <w:spacing w:before="4"/>
        <w:rPr>
          <w:rFonts w:ascii="Palatino Linotype"/>
          <w:i/>
          <w:sz w:val="1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13"/>
        <w:gridCol w:w="2132"/>
        <w:gridCol w:w="2135"/>
        <w:gridCol w:w="2134"/>
      </w:tblGrid>
      <w:tr w:rsidR="00165B95">
        <w:trPr>
          <w:trHeight w:val="528"/>
        </w:trPr>
        <w:tc>
          <w:tcPr>
            <w:tcW w:w="7713" w:type="dxa"/>
            <w:shd w:val="clear" w:color="auto" w:fill="C5DFB3"/>
          </w:tcPr>
          <w:p w:rsidR="00165B95" w:rsidRDefault="00EF129A">
            <w:pPr>
              <w:pStyle w:val="TableParagraph"/>
              <w:spacing w:before="2"/>
              <w:ind w:left="1381" w:right="1379"/>
              <w:jc w:val="center"/>
              <w:rPr>
                <w:rFonts w:ascii="Calibri" w:hAnsi="Calibri"/>
                <w:sz w:val="24"/>
              </w:rPr>
            </w:pPr>
            <w:r>
              <w:rPr>
                <w:rFonts w:ascii="Calibri" w:hAnsi="Calibri"/>
                <w:sz w:val="24"/>
              </w:rPr>
              <w:t>OKULUNAKADEMİKBAŞARISI</w:t>
            </w:r>
          </w:p>
        </w:tc>
        <w:tc>
          <w:tcPr>
            <w:tcW w:w="2132" w:type="dxa"/>
            <w:shd w:val="clear" w:color="auto" w:fill="C5DFB3"/>
          </w:tcPr>
          <w:p w:rsidR="00165B95" w:rsidRDefault="00EF129A">
            <w:pPr>
              <w:pStyle w:val="TableParagraph"/>
              <w:spacing w:before="2"/>
              <w:ind w:left="541"/>
              <w:rPr>
                <w:rFonts w:ascii="Calibri"/>
                <w:sz w:val="24"/>
              </w:rPr>
            </w:pPr>
            <w:r>
              <w:rPr>
                <w:rFonts w:ascii="Calibri"/>
                <w:sz w:val="24"/>
              </w:rPr>
              <w:t>2020-2021</w:t>
            </w:r>
          </w:p>
        </w:tc>
        <w:tc>
          <w:tcPr>
            <w:tcW w:w="2135" w:type="dxa"/>
            <w:shd w:val="clear" w:color="auto" w:fill="C5DFB3"/>
          </w:tcPr>
          <w:p w:rsidR="00165B95" w:rsidRDefault="00EF129A">
            <w:pPr>
              <w:pStyle w:val="TableParagraph"/>
              <w:spacing w:before="2"/>
              <w:ind w:left="521" w:right="517"/>
              <w:jc w:val="center"/>
              <w:rPr>
                <w:rFonts w:ascii="Calibri"/>
                <w:sz w:val="24"/>
              </w:rPr>
            </w:pPr>
            <w:r>
              <w:rPr>
                <w:rFonts w:ascii="Calibri"/>
                <w:sz w:val="24"/>
              </w:rPr>
              <w:t>2021-2022</w:t>
            </w:r>
          </w:p>
        </w:tc>
        <w:tc>
          <w:tcPr>
            <w:tcW w:w="2134" w:type="dxa"/>
            <w:shd w:val="clear" w:color="auto" w:fill="C5DFB3"/>
          </w:tcPr>
          <w:p w:rsidR="00165B95" w:rsidRDefault="00EF129A">
            <w:pPr>
              <w:pStyle w:val="TableParagraph"/>
              <w:spacing w:before="2"/>
              <w:ind w:left="520" w:right="517"/>
              <w:jc w:val="center"/>
              <w:rPr>
                <w:rFonts w:ascii="Calibri"/>
                <w:sz w:val="24"/>
              </w:rPr>
            </w:pPr>
            <w:r>
              <w:rPr>
                <w:rFonts w:ascii="Calibri"/>
                <w:sz w:val="24"/>
              </w:rPr>
              <w:t>2022-2023</w:t>
            </w:r>
          </w:p>
        </w:tc>
      </w:tr>
      <w:tr w:rsidR="00165B95">
        <w:trPr>
          <w:trHeight w:val="525"/>
        </w:trPr>
        <w:tc>
          <w:tcPr>
            <w:tcW w:w="7713" w:type="dxa"/>
            <w:shd w:val="clear" w:color="auto" w:fill="C5DFB3"/>
          </w:tcPr>
          <w:p w:rsidR="00165B95" w:rsidRDefault="00EF129A">
            <w:pPr>
              <w:pStyle w:val="TableParagraph"/>
              <w:spacing w:line="292" w:lineRule="exact"/>
              <w:ind w:left="1381" w:right="1379"/>
              <w:jc w:val="center"/>
              <w:rPr>
                <w:rFonts w:ascii="Calibri" w:hAnsi="Calibri"/>
                <w:sz w:val="24"/>
              </w:rPr>
            </w:pPr>
            <w:proofErr w:type="spellStart"/>
            <w:r>
              <w:rPr>
                <w:rFonts w:ascii="Calibri" w:hAnsi="Calibri"/>
                <w:sz w:val="24"/>
              </w:rPr>
              <w:t>Sınavlaöğrencialanliselereyerleşenöğrencisayısı</w:t>
            </w:r>
            <w:proofErr w:type="spellEnd"/>
          </w:p>
        </w:tc>
        <w:tc>
          <w:tcPr>
            <w:tcW w:w="2132" w:type="dxa"/>
          </w:tcPr>
          <w:p w:rsidR="00165B95" w:rsidRDefault="00D364ED">
            <w:pPr>
              <w:pStyle w:val="TableParagraph"/>
              <w:spacing w:line="292" w:lineRule="exact"/>
              <w:ind w:left="62"/>
              <w:jc w:val="center"/>
              <w:rPr>
                <w:rFonts w:ascii="Calibri"/>
                <w:sz w:val="24"/>
              </w:rPr>
            </w:pPr>
            <w:r>
              <w:rPr>
                <w:rFonts w:ascii="Calibri"/>
                <w:sz w:val="24"/>
              </w:rPr>
              <w:t>1</w:t>
            </w:r>
          </w:p>
        </w:tc>
        <w:tc>
          <w:tcPr>
            <w:tcW w:w="2135" w:type="dxa"/>
          </w:tcPr>
          <w:p w:rsidR="00165B95" w:rsidRDefault="00D364ED">
            <w:pPr>
              <w:pStyle w:val="TableParagraph"/>
              <w:spacing w:line="292" w:lineRule="exact"/>
              <w:jc w:val="center"/>
              <w:rPr>
                <w:rFonts w:ascii="Calibri"/>
                <w:sz w:val="24"/>
              </w:rPr>
            </w:pPr>
            <w:r>
              <w:rPr>
                <w:rFonts w:ascii="Calibri"/>
                <w:sz w:val="24"/>
              </w:rPr>
              <w:t>7</w:t>
            </w:r>
          </w:p>
        </w:tc>
        <w:tc>
          <w:tcPr>
            <w:tcW w:w="2134" w:type="dxa"/>
          </w:tcPr>
          <w:p w:rsidR="00165B95" w:rsidRDefault="00D364ED">
            <w:pPr>
              <w:pStyle w:val="TableParagraph"/>
              <w:spacing w:line="292" w:lineRule="exact"/>
              <w:jc w:val="center"/>
              <w:rPr>
                <w:rFonts w:ascii="Calibri"/>
                <w:sz w:val="24"/>
              </w:rPr>
            </w:pPr>
            <w:r>
              <w:rPr>
                <w:rFonts w:ascii="Calibri"/>
                <w:sz w:val="24"/>
              </w:rPr>
              <w:t>2</w:t>
            </w:r>
          </w:p>
        </w:tc>
      </w:tr>
      <w:tr w:rsidR="00165B95">
        <w:trPr>
          <w:trHeight w:val="527"/>
        </w:trPr>
        <w:tc>
          <w:tcPr>
            <w:tcW w:w="7713" w:type="dxa"/>
            <w:shd w:val="clear" w:color="auto" w:fill="C5DFB3"/>
          </w:tcPr>
          <w:p w:rsidR="00165B95" w:rsidRDefault="00EF129A">
            <w:pPr>
              <w:pStyle w:val="TableParagraph"/>
              <w:spacing w:line="292" w:lineRule="exact"/>
              <w:ind w:left="1381" w:right="1376"/>
              <w:jc w:val="center"/>
              <w:rPr>
                <w:rFonts w:ascii="Calibri" w:hAnsi="Calibri"/>
                <w:sz w:val="24"/>
              </w:rPr>
            </w:pPr>
            <w:proofErr w:type="spellStart"/>
            <w:r>
              <w:rPr>
                <w:rFonts w:ascii="Calibri" w:hAnsi="Calibri"/>
                <w:sz w:val="24"/>
              </w:rPr>
              <w:t>İlbaşarısırası</w:t>
            </w:r>
            <w:proofErr w:type="spellEnd"/>
          </w:p>
        </w:tc>
        <w:tc>
          <w:tcPr>
            <w:tcW w:w="2132" w:type="dxa"/>
          </w:tcPr>
          <w:p w:rsidR="00165B95" w:rsidRDefault="00D364ED">
            <w:pPr>
              <w:pStyle w:val="TableParagraph"/>
              <w:spacing w:line="292" w:lineRule="exact"/>
              <w:ind w:right="45"/>
              <w:jc w:val="center"/>
              <w:rPr>
                <w:rFonts w:ascii="Calibri"/>
                <w:sz w:val="24"/>
              </w:rPr>
            </w:pPr>
            <w:r>
              <w:rPr>
                <w:rFonts w:ascii="Calibri"/>
                <w:sz w:val="24"/>
              </w:rPr>
              <w:t>0</w:t>
            </w:r>
          </w:p>
        </w:tc>
        <w:tc>
          <w:tcPr>
            <w:tcW w:w="2135" w:type="dxa"/>
          </w:tcPr>
          <w:p w:rsidR="00165B95" w:rsidRDefault="00D364ED">
            <w:pPr>
              <w:pStyle w:val="TableParagraph"/>
              <w:spacing w:line="292" w:lineRule="exact"/>
              <w:ind w:right="50"/>
              <w:jc w:val="center"/>
              <w:rPr>
                <w:rFonts w:ascii="Calibri"/>
                <w:sz w:val="24"/>
              </w:rPr>
            </w:pPr>
            <w:r>
              <w:rPr>
                <w:rFonts w:ascii="Calibri"/>
                <w:sz w:val="24"/>
              </w:rPr>
              <w:t>0</w:t>
            </w:r>
          </w:p>
        </w:tc>
        <w:tc>
          <w:tcPr>
            <w:tcW w:w="2134" w:type="dxa"/>
          </w:tcPr>
          <w:p w:rsidR="00165B95" w:rsidRDefault="00D364ED">
            <w:pPr>
              <w:pStyle w:val="TableParagraph"/>
              <w:spacing w:line="292" w:lineRule="exact"/>
              <w:ind w:right="51"/>
              <w:jc w:val="center"/>
              <w:rPr>
                <w:rFonts w:ascii="Calibri"/>
                <w:sz w:val="24"/>
              </w:rPr>
            </w:pPr>
            <w:r>
              <w:rPr>
                <w:rFonts w:ascii="Calibri"/>
                <w:sz w:val="24"/>
              </w:rPr>
              <w:t>0</w:t>
            </w:r>
          </w:p>
        </w:tc>
      </w:tr>
      <w:tr w:rsidR="00D364ED">
        <w:trPr>
          <w:trHeight w:val="525"/>
        </w:trPr>
        <w:tc>
          <w:tcPr>
            <w:tcW w:w="7713" w:type="dxa"/>
            <w:shd w:val="clear" w:color="auto" w:fill="C5DFB3"/>
          </w:tcPr>
          <w:p w:rsidR="00D364ED" w:rsidRDefault="00D364ED">
            <w:pPr>
              <w:pStyle w:val="TableParagraph"/>
              <w:spacing w:line="292" w:lineRule="exact"/>
              <w:ind w:left="1381" w:right="1377"/>
              <w:jc w:val="center"/>
              <w:rPr>
                <w:rFonts w:ascii="Calibri" w:hAnsi="Calibri"/>
                <w:sz w:val="24"/>
              </w:rPr>
            </w:pPr>
            <w:r>
              <w:rPr>
                <w:rFonts w:ascii="Calibri" w:hAnsi="Calibri"/>
                <w:sz w:val="24"/>
              </w:rPr>
              <w:t>Sınıfını doğrudan geçen öğrenci oranı</w:t>
            </w:r>
          </w:p>
        </w:tc>
        <w:tc>
          <w:tcPr>
            <w:tcW w:w="2132" w:type="dxa"/>
          </w:tcPr>
          <w:p w:rsidR="00D364ED" w:rsidRDefault="00D364ED" w:rsidP="00820FF1">
            <w:pPr>
              <w:pStyle w:val="TableParagraph"/>
              <w:spacing w:before="6"/>
              <w:ind w:left="80" w:right="105"/>
              <w:jc w:val="center"/>
              <w:rPr>
                <w:rFonts w:ascii="Calibri"/>
                <w:sz w:val="24"/>
              </w:rPr>
            </w:pPr>
            <w:r>
              <w:rPr>
                <w:rFonts w:ascii="Calibri"/>
                <w:spacing w:val="-4"/>
                <w:sz w:val="24"/>
              </w:rPr>
              <w:t>%100</w:t>
            </w:r>
          </w:p>
        </w:tc>
        <w:tc>
          <w:tcPr>
            <w:tcW w:w="2135" w:type="dxa"/>
          </w:tcPr>
          <w:p w:rsidR="00D364ED" w:rsidRDefault="00D364ED" w:rsidP="00820FF1">
            <w:pPr>
              <w:pStyle w:val="TableParagraph"/>
              <w:spacing w:before="6"/>
              <w:ind w:left="76" w:right="105"/>
              <w:jc w:val="center"/>
              <w:rPr>
                <w:rFonts w:ascii="Calibri"/>
                <w:sz w:val="24"/>
              </w:rPr>
            </w:pPr>
            <w:r>
              <w:rPr>
                <w:rFonts w:ascii="Calibri"/>
                <w:spacing w:val="-4"/>
                <w:sz w:val="24"/>
              </w:rPr>
              <w:t>%100</w:t>
            </w:r>
          </w:p>
        </w:tc>
        <w:tc>
          <w:tcPr>
            <w:tcW w:w="2134" w:type="dxa"/>
          </w:tcPr>
          <w:p w:rsidR="00D364ED" w:rsidRDefault="00D364ED" w:rsidP="00820FF1">
            <w:pPr>
              <w:pStyle w:val="TableParagraph"/>
              <w:spacing w:before="6"/>
              <w:ind w:left="78" w:right="105"/>
              <w:jc w:val="center"/>
              <w:rPr>
                <w:rFonts w:ascii="Calibri"/>
                <w:sz w:val="24"/>
              </w:rPr>
            </w:pPr>
            <w:r>
              <w:rPr>
                <w:rFonts w:ascii="Calibri"/>
                <w:spacing w:val="-4"/>
                <w:sz w:val="24"/>
              </w:rPr>
              <w:t>%100</w:t>
            </w:r>
          </w:p>
        </w:tc>
      </w:tr>
      <w:tr w:rsidR="00D364ED">
        <w:trPr>
          <w:trHeight w:val="527"/>
        </w:trPr>
        <w:tc>
          <w:tcPr>
            <w:tcW w:w="7713" w:type="dxa"/>
            <w:shd w:val="clear" w:color="auto" w:fill="C5DFB3"/>
          </w:tcPr>
          <w:p w:rsidR="00D364ED" w:rsidRDefault="00D364ED">
            <w:pPr>
              <w:pStyle w:val="TableParagraph"/>
              <w:spacing w:line="292" w:lineRule="exact"/>
              <w:ind w:left="1381" w:right="1375"/>
              <w:jc w:val="center"/>
              <w:rPr>
                <w:rFonts w:ascii="Calibri" w:hAnsi="Calibri"/>
                <w:sz w:val="24"/>
              </w:rPr>
            </w:pPr>
            <w:r>
              <w:rPr>
                <w:rFonts w:ascii="Calibri" w:hAnsi="Calibri"/>
                <w:sz w:val="24"/>
              </w:rPr>
              <w:t>Sınıf tekrarı yapan öğrenci oranı</w:t>
            </w:r>
          </w:p>
        </w:tc>
        <w:tc>
          <w:tcPr>
            <w:tcW w:w="2132" w:type="dxa"/>
          </w:tcPr>
          <w:p w:rsidR="00D364ED" w:rsidRDefault="00D364ED" w:rsidP="00820FF1">
            <w:pPr>
              <w:pStyle w:val="TableParagraph"/>
              <w:spacing w:before="6"/>
              <w:ind w:left="105" w:right="25"/>
              <w:jc w:val="center"/>
              <w:rPr>
                <w:rFonts w:ascii="Calibri"/>
                <w:sz w:val="24"/>
              </w:rPr>
            </w:pPr>
            <w:r>
              <w:rPr>
                <w:rFonts w:ascii="Calibri"/>
                <w:spacing w:val="-10"/>
                <w:sz w:val="24"/>
              </w:rPr>
              <w:t>0</w:t>
            </w:r>
          </w:p>
        </w:tc>
        <w:tc>
          <w:tcPr>
            <w:tcW w:w="2135" w:type="dxa"/>
          </w:tcPr>
          <w:p w:rsidR="00D364ED" w:rsidRDefault="00D364ED" w:rsidP="00820FF1">
            <w:pPr>
              <w:pStyle w:val="TableParagraph"/>
              <w:spacing w:before="6"/>
              <w:ind w:left="105" w:right="29"/>
              <w:jc w:val="center"/>
              <w:rPr>
                <w:rFonts w:ascii="Calibri"/>
                <w:sz w:val="24"/>
              </w:rPr>
            </w:pPr>
            <w:r>
              <w:rPr>
                <w:rFonts w:ascii="Calibri"/>
                <w:spacing w:val="-10"/>
                <w:sz w:val="24"/>
              </w:rPr>
              <w:t>0</w:t>
            </w:r>
          </w:p>
        </w:tc>
        <w:tc>
          <w:tcPr>
            <w:tcW w:w="2134" w:type="dxa"/>
          </w:tcPr>
          <w:p w:rsidR="00D364ED" w:rsidRDefault="00D364ED" w:rsidP="00820FF1">
            <w:pPr>
              <w:pStyle w:val="TableParagraph"/>
              <w:spacing w:before="6"/>
              <w:ind w:left="105" w:right="27"/>
              <w:jc w:val="center"/>
              <w:rPr>
                <w:rFonts w:ascii="Calibri"/>
                <w:sz w:val="24"/>
              </w:rPr>
            </w:pPr>
            <w:r>
              <w:rPr>
                <w:rFonts w:ascii="Calibri"/>
                <w:spacing w:val="-10"/>
                <w:sz w:val="24"/>
              </w:rPr>
              <w:t>0</w:t>
            </w:r>
          </w:p>
        </w:tc>
      </w:tr>
    </w:tbl>
    <w:p w:rsidR="00165B95" w:rsidRDefault="00EF129A">
      <w:pPr>
        <w:ind w:left="100"/>
        <w:rPr>
          <w:rFonts w:ascii="Palatino Linotype" w:hAnsi="Palatino Linotype"/>
          <w:i/>
          <w:sz w:val="18"/>
        </w:rPr>
      </w:pPr>
      <w:bookmarkStart w:id="55" w:name="_bookmark53"/>
      <w:bookmarkEnd w:id="55"/>
      <w:r>
        <w:rPr>
          <w:rFonts w:ascii="Palatino Linotype" w:hAnsi="Palatino Linotype"/>
          <w:i/>
          <w:color w:val="44536A"/>
          <w:sz w:val="18"/>
        </w:rPr>
        <w:t>Tablo26:GeçmişYıllarAkademikBaşarıDurumTablosu</w:t>
      </w:r>
    </w:p>
    <w:p w:rsidR="00165B95" w:rsidRDefault="00165B95">
      <w:pPr>
        <w:rPr>
          <w:rFonts w:ascii="Palatino Linotype" w:hAnsi="Palatino Linotype"/>
          <w:sz w:val="18"/>
        </w:rPr>
        <w:sectPr w:rsidR="00165B95" w:rsidSect="005321AA">
          <w:pgSz w:w="16850" w:h="11920" w:orient="landscape"/>
          <w:pgMar w:top="380" w:right="920" w:bottom="280" w:left="134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2"/>
        <w:gridCol w:w="202"/>
        <w:gridCol w:w="1387"/>
        <w:gridCol w:w="294"/>
        <w:gridCol w:w="894"/>
        <w:gridCol w:w="450"/>
        <w:gridCol w:w="632"/>
        <w:gridCol w:w="431"/>
        <w:gridCol w:w="1093"/>
        <w:gridCol w:w="290"/>
        <w:gridCol w:w="898"/>
        <w:gridCol w:w="206"/>
        <w:gridCol w:w="876"/>
        <w:gridCol w:w="218"/>
        <w:gridCol w:w="1306"/>
        <w:gridCol w:w="77"/>
        <w:gridCol w:w="1104"/>
        <w:gridCol w:w="6"/>
        <w:gridCol w:w="1086"/>
      </w:tblGrid>
      <w:tr w:rsidR="00165B95">
        <w:trPr>
          <w:trHeight w:val="525"/>
        </w:trPr>
        <w:tc>
          <w:tcPr>
            <w:tcW w:w="2864" w:type="dxa"/>
            <w:gridSpan w:val="2"/>
            <w:vMerge w:val="restart"/>
            <w:shd w:val="clear" w:color="auto" w:fill="C5DFB3"/>
          </w:tcPr>
          <w:p w:rsidR="00165B95" w:rsidRDefault="00165B95">
            <w:pPr>
              <w:pStyle w:val="TableParagraph"/>
              <w:spacing w:before="2"/>
              <w:rPr>
                <w:rFonts w:ascii="Palatino Linotype"/>
                <w:i/>
                <w:sz w:val="28"/>
              </w:rPr>
            </w:pPr>
          </w:p>
          <w:p w:rsidR="00165B95" w:rsidRDefault="00EF129A">
            <w:pPr>
              <w:pStyle w:val="TableParagraph"/>
              <w:ind w:left="325" w:right="318"/>
              <w:jc w:val="center"/>
              <w:rPr>
                <w:rFonts w:ascii="Calibri" w:hAnsi="Calibri"/>
                <w:sz w:val="24"/>
              </w:rPr>
            </w:pPr>
            <w:r>
              <w:rPr>
                <w:rFonts w:ascii="Calibri" w:hAnsi="Calibri"/>
                <w:sz w:val="24"/>
              </w:rPr>
              <w:t>OKULFAALİYETLERİNE</w:t>
            </w:r>
          </w:p>
          <w:p w:rsidR="00165B95" w:rsidRDefault="00EF129A">
            <w:pPr>
              <w:pStyle w:val="TableParagraph"/>
              <w:spacing w:before="72"/>
              <w:ind w:left="325" w:right="317"/>
              <w:jc w:val="center"/>
              <w:rPr>
                <w:rFonts w:ascii="Calibri"/>
                <w:sz w:val="24"/>
              </w:rPr>
            </w:pPr>
            <w:r>
              <w:rPr>
                <w:rFonts w:ascii="Calibri"/>
                <w:sz w:val="24"/>
              </w:rPr>
              <w:t>KATILIM</w:t>
            </w:r>
          </w:p>
        </w:tc>
        <w:tc>
          <w:tcPr>
            <w:tcW w:w="4088" w:type="dxa"/>
            <w:gridSpan w:val="6"/>
            <w:shd w:val="clear" w:color="auto" w:fill="C5DFB3"/>
          </w:tcPr>
          <w:p w:rsidR="00165B95" w:rsidRDefault="00EF129A">
            <w:pPr>
              <w:pStyle w:val="TableParagraph"/>
              <w:spacing w:line="284" w:lineRule="exact"/>
              <w:ind w:left="1103"/>
              <w:rPr>
                <w:rFonts w:ascii="Calibri"/>
                <w:sz w:val="24"/>
              </w:rPr>
            </w:pPr>
            <w:proofErr w:type="spellStart"/>
            <w:r>
              <w:rPr>
                <w:rFonts w:ascii="Calibri"/>
                <w:sz w:val="24"/>
              </w:rPr>
              <w:t>KutlamaEtkinlikleri</w:t>
            </w:r>
            <w:proofErr w:type="spellEnd"/>
          </w:p>
        </w:tc>
        <w:tc>
          <w:tcPr>
            <w:tcW w:w="3581" w:type="dxa"/>
            <w:gridSpan w:val="6"/>
            <w:shd w:val="clear" w:color="auto" w:fill="C5DFB3"/>
          </w:tcPr>
          <w:p w:rsidR="00165B95" w:rsidRDefault="00EF129A">
            <w:pPr>
              <w:pStyle w:val="TableParagraph"/>
              <w:spacing w:line="284" w:lineRule="exact"/>
              <w:ind w:left="1118"/>
              <w:rPr>
                <w:rFonts w:ascii="Calibri" w:hAnsi="Calibri"/>
                <w:sz w:val="24"/>
              </w:rPr>
            </w:pPr>
            <w:r>
              <w:rPr>
                <w:rFonts w:ascii="Calibri" w:hAnsi="Calibri"/>
                <w:sz w:val="24"/>
              </w:rPr>
              <w:t>Anma Günleri</w:t>
            </w:r>
          </w:p>
        </w:tc>
        <w:tc>
          <w:tcPr>
            <w:tcW w:w="3579" w:type="dxa"/>
            <w:gridSpan w:val="5"/>
            <w:shd w:val="clear" w:color="auto" w:fill="C5DFB3"/>
          </w:tcPr>
          <w:p w:rsidR="00165B95" w:rsidRDefault="00EF129A">
            <w:pPr>
              <w:pStyle w:val="TableParagraph"/>
              <w:spacing w:line="284" w:lineRule="exact"/>
              <w:ind w:left="1272" w:right="1266"/>
              <w:jc w:val="center"/>
              <w:rPr>
                <w:rFonts w:ascii="Calibri"/>
                <w:sz w:val="24"/>
              </w:rPr>
            </w:pPr>
            <w:r>
              <w:rPr>
                <w:rFonts w:ascii="Calibri"/>
                <w:sz w:val="24"/>
              </w:rPr>
              <w:t>Kermesler</w:t>
            </w:r>
          </w:p>
        </w:tc>
      </w:tr>
      <w:tr w:rsidR="00165B95">
        <w:trPr>
          <w:trHeight w:val="1132"/>
        </w:trPr>
        <w:tc>
          <w:tcPr>
            <w:tcW w:w="2864" w:type="dxa"/>
            <w:gridSpan w:val="2"/>
            <w:vMerge/>
            <w:tcBorders>
              <w:top w:val="nil"/>
            </w:tcBorders>
            <w:shd w:val="clear" w:color="auto" w:fill="C5DFB3"/>
          </w:tcPr>
          <w:p w:rsidR="00165B95" w:rsidRDefault="00165B95">
            <w:pPr>
              <w:rPr>
                <w:sz w:val="2"/>
                <w:szCs w:val="2"/>
              </w:rPr>
            </w:pPr>
          </w:p>
        </w:tc>
        <w:tc>
          <w:tcPr>
            <w:tcW w:w="1681" w:type="dxa"/>
            <w:gridSpan w:val="2"/>
            <w:shd w:val="clear" w:color="auto" w:fill="C5DFB3"/>
          </w:tcPr>
          <w:p w:rsidR="00165B95" w:rsidRDefault="00EF129A">
            <w:pPr>
              <w:pStyle w:val="TableParagraph"/>
              <w:spacing w:before="176" w:line="300" w:lineRule="auto"/>
              <w:ind w:left="616" w:right="91" w:hanging="504"/>
              <w:rPr>
                <w:rFonts w:ascii="Calibri" w:hAnsi="Calibri"/>
                <w:sz w:val="20"/>
              </w:rPr>
            </w:pPr>
            <w:r>
              <w:rPr>
                <w:rFonts w:ascii="Calibri" w:hAnsi="Calibri"/>
                <w:spacing w:val="-1"/>
                <w:sz w:val="20"/>
              </w:rPr>
              <w:t xml:space="preserve">Görevli </w:t>
            </w:r>
            <w:proofErr w:type="spellStart"/>
            <w:r>
              <w:rPr>
                <w:rFonts w:ascii="Calibri" w:hAnsi="Calibri"/>
                <w:sz w:val="20"/>
              </w:rPr>
              <w:t>ÖğretmenSayısı</w:t>
            </w:r>
            <w:proofErr w:type="spellEnd"/>
          </w:p>
        </w:tc>
        <w:tc>
          <w:tcPr>
            <w:tcW w:w="1344" w:type="dxa"/>
            <w:gridSpan w:val="2"/>
            <w:shd w:val="clear" w:color="auto" w:fill="C5DFB3"/>
          </w:tcPr>
          <w:p w:rsidR="00165B95" w:rsidRDefault="00EF129A">
            <w:pPr>
              <w:pStyle w:val="TableParagraph"/>
              <w:spacing w:before="176" w:line="300" w:lineRule="auto"/>
              <w:ind w:left="107" w:right="99" w:firstLine="283"/>
              <w:rPr>
                <w:rFonts w:ascii="Calibri" w:hAnsi="Calibri"/>
                <w:sz w:val="20"/>
              </w:rPr>
            </w:pPr>
            <w:proofErr w:type="spellStart"/>
            <w:r>
              <w:rPr>
                <w:rFonts w:ascii="Calibri" w:hAnsi="Calibri"/>
                <w:sz w:val="20"/>
              </w:rPr>
              <w:t>Katılan</w:t>
            </w:r>
            <w:r>
              <w:rPr>
                <w:rFonts w:ascii="Calibri" w:hAnsi="Calibri"/>
                <w:spacing w:val="-1"/>
                <w:sz w:val="20"/>
              </w:rPr>
              <w:t>Öğrenci</w:t>
            </w:r>
            <w:r>
              <w:rPr>
                <w:rFonts w:ascii="Calibri" w:hAnsi="Calibri"/>
                <w:sz w:val="20"/>
              </w:rPr>
              <w:t>Sayısı</w:t>
            </w:r>
            <w:proofErr w:type="spellEnd"/>
          </w:p>
        </w:tc>
        <w:tc>
          <w:tcPr>
            <w:tcW w:w="1063" w:type="dxa"/>
            <w:gridSpan w:val="2"/>
            <w:shd w:val="clear" w:color="auto" w:fill="C5DFB3"/>
          </w:tcPr>
          <w:p w:rsidR="00165B95" w:rsidRDefault="00EF129A">
            <w:pPr>
              <w:pStyle w:val="TableParagraph"/>
              <w:spacing w:before="176" w:line="300" w:lineRule="auto"/>
              <w:ind w:left="313" w:right="56" w:hanging="238"/>
              <w:rPr>
                <w:rFonts w:ascii="Calibri" w:hAnsi="Calibri"/>
                <w:sz w:val="20"/>
              </w:rPr>
            </w:pPr>
            <w:r>
              <w:rPr>
                <w:rFonts w:ascii="Calibri" w:hAnsi="Calibri"/>
                <w:spacing w:val="-1"/>
                <w:sz w:val="20"/>
              </w:rPr>
              <w:t xml:space="preserve">Katılan </w:t>
            </w:r>
            <w:proofErr w:type="spellStart"/>
            <w:r>
              <w:rPr>
                <w:rFonts w:ascii="Calibri" w:hAnsi="Calibri"/>
                <w:sz w:val="20"/>
              </w:rPr>
              <w:t>Velisayısı</w:t>
            </w:r>
            <w:proofErr w:type="spellEnd"/>
          </w:p>
        </w:tc>
        <w:tc>
          <w:tcPr>
            <w:tcW w:w="1383" w:type="dxa"/>
            <w:gridSpan w:val="2"/>
            <w:shd w:val="clear" w:color="auto" w:fill="C5DFB3"/>
          </w:tcPr>
          <w:p w:rsidR="00165B95" w:rsidRDefault="00EF129A">
            <w:pPr>
              <w:pStyle w:val="TableParagraph"/>
              <w:spacing w:before="22" w:line="300" w:lineRule="auto"/>
              <w:ind w:left="277" w:right="269" w:firstLine="2"/>
              <w:jc w:val="center"/>
              <w:rPr>
                <w:rFonts w:ascii="Calibri" w:hAnsi="Calibri"/>
                <w:sz w:val="20"/>
              </w:rPr>
            </w:pPr>
            <w:proofErr w:type="spellStart"/>
            <w:r>
              <w:rPr>
                <w:rFonts w:ascii="Calibri" w:hAnsi="Calibri"/>
                <w:sz w:val="20"/>
              </w:rPr>
              <w:t>Görevli</w:t>
            </w:r>
            <w:r>
              <w:rPr>
                <w:rFonts w:ascii="Calibri" w:hAnsi="Calibri"/>
                <w:spacing w:val="-1"/>
                <w:sz w:val="20"/>
              </w:rPr>
              <w:t>Öğretmen</w:t>
            </w:r>
            <w:r>
              <w:rPr>
                <w:rFonts w:ascii="Calibri" w:hAnsi="Calibri"/>
                <w:sz w:val="20"/>
              </w:rPr>
              <w:t>Sayısı</w:t>
            </w:r>
            <w:proofErr w:type="spellEnd"/>
          </w:p>
        </w:tc>
        <w:tc>
          <w:tcPr>
            <w:tcW w:w="1104" w:type="dxa"/>
            <w:gridSpan w:val="2"/>
            <w:shd w:val="clear" w:color="auto" w:fill="C5DFB3"/>
          </w:tcPr>
          <w:p w:rsidR="00165B95" w:rsidRDefault="00EF129A">
            <w:pPr>
              <w:pStyle w:val="TableParagraph"/>
              <w:spacing w:before="22" w:line="300" w:lineRule="auto"/>
              <w:ind w:left="234" w:right="229" w:firstLine="36"/>
              <w:jc w:val="both"/>
              <w:rPr>
                <w:rFonts w:ascii="Calibri" w:hAnsi="Calibri"/>
                <w:sz w:val="20"/>
              </w:rPr>
            </w:pPr>
            <w:proofErr w:type="spellStart"/>
            <w:r>
              <w:rPr>
                <w:rFonts w:ascii="Calibri" w:hAnsi="Calibri"/>
                <w:sz w:val="20"/>
              </w:rPr>
              <w:t>Katılan</w:t>
            </w:r>
            <w:r>
              <w:rPr>
                <w:rFonts w:ascii="Calibri" w:hAnsi="Calibri"/>
                <w:spacing w:val="-1"/>
                <w:sz w:val="20"/>
              </w:rPr>
              <w:t>Öğrenci</w:t>
            </w:r>
            <w:r>
              <w:rPr>
                <w:rFonts w:ascii="Calibri" w:hAnsi="Calibri"/>
                <w:sz w:val="20"/>
              </w:rPr>
              <w:t>Sayısı</w:t>
            </w:r>
            <w:proofErr w:type="spellEnd"/>
          </w:p>
        </w:tc>
        <w:tc>
          <w:tcPr>
            <w:tcW w:w="1094" w:type="dxa"/>
            <w:gridSpan w:val="2"/>
            <w:shd w:val="clear" w:color="auto" w:fill="C5DFB3"/>
          </w:tcPr>
          <w:p w:rsidR="00165B95" w:rsidRDefault="00EF129A">
            <w:pPr>
              <w:pStyle w:val="TableParagraph"/>
              <w:spacing w:before="176" w:line="300" w:lineRule="auto"/>
              <w:ind w:left="327" w:right="63" w:hanging="236"/>
              <w:rPr>
                <w:rFonts w:ascii="Calibri" w:hAnsi="Calibri"/>
                <w:sz w:val="20"/>
              </w:rPr>
            </w:pPr>
            <w:r>
              <w:rPr>
                <w:rFonts w:ascii="Calibri" w:hAnsi="Calibri"/>
                <w:sz w:val="20"/>
              </w:rPr>
              <w:t xml:space="preserve">Katılan </w:t>
            </w:r>
            <w:proofErr w:type="spellStart"/>
            <w:r>
              <w:rPr>
                <w:rFonts w:ascii="Calibri" w:hAnsi="Calibri"/>
                <w:sz w:val="20"/>
              </w:rPr>
              <w:t>Velisayısı</w:t>
            </w:r>
            <w:proofErr w:type="spellEnd"/>
          </w:p>
        </w:tc>
        <w:tc>
          <w:tcPr>
            <w:tcW w:w="1383" w:type="dxa"/>
            <w:gridSpan w:val="2"/>
            <w:shd w:val="clear" w:color="auto" w:fill="C5DFB3"/>
          </w:tcPr>
          <w:p w:rsidR="00165B95" w:rsidRDefault="00EF129A">
            <w:pPr>
              <w:pStyle w:val="TableParagraph"/>
              <w:spacing w:before="22" w:line="300" w:lineRule="auto"/>
              <w:ind w:left="277" w:right="268" w:firstLine="2"/>
              <w:jc w:val="center"/>
              <w:rPr>
                <w:rFonts w:ascii="Calibri" w:hAnsi="Calibri"/>
                <w:sz w:val="20"/>
              </w:rPr>
            </w:pPr>
            <w:proofErr w:type="spellStart"/>
            <w:r>
              <w:rPr>
                <w:rFonts w:ascii="Calibri" w:hAnsi="Calibri"/>
                <w:sz w:val="20"/>
              </w:rPr>
              <w:t>Görevli</w:t>
            </w:r>
            <w:r>
              <w:rPr>
                <w:rFonts w:ascii="Calibri" w:hAnsi="Calibri"/>
                <w:spacing w:val="-1"/>
                <w:sz w:val="20"/>
              </w:rPr>
              <w:t>Öğretmen</w:t>
            </w:r>
            <w:r>
              <w:rPr>
                <w:rFonts w:ascii="Calibri" w:hAnsi="Calibri"/>
                <w:sz w:val="20"/>
              </w:rPr>
              <w:t>Sayısı</w:t>
            </w:r>
            <w:proofErr w:type="spellEnd"/>
          </w:p>
        </w:tc>
        <w:tc>
          <w:tcPr>
            <w:tcW w:w="1104" w:type="dxa"/>
            <w:shd w:val="clear" w:color="auto" w:fill="C5DFB3"/>
          </w:tcPr>
          <w:p w:rsidR="00165B95" w:rsidRDefault="00EF129A">
            <w:pPr>
              <w:pStyle w:val="TableParagraph"/>
              <w:spacing w:before="22" w:line="300" w:lineRule="auto"/>
              <w:ind w:left="234" w:right="228" w:firstLine="36"/>
              <w:jc w:val="both"/>
              <w:rPr>
                <w:rFonts w:ascii="Calibri" w:hAnsi="Calibri"/>
                <w:sz w:val="20"/>
              </w:rPr>
            </w:pPr>
            <w:proofErr w:type="spellStart"/>
            <w:r>
              <w:rPr>
                <w:rFonts w:ascii="Calibri" w:hAnsi="Calibri"/>
                <w:sz w:val="20"/>
              </w:rPr>
              <w:t>Katılan</w:t>
            </w:r>
            <w:r>
              <w:rPr>
                <w:rFonts w:ascii="Calibri" w:hAnsi="Calibri"/>
                <w:spacing w:val="-1"/>
                <w:sz w:val="20"/>
              </w:rPr>
              <w:t>Öğrenci</w:t>
            </w:r>
            <w:r>
              <w:rPr>
                <w:rFonts w:ascii="Calibri" w:hAnsi="Calibri"/>
                <w:sz w:val="20"/>
              </w:rPr>
              <w:t>Sayısı</w:t>
            </w:r>
            <w:proofErr w:type="spellEnd"/>
          </w:p>
        </w:tc>
        <w:tc>
          <w:tcPr>
            <w:tcW w:w="1092" w:type="dxa"/>
            <w:gridSpan w:val="2"/>
            <w:shd w:val="clear" w:color="auto" w:fill="C5DFB3"/>
          </w:tcPr>
          <w:p w:rsidR="00165B95" w:rsidRDefault="00EF129A">
            <w:pPr>
              <w:pStyle w:val="TableParagraph"/>
              <w:spacing w:before="176" w:line="300" w:lineRule="auto"/>
              <w:ind w:left="328" w:right="70" w:hanging="238"/>
              <w:rPr>
                <w:rFonts w:ascii="Calibri" w:hAnsi="Calibri"/>
                <w:sz w:val="20"/>
              </w:rPr>
            </w:pPr>
            <w:r>
              <w:rPr>
                <w:rFonts w:ascii="Calibri" w:hAnsi="Calibri"/>
                <w:spacing w:val="-1"/>
                <w:sz w:val="20"/>
              </w:rPr>
              <w:t xml:space="preserve">Katılan </w:t>
            </w:r>
            <w:proofErr w:type="spellStart"/>
            <w:r>
              <w:rPr>
                <w:rFonts w:ascii="Calibri" w:hAnsi="Calibri"/>
                <w:sz w:val="20"/>
              </w:rPr>
              <w:t>Velisayısı</w:t>
            </w:r>
            <w:proofErr w:type="spellEnd"/>
          </w:p>
        </w:tc>
      </w:tr>
      <w:tr w:rsidR="00165B95" w:rsidTr="00D364ED">
        <w:trPr>
          <w:trHeight w:val="527"/>
        </w:trPr>
        <w:tc>
          <w:tcPr>
            <w:tcW w:w="2662" w:type="dxa"/>
            <w:vMerge w:val="restart"/>
            <w:shd w:val="clear" w:color="auto" w:fill="C5DFB3"/>
          </w:tcPr>
          <w:p w:rsidR="00165B95" w:rsidRDefault="00165B95">
            <w:pPr>
              <w:pStyle w:val="TableParagraph"/>
              <w:spacing w:before="2"/>
              <w:rPr>
                <w:rFonts w:ascii="Palatino Linotype"/>
                <w:i/>
                <w:sz w:val="17"/>
              </w:rPr>
            </w:pPr>
          </w:p>
          <w:p w:rsidR="00165B95" w:rsidRDefault="00EF129A">
            <w:pPr>
              <w:pStyle w:val="TableParagraph"/>
              <w:spacing w:line="300" w:lineRule="auto"/>
              <w:ind w:left="107" w:right="89" w:firstLine="427"/>
              <w:rPr>
                <w:rFonts w:ascii="Calibri" w:hAnsi="Calibri"/>
                <w:sz w:val="24"/>
              </w:rPr>
            </w:pPr>
            <w:r>
              <w:rPr>
                <w:rFonts w:ascii="Calibri" w:hAnsi="Calibri"/>
                <w:sz w:val="24"/>
              </w:rPr>
              <w:t>OKUL KÜLTÜRELFAALİYETLERİNEKATILIM</w:t>
            </w:r>
          </w:p>
        </w:tc>
        <w:tc>
          <w:tcPr>
            <w:tcW w:w="3859" w:type="dxa"/>
            <w:gridSpan w:val="6"/>
            <w:shd w:val="clear" w:color="auto" w:fill="C5DFB3"/>
          </w:tcPr>
          <w:p w:rsidR="00165B95" w:rsidRDefault="00EF129A">
            <w:pPr>
              <w:pStyle w:val="TableParagraph"/>
              <w:spacing w:before="1"/>
              <w:ind w:left="1514" w:right="1505"/>
              <w:jc w:val="center"/>
              <w:rPr>
                <w:rFonts w:ascii="Calibri" w:hAnsi="Calibri"/>
                <w:sz w:val="24"/>
              </w:rPr>
            </w:pPr>
            <w:r>
              <w:rPr>
                <w:rFonts w:ascii="Calibri" w:hAnsi="Calibri"/>
                <w:sz w:val="24"/>
              </w:rPr>
              <w:t>GEZİLER</w:t>
            </w:r>
          </w:p>
        </w:tc>
        <w:tc>
          <w:tcPr>
            <w:tcW w:w="3794" w:type="dxa"/>
            <w:gridSpan w:val="6"/>
            <w:shd w:val="clear" w:color="auto" w:fill="C5DFB3"/>
          </w:tcPr>
          <w:p w:rsidR="00165B95" w:rsidRDefault="00EF129A">
            <w:pPr>
              <w:pStyle w:val="TableParagraph"/>
              <w:spacing w:before="1"/>
              <w:ind w:left="1417" w:right="1408"/>
              <w:jc w:val="center"/>
              <w:rPr>
                <w:rFonts w:ascii="Calibri" w:hAnsi="Calibri"/>
                <w:sz w:val="24"/>
              </w:rPr>
            </w:pPr>
            <w:r>
              <w:rPr>
                <w:rFonts w:ascii="Calibri" w:hAnsi="Calibri"/>
                <w:sz w:val="24"/>
              </w:rPr>
              <w:t>SERGİLER</w:t>
            </w:r>
          </w:p>
        </w:tc>
        <w:tc>
          <w:tcPr>
            <w:tcW w:w="3797" w:type="dxa"/>
            <w:gridSpan w:val="6"/>
            <w:shd w:val="clear" w:color="auto" w:fill="C5DFB3"/>
          </w:tcPr>
          <w:p w:rsidR="00165B95" w:rsidRDefault="00EF129A">
            <w:pPr>
              <w:pStyle w:val="TableParagraph"/>
              <w:spacing w:before="1"/>
              <w:ind w:left="1065"/>
              <w:rPr>
                <w:rFonts w:ascii="Calibri" w:hAnsi="Calibri"/>
                <w:sz w:val="24"/>
              </w:rPr>
            </w:pPr>
            <w:r>
              <w:rPr>
                <w:rFonts w:ascii="Calibri" w:hAnsi="Calibri"/>
                <w:sz w:val="24"/>
              </w:rPr>
              <w:t>TİYATRO-DİNLETİ</w:t>
            </w:r>
          </w:p>
        </w:tc>
      </w:tr>
      <w:tr w:rsidR="00165B95" w:rsidTr="00D364ED">
        <w:trPr>
          <w:trHeight w:val="815"/>
        </w:trPr>
        <w:tc>
          <w:tcPr>
            <w:tcW w:w="2662" w:type="dxa"/>
            <w:vMerge/>
            <w:tcBorders>
              <w:top w:val="nil"/>
            </w:tcBorders>
            <w:shd w:val="clear" w:color="auto" w:fill="C5DFB3"/>
          </w:tcPr>
          <w:p w:rsidR="00165B95" w:rsidRDefault="00165B95">
            <w:pPr>
              <w:rPr>
                <w:sz w:val="2"/>
                <w:szCs w:val="2"/>
              </w:rPr>
            </w:pPr>
          </w:p>
        </w:tc>
        <w:tc>
          <w:tcPr>
            <w:tcW w:w="1589" w:type="dxa"/>
            <w:gridSpan w:val="2"/>
            <w:shd w:val="clear" w:color="auto" w:fill="C5DFB3"/>
          </w:tcPr>
          <w:p w:rsidR="00165B95" w:rsidRDefault="00EF129A">
            <w:pPr>
              <w:pStyle w:val="TableParagraph"/>
              <w:spacing w:before="51" w:line="302" w:lineRule="auto"/>
              <w:ind w:left="592" w:right="119" w:hanging="454"/>
              <w:rPr>
                <w:rFonts w:ascii="Calibri" w:hAnsi="Calibri"/>
                <w:sz w:val="18"/>
              </w:rPr>
            </w:pPr>
            <w:r>
              <w:rPr>
                <w:rFonts w:ascii="Calibri" w:hAnsi="Calibri"/>
                <w:spacing w:val="-1"/>
                <w:sz w:val="18"/>
              </w:rPr>
              <w:t xml:space="preserve">Görevli </w:t>
            </w:r>
            <w:proofErr w:type="spellStart"/>
            <w:r>
              <w:rPr>
                <w:rFonts w:ascii="Calibri" w:hAnsi="Calibri"/>
                <w:sz w:val="18"/>
              </w:rPr>
              <w:t>ÖğretmenSayısı</w:t>
            </w:r>
            <w:proofErr w:type="spellEnd"/>
          </w:p>
        </w:tc>
        <w:tc>
          <w:tcPr>
            <w:tcW w:w="1188" w:type="dxa"/>
            <w:gridSpan w:val="2"/>
            <w:shd w:val="clear" w:color="auto" w:fill="C5DFB3"/>
          </w:tcPr>
          <w:p w:rsidR="00165B95" w:rsidRDefault="00EF129A">
            <w:pPr>
              <w:pStyle w:val="TableParagraph"/>
              <w:spacing w:before="51" w:line="302" w:lineRule="auto"/>
              <w:ind w:left="88" w:right="72" w:firstLine="256"/>
              <w:rPr>
                <w:rFonts w:ascii="Calibri" w:hAnsi="Calibri"/>
                <w:sz w:val="18"/>
              </w:rPr>
            </w:pPr>
            <w:proofErr w:type="spellStart"/>
            <w:r>
              <w:rPr>
                <w:rFonts w:ascii="Calibri" w:hAnsi="Calibri"/>
                <w:sz w:val="18"/>
              </w:rPr>
              <w:t>Katılan</w:t>
            </w:r>
            <w:r>
              <w:rPr>
                <w:rFonts w:ascii="Calibri" w:hAnsi="Calibri"/>
                <w:spacing w:val="-1"/>
                <w:sz w:val="18"/>
              </w:rPr>
              <w:t>Öğrenci</w:t>
            </w:r>
            <w:r>
              <w:rPr>
                <w:rFonts w:ascii="Calibri" w:hAnsi="Calibri"/>
                <w:sz w:val="18"/>
              </w:rPr>
              <w:t>Sayısı</w:t>
            </w:r>
            <w:proofErr w:type="spellEnd"/>
          </w:p>
        </w:tc>
        <w:tc>
          <w:tcPr>
            <w:tcW w:w="1082" w:type="dxa"/>
            <w:gridSpan w:val="2"/>
            <w:shd w:val="clear" w:color="auto" w:fill="C5DFB3"/>
          </w:tcPr>
          <w:p w:rsidR="00165B95" w:rsidRDefault="00EF129A">
            <w:pPr>
              <w:pStyle w:val="TableParagraph"/>
              <w:spacing w:before="51" w:line="302" w:lineRule="auto"/>
              <w:ind w:left="343" w:right="110" w:hanging="212"/>
              <w:rPr>
                <w:rFonts w:ascii="Calibri" w:hAnsi="Calibri"/>
                <w:sz w:val="18"/>
              </w:rPr>
            </w:pPr>
            <w:proofErr w:type="spellStart"/>
            <w:r>
              <w:rPr>
                <w:rFonts w:ascii="Calibri" w:hAnsi="Calibri"/>
                <w:spacing w:val="-1"/>
                <w:sz w:val="18"/>
              </w:rPr>
              <w:t>Katılan</w:t>
            </w:r>
            <w:r>
              <w:rPr>
                <w:rFonts w:ascii="Calibri" w:hAnsi="Calibri"/>
                <w:sz w:val="18"/>
              </w:rPr>
              <w:t>Velisayısı</w:t>
            </w:r>
            <w:proofErr w:type="spellEnd"/>
          </w:p>
        </w:tc>
        <w:tc>
          <w:tcPr>
            <w:tcW w:w="1524" w:type="dxa"/>
            <w:gridSpan w:val="2"/>
            <w:shd w:val="clear" w:color="auto" w:fill="C5DFB3"/>
          </w:tcPr>
          <w:p w:rsidR="00D364ED" w:rsidRDefault="00EF129A">
            <w:pPr>
              <w:pStyle w:val="TableParagraph"/>
              <w:spacing w:before="51" w:line="302" w:lineRule="auto"/>
              <w:ind w:left="559" w:right="85" w:hanging="452"/>
              <w:rPr>
                <w:rFonts w:ascii="Calibri" w:hAnsi="Calibri"/>
                <w:sz w:val="18"/>
              </w:rPr>
            </w:pPr>
            <w:r>
              <w:rPr>
                <w:rFonts w:ascii="Calibri" w:hAnsi="Calibri"/>
                <w:spacing w:val="-1"/>
                <w:sz w:val="18"/>
              </w:rPr>
              <w:t xml:space="preserve">Görevli </w:t>
            </w:r>
            <w:r>
              <w:rPr>
                <w:rFonts w:ascii="Calibri" w:hAnsi="Calibri"/>
                <w:sz w:val="18"/>
              </w:rPr>
              <w:t>Öğretmen</w:t>
            </w:r>
          </w:p>
          <w:p w:rsidR="00165B95" w:rsidRDefault="00EF129A">
            <w:pPr>
              <w:pStyle w:val="TableParagraph"/>
              <w:spacing w:before="51" w:line="302" w:lineRule="auto"/>
              <w:ind w:left="559" w:right="85" w:hanging="452"/>
              <w:rPr>
                <w:rFonts w:ascii="Calibri" w:hAnsi="Calibri"/>
                <w:sz w:val="18"/>
              </w:rPr>
            </w:pPr>
            <w:r>
              <w:rPr>
                <w:rFonts w:ascii="Calibri" w:hAnsi="Calibri"/>
                <w:sz w:val="18"/>
              </w:rPr>
              <w:t>Sayısı</w:t>
            </w:r>
          </w:p>
        </w:tc>
        <w:tc>
          <w:tcPr>
            <w:tcW w:w="1188" w:type="dxa"/>
            <w:gridSpan w:val="2"/>
            <w:shd w:val="clear" w:color="auto" w:fill="C5DFB3"/>
          </w:tcPr>
          <w:p w:rsidR="00165B95" w:rsidRDefault="00EF129A">
            <w:pPr>
              <w:pStyle w:val="TableParagraph"/>
              <w:spacing w:before="51" w:line="302" w:lineRule="auto"/>
              <w:ind w:left="87" w:right="74" w:firstLine="256"/>
              <w:rPr>
                <w:rFonts w:ascii="Calibri" w:hAnsi="Calibri"/>
                <w:sz w:val="18"/>
              </w:rPr>
            </w:pPr>
            <w:proofErr w:type="spellStart"/>
            <w:r>
              <w:rPr>
                <w:rFonts w:ascii="Calibri" w:hAnsi="Calibri"/>
                <w:sz w:val="18"/>
              </w:rPr>
              <w:t>Katılan</w:t>
            </w:r>
            <w:r>
              <w:rPr>
                <w:rFonts w:ascii="Calibri" w:hAnsi="Calibri"/>
                <w:spacing w:val="-1"/>
                <w:sz w:val="18"/>
              </w:rPr>
              <w:t>Öğrenci</w:t>
            </w:r>
            <w:r>
              <w:rPr>
                <w:rFonts w:ascii="Calibri" w:hAnsi="Calibri"/>
                <w:sz w:val="18"/>
              </w:rPr>
              <w:t>Sayısı</w:t>
            </w:r>
            <w:proofErr w:type="spellEnd"/>
          </w:p>
        </w:tc>
        <w:tc>
          <w:tcPr>
            <w:tcW w:w="1082" w:type="dxa"/>
            <w:gridSpan w:val="2"/>
            <w:shd w:val="clear" w:color="auto" w:fill="C5DFB3"/>
          </w:tcPr>
          <w:p w:rsidR="00165B95" w:rsidRDefault="00EF129A">
            <w:pPr>
              <w:pStyle w:val="TableParagraph"/>
              <w:spacing w:before="51" w:line="302" w:lineRule="auto"/>
              <w:ind w:left="346" w:right="109" w:hanging="214"/>
              <w:rPr>
                <w:rFonts w:ascii="Calibri" w:hAnsi="Calibri"/>
                <w:sz w:val="18"/>
              </w:rPr>
            </w:pPr>
            <w:r>
              <w:rPr>
                <w:rFonts w:ascii="Calibri" w:hAnsi="Calibri"/>
                <w:spacing w:val="-1"/>
                <w:sz w:val="18"/>
              </w:rPr>
              <w:t xml:space="preserve">Katılan </w:t>
            </w:r>
            <w:proofErr w:type="spellStart"/>
            <w:r>
              <w:rPr>
                <w:rFonts w:ascii="Calibri" w:hAnsi="Calibri"/>
                <w:sz w:val="18"/>
              </w:rPr>
              <w:t>Velisayısı</w:t>
            </w:r>
            <w:proofErr w:type="spellEnd"/>
          </w:p>
        </w:tc>
        <w:tc>
          <w:tcPr>
            <w:tcW w:w="1524" w:type="dxa"/>
            <w:gridSpan w:val="2"/>
            <w:shd w:val="clear" w:color="auto" w:fill="C5DFB3"/>
          </w:tcPr>
          <w:p w:rsidR="00165B95" w:rsidRDefault="00EF129A">
            <w:pPr>
              <w:pStyle w:val="TableParagraph"/>
              <w:spacing w:before="51" w:line="302" w:lineRule="auto"/>
              <w:ind w:left="562" w:right="82" w:hanging="452"/>
              <w:rPr>
                <w:rFonts w:ascii="Calibri" w:hAnsi="Calibri"/>
                <w:sz w:val="18"/>
              </w:rPr>
            </w:pPr>
            <w:r>
              <w:rPr>
                <w:rFonts w:ascii="Calibri" w:hAnsi="Calibri"/>
                <w:spacing w:val="-1"/>
                <w:sz w:val="18"/>
              </w:rPr>
              <w:t xml:space="preserve">Görevli </w:t>
            </w:r>
            <w:proofErr w:type="spellStart"/>
            <w:r>
              <w:rPr>
                <w:rFonts w:ascii="Calibri" w:hAnsi="Calibri"/>
                <w:sz w:val="18"/>
              </w:rPr>
              <w:t>ÖğretmenSayısı</w:t>
            </w:r>
            <w:proofErr w:type="spellEnd"/>
          </w:p>
        </w:tc>
        <w:tc>
          <w:tcPr>
            <w:tcW w:w="1187" w:type="dxa"/>
            <w:gridSpan w:val="3"/>
            <w:shd w:val="clear" w:color="auto" w:fill="C5DFB3"/>
          </w:tcPr>
          <w:p w:rsidR="00165B95" w:rsidRDefault="00EF129A">
            <w:pPr>
              <w:pStyle w:val="TableParagraph"/>
              <w:spacing w:before="51" w:line="302" w:lineRule="auto"/>
              <w:ind w:left="90" w:right="69" w:firstLine="256"/>
              <w:rPr>
                <w:rFonts w:ascii="Calibri" w:hAnsi="Calibri"/>
                <w:sz w:val="18"/>
              </w:rPr>
            </w:pPr>
            <w:proofErr w:type="spellStart"/>
            <w:r>
              <w:rPr>
                <w:rFonts w:ascii="Calibri" w:hAnsi="Calibri"/>
                <w:sz w:val="18"/>
              </w:rPr>
              <w:t>Katılan</w:t>
            </w:r>
            <w:r>
              <w:rPr>
                <w:rFonts w:ascii="Calibri" w:hAnsi="Calibri"/>
                <w:spacing w:val="-1"/>
                <w:sz w:val="18"/>
              </w:rPr>
              <w:t>Öğrenci</w:t>
            </w:r>
            <w:r>
              <w:rPr>
                <w:rFonts w:ascii="Calibri" w:hAnsi="Calibri"/>
                <w:sz w:val="18"/>
              </w:rPr>
              <w:t>Sayısı</w:t>
            </w:r>
            <w:proofErr w:type="spellEnd"/>
          </w:p>
        </w:tc>
        <w:tc>
          <w:tcPr>
            <w:tcW w:w="1086" w:type="dxa"/>
            <w:shd w:val="clear" w:color="auto" w:fill="C5DFB3"/>
          </w:tcPr>
          <w:p w:rsidR="00165B95" w:rsidRDefault="00EF129A">
            <w:pPr>
              <w:pStyle w:val="TableParagraph"/>
              <w:spacing w:before="51" w:line="302" w:lineRule="auto"/>
              <w:ind w:left="348" w:right="104" w:hanging="212"/>
              <w:rPr>
                <w:rFonts w:ascii="Calibri" w:hAnsi="Calibri"/>
                <w:sz w:val="18"/>
              </w:rPr>
            </w:pPr>
            <w:r>
              <w:rPr>
                <w:rFonts w:ascii="Calibri" w:hAnsi="Calibri"/>
                <w:spacing w:val="-1"/>
                <w:sz w:val="18"/>
              </w:rPr>
              <w:t xml:space="preserve">Katılan </w:t>
            </w:r>
            <w:proofErr w:type="spellStart"/>
            <w:r>
              <w:rPr>
                <w:rFonts w:ascii="Calibri" w:hAnsi="Calibri"/>
                <w:sz w:val="18"/>
              </w:rPr>
              <w:t>Velisayısı</w:t>
            </w:r>
            <w:proofErr w:type="spellEnd"/>
          </w:p>
        </w:tc>
      </w:tr>
      <w:tr w:rsidR="00D364ED" w:rsidTr="00D364ED">
        <w:trPr>
          <w:trHeight w:val="528"/>
        </w:trPr>
        <w:tc>
          <w:tcPr>
            <w:tcW w:w="2662" w:type="dxa"/>
            <w:shd w:val="clear" w:color="auto" w:fill="C5DFB3"/>
          </w:tcPr>
          <w:p w:rsidR="00D364ED" w:rsidRDefault="00D364ED">
            <w:pPr>
              <w:pStyle w:val="TableParagraph"/>
              <w:spacing w:before="2"/>
              <w:ind w:left="786" w:right="778"/>
              <w:jc w:val="center"/>
              <w:rPr>
                <w:rFonts w:ascii="Calibri"/>
                <w:sz w:val="24"/>
              </w:rPr>
            </w:pPr>
            <w:r>
              <w:rPr>
                <w:rFonts w:ascii="Calibri"/>
                <w:sz w:val="24"/>
              </w:rPr>
              <w:t>2020-2021</w:t>
            </w:r>
          </w:p>
        </w:tc>
        <w:tc>
          <w:tcPr>
            <w:tcW w:w="1589" w:type="dxa"/>
            <w:gridSpan w:val="2"/>
          </w:tcPr>
          <w:p w:rsidR="00D364ED" w:rsidRDefault="00D364ED" w:rsidP="00820FF1">
            <w:pPr>
              <w:pStyle w:val="TableParagraph"/>
              <w:spacing w:before="1"/>
              <w:ind w:left="73" w:right="53"/>
              <w:jc w:val="center"/>
              <w:rPr>
                <w:rFonts w:ascii="Calibri"/>
                <w:sz w:val="24"/>
              </w:rPr>
            </w:pPr>
            <w:r>
              <w:rPr>
                <w:rFonts w:ascii="Calibri"/>
                <w:spacing w:val="-5"/>
                <w:sz w:val="24"/>
              </w:rPr>
              <w:t>15</w:t>
            </w:r>
          </w:p>
        </w:tc>
        <w:tc>
          <w:tcPr>
            <w:tcW w:w="1188" w:type="dxa"/>
            <w:gridSpan w:val="2"/>
          </w:tcPr>
          <w:p w:rsidR="00D364ED" w:rsidRDefault="00D364ED" w:rsidP="00820FF1">
            <w:pPr>
              <w:pStyle w:val="TableParagraph"/>
              <w:spacing w:before="1"/>
              <w:ind w:left="70" w:right="60"/>
              <w:jc w:val="center"/>
              <w:rPr>
                <w:rFonts w:ascii="Calibri"/>
                <w:sz w:val="24"/>
              </w:rPr>
            </w:pPr>
            <w:r>
              <w:rPr>
                <w:rFonts w:ascii="Calibri"/>
                <w:spacing w:val="-5"/>
                <w:sz w:val="24"/>
              </w:rPr>
              <w:t>160</w:t>
            </w:r>
          </w:p>
        </w:tc>
        <w:tc>
          <w:tcPr>
            <w:tcW w:w="1082" w:type="dxa"/>
            <w:gridSpan w:val="2"/>
          </w:tcPr>
          <w:p w:rsidR="00D364ED" w:rsidRDefault="00D364ED" w:rsidP="00820FF1">
            <w:pPr>
              <w:pStyle w:val="TableParagraph"/>
              <w:spacing w:before="1"/>
              <w:ind w:left="70" w:right="55"/>
              <w:jc w:val="center"/>
              <w:rPr>
                <w:rFonts w:ascii="Calibri"/>
                <w:sz w:val="24"/>
              </w:rPr>
            </w:pPr>
            <w:r>
              <w:rPr>
                <w:rFonts w:ascii="Calibri"/>
                <w:spacing w:val="-5"/>
                <w:sz w:val="24"/>
              </w:rPr>
              <w:t>100</w:t>
            </w:r>
          </w:p>
        </w:tc>
        <w:tc>
          <w:tcPr>
            <w:tcW w:w="1524" w:type="dxa"/>
            <w:gridSpan w:val="2"/>
          </w:tcPr>
          <w:p w:rsidR="00D364ED" w:rsidRDefault="00D364ED" w:rsidP="00820FF1">
            <w:pPr>
              <w:pStyle w:val="TableParagraph"/>
              <w:spacing w:before="1"/>
              <w:ind w:left="73" w:right="58"/>
              <w:jc w:val="center"/>
              <w:rPr>
                <w:rFonts w:ascii="Calibri"/>
                <w:sz w:val="24"/>
              </w:rPr>
            </w:pPr>
            <w:r>
              <w:rPr>
                <w:rFonts w:ascii="Calibri"/>
                <w:spacing w:val="-5"/>
                <w:sz w:val="24"/>
              </w:rPr>
              <w:t>15</w:t>
            </w:r>
          </w:p>
        </w:tc>
        <w:tc>
          <w:tcPr>
            <w:tcW w:w="1188" w:type="dxa"/>
            <w:gridSpan w:val="2"/>
          </w:tcPr>
          <w:p w:rsidR="00D364ED" w:rsidRDefault="00D364ED" w:rsidP="00820FF1">
            <w:pPr>
              <w:pStyle w:val="TableParagraph"/>
              <w:spacing w:before="1"/>
              <w:ind w:left="67" w:right="60"/>
              <w:jc w:val="center"/>
              <w:rPr>
                <w:rFonts w:ascii="Calibri"/>
                <w:sz w:val="24"/>
              </w:rPr>
            </w:pPr>
            <w:r>
              <w:rPr>
                <w:rFonts w:ascii="Calibri"/>
                <w:spacing w:val="-5"/>
                <w:sz w:val="24"/>
              </w:rPr>
              <w:t>218</w:t>
            </w:r>
          </w:p>
        </w:tc>
        <w:tc>
          <w:tcPr>
            <w:tcW w:w="1082" w:type="dxa"/>
            <w:gridSpan w:val="2"/>
          </w:tcPr>
          <w:p w:rsidR="00D364ED" w:rsidRDefault="00D364ED" w:rsidP="00820FF1">
            <w:pPr>
              <w:pStyle w:val="TableParagraph"/>
              <w:spacing w:before="1"/>
              <w:ind w:left="63" w:right="52"/>
              <w:jc w:val="center"/>
              <w:rPr>
                <w:rFonts w:ascii="Calibri"/>
                <w:sz w:val="24"/>
              </w:rPr>
            </w:pPr>
            <w:r>
              <w:rPr>
                <w:rFonts w:ascii="Calibri"/>
                <w:spacing w:val="-5"/>
                <w:sz w:val="24"/>
              </w:rPr>
              <w:t>100</w:t>
            </w:r>
          </w:p>
        </w:tc>
        <w:tc>
          <w:tcPr>
            <w:tcW w:w="1524" w:type="dxa"/>
            <w:gridSpan w:val="2"/>
          </w:tcPr>
          <w:p w:rsidR="00D364ED" w:rsidRDefault="00D364ED" w:rsidP="00820FF1">
            <w:pPr>
              <w:pStyle w:val="TableParagraph"/>
              <w:spacing w:before="1"/>
              <w:ind w:left="73" w:right="101"/>
              <w:jc w:val="center"/>
              <w:rPr>
                <w:rFonts w:ascii="Calibri"/>
                <w:sz w:val="24"/>
              </w:rPr>
            </w:pPr>
            <w:r>
              <w:rPr>
                <w:rFonts w:ascii="Calibri"/>
                <w:spacing w:val="-10"/>
                <w:sz w:val="24"/>
              </w:rPr>
              <w:t>0</w:t>
            </w:r>
          </w:p>
        </w:tc>
        <w:tc>
          <w:tcPr>
            <w:tcW w:w="1187" w:type="dxa"/>
            <w:gridSpan w:val="3"/>
          </w:tcPr>
          <w:p w:rsidR="00D364ED" w:rsidRDefault="00D364ED" w:rsidP="00820FF1">
            <w:pPr>
              <w:pStyle w:val="TableParagraph"/>
              <w:spacing w:before="1"/>
              <w:ind w:left="33" w:right="61"/>
              <w:jc w:val="center"/>
              <w:rPr>
                <w:rFonts w:ascii="Calibri"/>
                <w:sz w:val="24"/>
              </w:rPr>
            </w:pPr>
            <w:r>
              <w:rPr>
                <w:rFonts w:ascii="Calibri"/>
                <w:spacing w:val="-10"/>
                <w:sz w:val="24"/>
              </w:rPr>
              <w:t>0</w:t>
            </w:r>
          </w:p>
        </w:tc>
        <w:tc>
          <w:tcPr>
            <w:tcW w:w="1086" w:type="dxa"/>
          </w:tcPr>
          <w:p w:rsidR="00D364ED" w:rsidRDefault="00D364ED" w:rsidP="00820FF1">
            <w:pPr>
              <w:pStyle w:val="TableParagraph"/>
              <w:spacing w:before="1"/>
              <w:ind w:left="41" w:right="66"/>
              <w:jc w:val="center"/>
              <w:rPr>
                <w:rFonts w:ascii="Calibri"/>
                <w:sz w:val="24"/>
              </w:rPr>
            </w:pPr>
            <w:r>
              <w:rPr>
                <w:rFonts w:ascii="Calibri"/>
                <w:spacing w:val="-10"/>
                <w:sz w:val="24"/>
              </w:rPr>
              <w:t>0</w:t>
            </w:r>
          </w:p>
        </w:tc>
      </w:tr>
      <w:tr w:rsidR="00D364ED" w:rsidTr="00D364ED">
        <w:trPr>
          <w:trHeight w:val="525"/>
        </w:trPr>
        <w:tc>
          <w:tcPr>
            <w:tcW w:w="2662" w:type="dxa"/>
            <w:shd w:val="clear" w:color="auto" w:fill="C5DFB3"/>
          </w:tcPr>
          <w:p w:rsidR="00D364ED" w:rsidRDefault="00D364ED">
            <w:pPr>
              <w:pStyle w:val="TableParagraph"/>
              <w:spacing w:line="292" w:lineRule="exact"/>
              <w:ind w:left="786" w:right="778"/>
              <w:jc w:val="center"/>
              <w:rPr>
                <w:rFonts w:ascii="Calibri"/>
                <w:sz w:val="24"/>
              </w:rPr>
            </w:pPr>
            <w:r>
              <w:rPr>
                <w:rFonts w:ascii="Calibri"/>
                <w:sz w:val="24"/>
              </w:rPr>
              <w:t>2021-2022</w:t>
            </w:r>
          </w:p>
        </w:tc>
        <w:tc>
          <w:tcPr>
            <w:tcW w:w="1589" w:type="dxa"/>
            <w:gridSpan w:val="2"/>
          </w:tcPr>
          <w:p w:rsidR="00D364ED" w:rsidRDefault="00D364ED" w:rsidP="00D364ED">
            <w:pPr>
              <w:pStyle w:val="TableParagraph"/>
              <w:spacing w:before="5"/>
              <w:ind w:left="73"/>
              <w:jc w:val="center"/>
              <w:rPr>
                <w:rFonts w:ascii="Calibri"/>
                <w:sz w:val="24"/>
              </w:rPr>
            </w:pPr>
            <w:r>
              <w:rPr>
                <w:rFonts w:ascii="Calibri"/>
                <w:spacing w:val="-5"/>
                <w:sz w:val="24"/>
              </w:rPr>
              <w:t>15</w:t>
            </w:r>
          </w:p>
        </w:tc>
        <w:tc>
          <w:tcPr>
            <w:tcW w:w="1188" w:type="dxa"/>
            <w:gridSpan w:val="2"/>
          </w:tcPr>
          <w:p w:rsidR="00D364ED" w:rsidRDefault="00D364ED" w:rsidP="00820FF1">
            <w:pPr>
              <w:pStyle w:val="TableParagraph"/>
              <w:spacing w:before="5"/>
              <w:ind w:left="70"/>
              <w:jc w:val="center"/>
              <w:rPr>
                <w:rFonts w:ascii="Calibri"/>
                <w:sz w:val="24"/>
              </w:rPr>
            </w:pPr>
            <w:r>
              <w:rPr>
                <w:rFonts w:ascii="Calibri"/>
                <w:spacing w:val="-5"/>
                <w:sz w:val="24"/>
              </w:rPr>
              <w:t>170</w:t>
            </w:r>
          </w:p>
        </w:tc>
        <w:tc>
          <w:tcPr>
            <w:tcW w:w="1082" w:type="dxa"/>
            <w:gridSpan w:val="2"/>
          </w:tcPr>
          <w:p w:rsidR="00D364ED" w:rsidRDefault="00D364ED" w:rsidP="00820FF1">
            <w:pPr>
              <w:pStyle w:val="TableParagraph"/>
              <w:spacing w:before="5"/>
              <w:ind w:left="70"/>
              <w:jc w:val="center"/>
              <w:rPr>
                <w:rFonts w:ascii="Calibri"/>
                <w:sz w:val="24"/>
              </w:rPr>
            </w:pPr>
            <w:r>
              <w:rPr>
                <w:rFonts w:ascii="Calibri"/>
                <w:spacing w:val="-5"/>
                <w:sz w:val="24"/>
              </w:rPr>
              <w:t>100</w:t>
            </w:r>
          </w:p>
        </w:tc>
        <w:tc>
          <w:tcPr>
            <w:tcW w:w="1524" w:type="dxa"/>
            <w:gridSpan w:val="2"/>
          </w:tcPr>
          <w:p w:rsidR="00D364ED" w:rsidRDefault="00D364ED" w:rsidP="00820FF1">
            <w:pPr>
              <w:pStyle w:val="TableParagraph"/>
              <w:spacing w:before="5"/>
              <w:ind w:left="101" w:right="28"/>
              <w:jc w:val="center"/>
              <w:rPr>
                <w:rFonts w:ascii="Calibri"/>
                <w:sz w:val="24"/>
              </w:rPr>
            </w:pPr>
            <w:r>
              <w:rPr>
                <w:rFonts w:ascii="Calibri"/>
                <w:spacing w:val="-5"/>
                <w:sz w:val="24"/>
              </w:rPr>
              <w:t>15</w:t>
            </w:r>
          </w:p>
        </w:tc>
        <w:tc>
          <w:tcPr>
            <w:tcW w:w="1188" w:type="dxa"/>
            <w:gridSpan w:val="2"/>
          </w:tcPr>
          <w:p w:rsidR="00D364ED" w:rsidRDefault="00D364ED" w:rsidP="00820FF1">
            <w:pPr>
              <w:pStyle w:val="TableParagraph"/>
              <w:spacing w:before="5"/>
              <w:ind w:left="67"/>
              <w:jc w:val="center"/>
              <w:rPr>
                <w:rFonts w:ascii="Calibri"/>
                <w:sz w:val="24"/>
              </w:rPr>
            </w:pPr>
            <w:r>
              <w:rPr>
                <w:rFonts w:ascii="Calibri"/>
                <w:spacing w:val="-5"/>
                <w:sz w:val="24"/>
              </w:rPr>
              <w:t>206</w:t>
            </w:r>
          </w:p>
        </w:tc>
        <w:tc>
          <w:tcPr>
            <w:tcW w:w="1082" w:type="dxa"/>
            <w:gridSpan w:val="2"/>
          </w:tcPr>
          <w:p w:rsidR="00D364ED" w:rsidRDefault="00D364ED" w:rsidP="00820FF1">
            <w:pPr>
              <w:pStyle w:val="TableParagraph"/>
              <w:spacing w:before="5"/>
              <w:ind w:left="63"/>
              <w:jc w:val="center"/>
              <w:rPr>
                <w:rFonts w:ascii="Calibri"/>
                <w:sz w:val="24"/>
              </w:rPr>
            </w:pPr>
            <w:r>
              <w:rPr>
                <w:rFonts w:ascii="Calibri"/>
                <w:spacing w:val="-5"/>
                <w:sz w:val="24"/>
              </w:rPr>
              <w:t>100</w:t>
            </w:r>
          </w:p>
        </w:tc>
        <w:tc>
          <w:tcPr>
            <w:tcW w:w="1524" w:type="dxa"/>
            <w:gridSpan w:val="2"/>
          </w:tcPr>
          <w:p w:rsidR="00D364ED" w:rsidRDefault="00D364ED" w:rsidP="00820FF1">
            <w:pPr>
              <w:pStyle w:val="TableParagraph"/>
              <w:spacing w:before="5"/>
              <w:ind w:left="73" w:right="101"/>
              <w:jc w:val="center"/>
              <w:rPr>
                <w:rFonts w:ascii="Calibri"/>
                <w:sz w:val="24"/>
              </w:rPr>
            </w:pPr>
            <w:r>
              <w:rPr>
                <w:rFonts w:ascii="Calibri"/>
                <w:spacing w:val="-10"/>
                <w:sz w:val="24"/>
              </w:rPr>
              <w:t>0</w:t>
            </w:r>
          </w:p>
        </w:tc>
        <w:tc>
          <w:tcPr>
            <w:tcW w:w="1187" w:type="dxa"/>
            <w:gridSpan w:val="3"/>
          </w:tcPr>
          <w:p w:rsidR="00D364ED" w:rsidRDefault="00D364ED" w:rsidP="00820FF1">
            <w:pPr>
              <w:pStyle w:val="TableParagraph"/>
              <w:spacing w:before="5"/>
              <w:ind w:left="33" w:right="61"/>
              <w:jc w:val="center"/>
              <w:rPr>
                <w:rFonts w:ascii="Calibri"/>
                <w:sz w:val="24"/>
              </w:rPr>
            </w:pPr>
            <w:r>
              <w:rPr>
                <w:rFonts w:ascii="Calibri"/>
                <w:spacing w:val="-10"/>
                <w:sz w:val="24"/>
              </w:rPr>
              <w:t>0</w:t>
            </w:r>
          </w:p>
        </w:tc>
        <w:tc>
          <w:tcPr>
            <w:tcW w:w="1086" w:type="dxa"/>
          </w:tcPr>
          <w:p w:rsidR="00D364ED" w:rsidRDefault="00D364ED" w:rsidP="00820FF1">
            <w:pPr>
              <w:pStyle w:val="TableParagraph"/>
              <w:spacing w:before="5"/>
              <w:ind w:left="41" w:right="66"/>
              <w:jc w:val="center"/>
              <w:rPr>
                <w:rFonts w:ascii="Calibri"/>
                <w:sz w:val="24"/>
              </w:rPr>
            </w:pPr>
            <w:r>
              <w:rPr>
                <w:rFonts w:ascii="Calibri"/>
                <w:spacing w:val="-10"/>
                <w:sz w:val="24"/>
              </w:rPr>
              <w:t>0</w:t>
            </w:r>
          </w:p>
        </w:tc>
      </w:tr>
      <w:tr w:rsidR="00D364ED" w:rsidTr="00D364ED">
        <w:trPr>
          <w:trHeight w:val="527"/>
        </w:trPr>
        <w:tc>
          <w:tcPr>
            <w:tcW w:w="2662" w:type="dxa"/>
            <w:shd w:val="clear" w:color="auto" w:fill="C5DFB3"/>
          </w:tcPr>
          <w:p w:rsidR="00D364ED" w:rsidRDefault="00D364ED">
            <w:pPr>
              <w:pStyle w:val="TableParagraph"/>
              <w:spacing w:line="292" w:lineRule="exact"/>
              <w:ind w:left="786" w:right="778"/>
              <w:jc w:val="center"/>
              <w:rPr>
                <w:rFonts w:ascii="Calibri"/>
                <w:sz w:val="24"/>
              </w:rPr>
            </w:pPr>
            <w:r>
              <w:rPr>
                <w:rFonts w:ascii="Calibri"/>
                <w:sz w:val="24"/>
              </w:rPr>
              <w:t>2022-2023</w:t>
            </w:r>
          </w:p>
        </w:tc>
        <w:tc>
          <w:tcPr>
            <w:tcW w:w="1589" w:type="dxa"/>
            <w:gridSpan w:val="2"/>
          </w:tcPr>
          <w:p w:rsidR="00D364ED" w:rsidRDefault="00D364ED" w:rsidP="00D364ED">
            <w:pPr>
              <w:pStyle w:val="TableParagraph"/>
              <w:ind w:left="73"/>
              <w:jc w:val="center"/>
              <w:rPr>
                <w:rFonts w:ascii="Calibri"/>
                <w:sz w:val="24"/>
              </w:rPr>
            </w:pPr>
            <w:r>
              <w:rPr>
                <w:rFonts w:ascii="Calibri"/>
                <w:spacing w:val="-5"/>
                <w:sz w:val="24"/>
              </w:rPr>
              <w:t>15</w:t>
            </w:r>
          </w:p>
        </w:tc>
        <w:tc>
          <w:tcPr>
            <w:tcW w:w="1188" w:type="dxa"/>
            <w:gridSpan w:val="2"/>
          </w:tcPr>
          <w:p w:rsidR="00D364ED" w:rsidRDefault="00D364ED" w:rsidP="00820FF1">
            <w:pPr>
              <w:pStyle w:val="TableParagraph"/>
              <w:ind w:left="70" w:right="60"/>
              <w:jc w:val="center"/>
              <w:rPr>
                <w:rFonts w:ascii="Calibri"/>
                <w:sz w:val="24"/>
              </w:rPr>
            </w:pPr>
            <w:r>
              <w:rPr>
                <w:rFonts w:ascii="Calibri"/>
                <w:spacing w:val="-5"/>
                <w:sz w:val="24"/>
              </w:rPr>
              <w:t>155</w:t>
            </w:r>
          </w:p>
        </w:tc>
        <w:tc>
          <w:tcPr>
            <w:tcW w:w="1082" w:type="dxa"/>
            <w:gridSpan w:val="2"/>
          </w:tcPr>
          <w:p w:rsidR="00D364ED" w:rsidRDefault="00D364ED" w:rsidP="00820FF1">
            <w:pPr>
              <w:pStyle w:val="TableParagraph"/>
              <w:ind w:left="70" w:right="55"/>
              <w:jc w:val="center"/>
              <w:rPr>
                <w:rFonts w:ascii="Calibri"/>
                <w:sz w:val="24"/>
              </w:rPr>
            </w:pPr>
            <w:r>
              <w:rPr>
                <w:rFonts w:ascii="Calibri"/>
                <w:spacing w:val="-5"/>
                <w:sz w:val="24"/>
              </w:rPr>
              <w:t>100</w:t>
            </w:r>
          </w:p>
        </w:tc>
        <w:tc>
          <w:tcPr>
            <w:tcW w:w="1524" w:type="dxa"/>
            <w:gridSpan w:val="2"/>
          </w:tcPr>
          <w:p w:rsidR="00D364ED" w:rsidRDefault="00D364ED" w:rsidP="00820FF1">
            <w:pPr>
              <w:pStyle w:val="TableParagraph"/>
              <w:ind w:left="101" w:right="28"/>
              <w:jc w:val="center"/>
              <w:rPr>
                <w:rFonts w:ascii="Calibri"/>
                <w:sz w:val="24"/>
              </w:rPr>
            </w:pPr>
            <w:r>
              <w:rPr>
                <w:rFonts w:ascii="Calibri"/>
                <w:spacing w:val="-5"/>
                <w:sz w:val="24"/>
              </w:rPr>
              <w:t>15</w:t>
            </w:r>
          </w:p>
        </w:tc>
        <w:tc>
          <w:tcPr>
            <w:tcW w:w="1188" w:type="dxa"/>
            <w:gridSpan w:val="2"/>
          </w:tcPr>
          <w:p w:rsidR="00D364ED" w:rsidRDefault="00D364ED" w:rsidP="00820FF1">
            <w:pPr>
              <w:pStyle w:val="TableParagraph"/>
              <w:ind w:left="67" w:right="60"/>
              <w:jc w:val="center"/>
              <w:rPr>
                <w:rFonts w:ascii="Calibri"/>
                <w:sz w:val="24"/>
              </w:rPr>
            </w:pPr>
            <w:r>
              <w:rPr>
                <w:rFonts w:ascii="Calibri"/>
                <w:spacing w:val="-5"/>
                <w:sz w:val="24"/>
              </w:rPr>
              <w:t>205</w:t>
            </w:r>
          </w:p>
        </w:tc>
        <w:tc>
          <w:tcPr>
            <w:tcW w:w="1082" w:type="dxa"/>
            <w:gridSpan w:val="2"/>
          </w:tcPr>
          <w:p w:rsidR="00D364ED" w:rsidRDefault="00D364ED" w:rsidP="00820FF1">
            <w:pPr>
              <w:pStyle w:val="TableParagraph"/>
              <w:ind w:left="63" w:right="52"/>
              <w:jc w:val="center"/>
              <w:rPr>
                <w:rFonts w:ascii="Calibri"/>
                <w:sz w:val="24"/>
              </w:rPr>
            </w:pPr>
            <w:r>
              <w:rPr>
                <w:rFonts w:ascii="Calibri"/>
                <w:spacing w:val="-5"/>
                <w:sz w:val="24"/>
              </w:rPr>
              <w:t>100</w:t>
            </w:r>
          </w:p>
        </w:tc>
        <w:tc>
          <w:tcPr>
            <w:tcW w:w="1524" w:type="dxa"/>
            <w:gridSpan w:val="2"/>
          </w:tcPr>
          <w:p w:rsidR="00D364ED" w:rsidRDefault="00D364ED" w:rsidP="00820FF1">
            <w:pPr>
              <w:pStyle w:val="TableParagraph"/>
              <w:ind w:left="73" w:right="101"/>
              <w:jc w:val="center"/>
              <w:rPr>
                <w:rFonts w:ascii="Calibri"/>
                <w:sz w:val="24"/>
              </w:rPr>
            </w:pPr>
            <w:r>
              <w:rPr>
                <w:rFonts w:ascii="Calibri"/>
                <w:spacing w:val="-10"/>
                <w:sz w:val="24"/>
              </w:rPr>
              <w:t>0</w:t>
            </w:r>
          </w:p>
        </w:tc>
        <w:tc>
          <w:tcPr>
            <w:tcW w:w="1187" w:type="dxa"/>
            <w:gridSpan w:val="3"/>
          </w:tcPr>
          <w:p w:rsidR="00D364ED" w:rsidRDefault="00D364ED" w:rsidP="00820FF1">
            <w:pPr>
              <w:pStyle w:val="TableParagraph"/>
              <w:ind w:left="33" w:right="61"/>
              <w:jc w:val="center"/>
              <w:rPr>
                <w:rFonts w:ascii="Calibri"/>
                <w:sz w:val="24"/>
              </w:rPr>
            </w:pPr>
            <w:r>
              <w:rPr>
                <w:rFonts w:ascii="Calibri"/>
                <w:spacing w:val="-10"/>
                <w:sz w:val="24"/>
              </w:rPr>
              <w:t>0</w:t>
            </w:r>
          </w:p>
        </w:tc>
        <w:tc>
          <w:tcPr>
            <w:tcW w:w="1086" w:type="dxa"/>
          </w:tcPr>
          <w:p w:rsidR="00D364ED" w:rsidRDefault="00D364ED" w:rsidP="00820FF1">
            <w:pPr>
              <w:pStyle w:val="TableParagraph"/>
              <w:ind w:left="41" w:right="66"/>
              <w:jc w:val="center"/>
              <w:rPr>
                <w:rFonts w:ascii="Calibri"/>
                <w:sz w:val="24"/>
              </w:rPr>
            </w:pPr>
            <w:r>
              <w:rPr>
                <w:rFonts w:ascii="Calibri"/>
                <w:spacing w:val="-10"/>
                <w:sz w:val="24"/>
              </w:rPr>
              <w:t>0</w:t>
            </w:r>
          </w:p>
        </w:tc>
      </w:tr>
    </w:tbl>
    <w:p w:rsidR="00165B95" w:rsidRDefault="00EF129A">
      <w:pPr>
        <w:ind w:left="100"/>
        <w:rPr>
          <w:rFonts w:ascii="Palatino Linotype" w:hAnsi="Palatino Linotype"/>
          <w:i/>
          <w:sz w:val="18"/>
        </w:rPr>
      </w:pPr>
      <w:bookmarkStart w:id="56" w:name="_bookmark55"/>
      <w:bookmarkEnd w:id="56"/>
      <w:r>
        <w:rPr>
          <w:rFonts w:ascii="Palatino Linotype" w:hAnsi="Palatino Linotype"/>
          <w:i/>
          <w:color w:val="44536A"/>
          <w:sz w:val="18"/>
        </w:rPr>
        <w:t>Tablo2</w:t>
      </w:r>
      <w:r w:rsidR="00A36276">
        <w:rPr>
          <w:rFonts w:ascii="Palatino Linotype" w:hAnsi="Palatino Linotype"/>
          <w:i/>
          <w:color w:val="44536A"/>
          <w:sz w:val="18"/>
        </w:rPr>
        <w:t>7</w:t>
      </w:r>
      <w:r>
        <w:rPr>
          <w:rFonts w:ascii="Palatino Linotype" w:hAnsi="Palatino Linotype"/>
          <w:i/>
          <w:color w:val="44536A"/>
          <w:sz w:val="18"/>
        </w:rPr>
        <w:t>:GeçmişYıllarOkulKültürelFaaliyetlerineKatılımTablosu</w:t>
      </w:r>
    </w:p>
    <w:p w:rsidR="00165B95" w:rsidRDefault="00165B95">
      <w:pPr>
        <w:pStyle w:val="GvdeMetni"/>
        <w:spacing w:before="12" w:after="1"/>
        <w:rPr>
          <w:rFonts w:ascii="Palatino Linotype"/>
          <w:i/>
          <w:sz w:val="1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45"/>
        <w:gridCol w:w="2189"/>
        <w:gridCol w:w="2192"/>
        <w:gridCol w:w="2187"/>
      </w:tblGrid>
      <w:tr w:rsidR="00165B95">
        <w:trPr>
          <w:trHeight w:val="525"/>
        </w:trPr>
        <w:tc>
          <w:tcPr>
            <w:tcW w:w="7545" w:type="dxa"/>
            <w:shd w:val="clear" w:color="auto" w:fill="C5DFB3"/>
          </w:tcPr>
          <w:p w:rsidR="00165B95" w:rsidRDefault="00EF129A">
            <w:pPr>
              <w:pStyle w:val="TableParagraph"/>
              <w:spacing w:line="292" w:lineRule="exact"/>
              <w:ind w:left="2010" w:right="2005"/>
              <w:jc w:val="center"/>
              <w:rPr>
                <w:rFonts w:ascii="Calibri" w:hAnsi="Calibri"/>
                <w:sz w:val="24"/>
              </w:rPr>
            </w:pPr>
            <w:r>
              <w:rPr>
                <w:rFonts w:ascii="Calibri" w:hAnsi="Calibri"/>
                <w:sz w:val="24"/>
              </w:rPr>
              <w:t>BİLİMSELÇALIŞMAPROJEDURUMU</w:t>
            </w:r>
          </w:p>
        </w:tc>
        <w:tc>
          <w:tcPr>
            <w:tcW w:w="2189" w:type="dxa"/>
            <w:shd w:val="clear" w:color="auto" w:fill="C5DFB3"/>
          </w:tcPr>
          <w:p w:rsidR="00165B95" w:rsidRDefault="00EF129A">
            <w:pPr>
              <w:pStyle w:val="TableParagraph"/>
              <w:spacing w:line="292" w:lineRule="exact"/>
              <w:ind w:left="550" w:right="541"/>
              <w:jc w:val="center"/>
              <w:rPr>
                <w:rFonts w:ascii="Calibri"/>
                <w:sz w:val="24"/>
              </w:rPr>
            </w:pPr>
            <w:r>
              <w:rPr>
                <w:rFonts w:ascii="Calibri"/>
                <w:sz w:val="24"/>
              </w:rPr>
              <w:t>2020-2021</w:t>
            </w:r>
          </w:p>
        </w:tc>
        <w:tc>
          <w:tcPr>
            <w:tcW w:w="2192" w:type="dxa"/>
            <w:shd w:val="clear" w:color="auto" w:fill="C5DFB3"/>
          </w:tcPr>
          <w:p w:rsidR="00165B95" w:rsidRDefault="00EF129A">
            <w:pPr>
              <w:pStyle w:val="TableParagraph"/>
              <w:spacing w:line="292" w:lineRule="exact"/>
              <w:ind w:left="550" w:right="544"/>
              <w:jc w:val="center"/>
              <w:rPr>
                <w:rFonts w:ascii="Calibri"/>
                <w:sz w:val="24"/>
              </w:rPr>
            </w:pPr>
            <w:r>
              <w:rPr>
                <w:rFonts w:ascii="Calibri"/>
                <w:sz w:val="24"/>
              </w:rPr>
              <w:t>2021-2022</w:t>
            </w:r>
          </w:p>
        </w:tc>
        <w:tc>
          <w:tcPr>
            <w:tcW w:w="2187" w:type="dxa"/>
            <w:shd w:val="clear" w:color="auto" w:fill="C5DFB3"/>
          </w:tcPr>
          <w:p w:rsidR="00165B95" w:rsidRDefault="00EF129A">
            <w:pPr>
              <w:pStyle w:val="TableParagraph"/>
              <w:spacing w:line="292" w:lineRule="exact"/>
              <w:ind w:left="547" w:right="542"/>
              <w:jc w:val="center"/>
              <w:rPr>
                <w:rFonts w:ascii="Calibri"/>
                <w:sz w:val="24"/>
              </w:rPr>
            </w:pPr>
            <w:r>
              <w:rPr>
                <w:rFonts w:ascii="Calibri"/>
                <w:sz w:val="24"/>
              </w:rPr>
              <w:t>2022-2023</w:t>
            </w:r>
          </w:p>
        </w:tc>
      </w:tr>
      <w:tr w:rsidR="00165B95">
        <w:trPr>
          <w:trHeight w:val="892"/>
        </w:trPr>
        <w:tc>
          <w:tcPr>
            <w:tcW w:w="7545" w:type="dxa"/>
            <w:shd w:val="clear" w:color="auto" w:fill="C5DFB3"/>
          </w:tcPr>
          <w:p w:rsidR="00165B95" w:rsidRDefault="00D364ED">
            <w:pPr>
              <w:pStyle w:val="TableParagraph"/>
              <w:spacing w:line="300" w:lineRule="auto"/>
              <w:ind w:left="2697" w:right="26" w:hanging="2204"/>
              <w:rPr>
                <w:rFonts w:ascii="Calibri" w:hAnsi="Calibri"/>
                <w:sz w:val="24"/>
              </w:rPr>
            </w:pPr>
            <w:r>
              <w:rPr>
                <w:rFonts w:ascii="Calibri" w:hAnsi="Calibri"/>
                <w:sz w:val="24"/>
              </w:rPr>
              <w:t xml:space="preserve">Okul bilimsel </w:t>
            </w:r>
            <w:r w:rsidR="00EF129A">
              <w:rPr>
                <w:rFonts w:ascii="Calibri" w:hAnsi="Calibri"/>
                <w:sz w:val="24"/>
              </w:rPr>
              <w:t>araştırmaları(Okulunpaydaşlarıncayapılanbilimselaraştırmalarbelirtilir.)</w:t>
            </w:r>
          </w:p>
        </w:tc>
        <w:tc>
          <w:tcPr>
            <w:tcW w:w="2189" w:type="dxa"/>
          </w:tcPr>
          <w:p w:rsidR="00165B95" w:rsidRDefault="00D364ED">
            <w:pPr>
              <w:pStyle w:val="TableParagraph"/>
              <w:spacing w:before="181"/>
              <w:ind w:left="63"/>
              <w:jc w:val="center"/>
              <w:rPr>
                <w:rFonts w:ascii="Calibri"/>
                <w:sz w:val="24"/>
              </w:rPr>
            </w:pPr>
            <w:r>
              <w:rPr>
                <w:rFonts w:ascii="Calibri"/>
                <w:sz w:val="24"/>
              </w:rPr>
              <w:t>0</w:t>
            </w:r>
          </w:p>
        </w:tc>
        <w:tc>
          <w:tcPr>
            <w:tcW w:w="2192" w:type="dxa"/>
          </w:tcPr>
          <w:p w:rsidR="00165B95" w:rsidRDefault="00D364ED">
            <w:pPr>
              <w:pStyle w:val="TableParagraph"/>
              <w:spacing w:before="181"/>
              <w:ind w:right="48"/>
              <w:jc w:val="center"/>
              <w:rPr>
                <w:rFonts w:ascii="Calibri"/>
                <w:sz w:val="24"/>
              </w:rPr>
            </w:pPr>
            <w:r>
              <w:rPr>
                <w:rFonts w:ascii="Calibri"/>
                <w:sz w:val="24"/>
              </w:rPr>
              <w:t>0</w:t>
            </w:r>
          </w:p>
        </w:tc>
        <w:tc>
          <w:tcPr>
            <w:tcW w:w="2187" w:type="dxa"/>
          </w:tcPr>
          <w:p w:rsidR="00165B95" w:rsidRDefault="00D364ED">
            <w:pPr>
              <w:pStyle w:val="TableParagraph"/>
              <w:spacing w:before="181"/>
              <w:ind w:right="44"/>
              <w:jc w:val="center"/>
              <w:rPr>
                <w:rFonts w:ascii="Calibri"/>
                <w:sz w:val="24"/>
              </w:rPr>
            </w:pPr>
            <w:r>
              <w:rPr>
                <w:rFonts w:ascii="Calibri"/>
                <w:sz w:val="24"/>
              </w:rPr>
              <w:t>0</w:t>
            </w:r>
          </w:p>
        </w:tc>
      </w:tr>
      <w:tr w:rsidR="00165B95">
        <w:trPr>
          <w:trHeight w:val="892"/>
        </w:trPr>
        <w:tc>
          <w:tcPr>
            <w:tcW w:w="7545" w:type="dxa"/>
            <w:shd w:val="clear" w:color="auto" w:fill="C5DFB3"/>
          </w:tcPr>
          <w:p w:rsidR="00165B95" w:rsidRDefault="00EF129A">
            <w:pPr>
              <w:pStyle w:val="TableParagraph"/>
              <w:spacing w:line="300" w:lineRule="auto"/>
              <w:ind w:left="756" w:right="26" w:hanging="221"/>
              <w:rPr>
                <w:rFonts w:ascii="Calibri" w:hAnsi="Calibri"/>
                <w:sz w:val="24"/>
              </w:rPr>
            </w:pPr>
            <w:r>
              <w:rPr>
                <w:rFonts w:ascii="Calibri" w:hAnsi="Calibri"/>
                <w:sz w:val="24"/>
              </w:rPr>
              <w:t>Okul bilimselyayınları(Okul/</w:t>
            </w:r>
            <w:proofErr w:type="gramStart"/>
            <w:r>
              <w:rPr>
                <w:rFonts w:ascii="Calibri" w:hAnsi="Calibri"/>
                <w:sz w:val="24"/>
              </w:rPr>
              <w:t>kurumyadaokulpaydaşlarıncayayımlanankitap,makalevb</w:t>
            </w:r>
            <w:proofErr w:type="gramEnd"/>
            <w:r>
              <w:rPr>
                <w:rFonts w:ascii="Calibri" w:hAnsi="Calibri"/>
                <w:sz w:val="24"/>
              </w:rPr>
              <w:t>.bilimselyayımlardanbahsedilir.)</w:t>
            </w:r>
          </w:p>
        </w:tc>
        <w:tc>
          <w:tcPr>
            <w:tcW w:w="2189" w:type="dxa"/>
          </w:tcPr>
          <w:p w:rsidR="00165B95" w:rsidRDefault="00D364ED">
            <w:pPr>
              <w:pStyle w:val="TableParagraph"/>
              <w:spacing w:before="181"/>
              <w:ind w:left="63"/>
              <w:jc w:val="center"/>
              <w:rPr>
                <w:rFonts w:ascii="Calibri"/>
                <w:sz w:val="24"/>
              </w:rPr>
            </w:pPr>
            <w:r>
              <w:rPr>
                <w:rFonts w:ascii="Calibri"/>
                <w:sz w:val="24"/>
              </w:rPr>
              <w:t>0</w:t>
            </w:r>
          </w:p>
        </w:tc>
        <w:tc>
          <w:tcPr>
            <w:tcW w:w="2192" w:type="dxa"/>
          </w:tcPr>
          <w:p w:rsidR="00165B95" w:rsidRDefault="00D364ED">
            <w:pPr>
              <w:pStyle w:val="TableParagraph"/>
              <w:spacing w:before="181"/>
              <w:ind w:right="48"/>
              <w:jc w:val="center"/>
              <w:rPr>
                <w:rFonts w:ascii="Calibri"/>
                <w:sz w:val="24"/>
              </w:rPr>
            </w:pPr>
            <w:r>
              <w:rPr>
                <w:rFonts w:ascii="Calibri"/>
                <w:sz w:val="24"/>
              </w:rPr>
              <w:t>0</w:t>
            </w:r>
          </w:p>
        </w:tc>
        <w:tc>
          <w:tcPr>
            <w:tcW w:w="2187" w:type="dxa"/>
          </w:tcPr>
          <w:p w:rsidR="00165B95" w:rsidRDefault="00D364ED">
            <w:pPr>
              <w:pStyle w:val="TableParagraph"/>
              <w:spacing w:before="181"/>
              <w:ind w:right="44"/>
              <w:jc w:val="center"/>
              <w:rPr>
                <w:rFonts w:ascii="Calibri"/>
                <w:sz w:val="24"/>
              </w:rPr>
            </w:pPr>
            <w:r>
              <w:rPr>
                <w:rFonts w:ascii="Calibri"/>
                <w:sz w:val="24"/>
              </w:rPr>
              <w:t>0</w:t>
            </w:r>
          </w:p>
        </w:tc>
      </w:tr>
      <w:tr w:rsidR="00165B95">
        <w:trPr>
          <w:trHeight w:val="528"/>
        </w:trPr>
        <w:tc>
          <w:tcPr>
            <w:tcW w:w="7545" w:type="dxa"/>
            <w:shd w:val="clear" w:color="auto" w:fill="C5DFB3"/>
          </w:tcPr>
          <w:p w:rsidR="00165B95" w:rsidRDefault="00EF129A">
            <w:pPr>
              <w:pStyle w:val="TableParagraph"/>
              <w:spacing w:line="292" w:lineRule="exact"/>
              <w:ind w:left="2009" w:right="2005"/>
              <w:jc w:val="center"/>
              <w:rPr>
                <w:rFonts w:ascii="Calibri" w:hAnsi="Calibri"/>
                <w:sz w:val="24"/>
              </w:rPr>
            </w:pPr>
            <w:proofErr w:type="spellStart"/>
            <w:r>
              <w:rPr>
                <w:rFonts w:ascii="Calibri" w:hAnsi="Calibri"/>
                <w:sz w:val="24"/>
              </w:rPr>
              <w:t>OkulunKatıldığıProjeSayısı</w:t>
            </w:r>
            <w:proofErr w:type="spellEnd"/>
          </w:p>
        </w:tc>
        <w:tc>
          <w:tcPr>
            <w:tcW w:w="2189" w:type="dxa"/>
          </w:tcPr>
          <w:p w:rsidR="00165B95" w:rsidRDefault="00D364ED">
            <w:pPr>
              <w:pStyle w:val="TableParagraph"/>
              <w:spacing w:line="292" w:lineRule="exact"/>
              <w:ind w:left="63"/>
              <w:jc w:val="center"/>
              <w:rPr>
                <w:rFonts w:ascii="Calibri"/>
                <w:sz w:val="24"/>
              </w:rPr>
            </w:pPr>
            <w:r>
              <w:rPr>
                <w:rFonts w:ascii="Calibri"/>
                <w:sz w:val="24"/>
              </w:rPr>
              <w:t>1</w:t>
            </w:r>
          </w:p>
        </w:tc>
        <w:tc>
          <w:tcPr>
            <w:tcW w:w="2192" w:type="dxa"/>
          </w:tcPr>
          <w:p w:rsidR="00165B95" w:rsidRDefault="00D364ED">
            <w:pPr>
              <w:pStyle w:val="TableParagraph"/>
              <w:spacing w:line="292" w:lineRule="exact"/>
              <w:ind w:right="48"/>
              <w:jc w:val="center"/>
              <w:rPr>
                <w:rFonts w:ascii="Calibri"/>
                <w:sz w:val="24"/>
              </w:rPr>
            </w:pPr>
            <w:r>
              <w:rPr>
                <w:rFonts w:ascii="Calibri"/>
                <w:sz w:val="24"/>
              </w:rPr>
              <w:t>1</w:t>
            </w:r>
          </w:p>
        </w:tc>
        <w:tc>
          <w:tcPr>
            <w:tcW w:w="2187" w:type="dxa"/>
          </w:tcPr>
          <w:p w:rsidR="00165B95" w:rsidRDefault="00D364ED">
            <w:pPr>
              <w:pStyle w:val="TableParagraph"/>
              <w:spacing w:line="292" w:lineRule="exact"/>
              <w:ind w:right="44"/>
              <w:jc w:val="center"/>
              <w:rPr>
                <w:rFonts w:ascii="Calibri"/>
                <w:sz w:val="24"/>
              </w:rPr>
            </w:pPr>
            <w:r>
              <w:rPr>
                <w:rFonts w:ascii="Calibri"/>
                <w:sz w:val="24"/>
              </w:rPr>
              <w:t>0</w:t>
            </w:r>
          </w:p>
        </w:tc>
      </w:tr>
    </w:tbl>
    <w:p w:rsidR="00165B95" w:rsidRDefault="00EF129A">
      <w:pPr>
        <w:ind w:left="100"/>
        <w:rPr>
          <w:rFonts w:ascii="Palatino Linotype" w:hAnsi="Palatino Linotype"/>
          <w:i/>
          <w:sz w:val="18"/>
        </w:rPr>
      </w:pPr>
      <w:bookmarkStart w:id="57" w:name="_bookmark56"/>
      <w:bookmarkEnd w:id="57"/>
      <w:r>
        <w:rPr>
          <w:rFonts w:ascii="Palatino Linotype" w:hAnsi="Palatino Linotype"/>
          <w:i/>
          <w:color w:val="44536A"/>
          <w:sz w:val="18"/>
        </w:rPr>
        <w:t>Tablo2</w:t>
      </w:r>
      <w:r w:rsidR="00A36276">
        <w:rPr>
          <w:rFonts w:ascii="Palatino Linotype" w:hAnsi="Palatino Linotype"/>
          <w:i/>
          <w:color w:val="44536A"/>
          <w:sz w:val="18"/>
        </w:rPr>
        <w:t>8</w:t>
      </w:r>
      <w:r>
        <w:rPr>
          <w:rFonts w:ascii="Palatino Linotype" w:hAnsi="Palatino Linotype"/>
          <w:i/>
          <w:color w:val="44536A"/>
          <w:sz w:val="18"/>
        </w:rPr>
        <w:t>:GeçmişYıllarBilimselÇalışmaDurumTablosu</w:t>
      </w:r>
    </w:p>
    <w:p w:rsidR="00165B95" w:rsidRDefault="00165B95">
      <w:pPr>
        <w:rPr>
          <w:rFonts w:ascii="Palatino Linotype" w:hAnsi="Palatino Linotype"/>
          <w:sz w:val="18"/>
        </w:rPr>
        <w:sectPr w:rsidR="00165B95" w:rsidSect="005321AA">
          <w:pgSz w:w="16850" w:h="11920" w:orient="landscape"/>
          <w:pgMar w:top="400" w:right="920" w:bottom="280" w:left="134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7"/>
        <w:gridCol w:w="5766"/>
        <w:gridCol w:w="1891"/>
        <w:gridCol w:w="2288"/>
        <w:gridCol w:w="2280"/>
      </w:tblGrid>
      <w:tr w:rsidR="00165B95">
        <w:trPr>
          <w:trHeight w:val="587"/>
        </w:trPr>
        <w:tc>
          <w:tcPr>
            <w:tcW w:w="7653" w:type="dxa"/>
            <w:gridSpan w:val="2"/>
            <w:shd w:val="clear" w:color="auto" w:fill="C5DFB3"/>
          </w:tcPr>
          <w:p w:rsidR="00165B95" w:rsidRDefault="00EF129A">
            <w:pPr>
              <w:pStyle w:val="TableParagraph"/>
              <w:spacing w:line="336" w:lineRule="exact"/>
              <w:ind w:left="2199" w:right="2192"/>
              <w:jc w:val="center"/>
              <w:rPr>
                <w:rFonts w:ascii="Calibri" w:hAnsi="Calibri"/>
                <w:sz w:val="28"/>
              </w:rPr>
            </w:pPr>
            <w:r>
              <w:rPr>
                <w:rFonts w:ascii="Calibri" w:hAnsi="Calibri"/>
                <w:sz w:val="28"/>
              </w:rPr>
              <w:lastRenderedPageBreak/>
              <w:t>SPOR</w:t>
            </w:r>
            <w:r w:rsidR="00CC7D09">
              <w:rPr>
                <w:rFonts w:ascii="Calibri" w:hAnsi="Calibri"/>
                <w:sz w:val="28"/>
              </w:rPr>
              <w:t xml:space="preserve"> </w:t>
            </w:r>
            <w:r>
              <w:rPr>
                <w:rFonts w:ascii="Calibri" w:hAnsi="Calibri"/>
                <w:sz w:val="28"/>
              </w:rPr>
              <w:t>KULÜBÜ</w:t>
            </w:r>
            <w:r w:rsidR="00CC7D09">
              <w:rPr>
                <w:rFonts w:ascii="Calibri" w:hAnsi="Calibri"/>
                <w:sz w:val="28"/>
              </w:rPr>
              <w:t xml:space="preserve"> </w:t>
            </w:r>
            <w:r>
              <w:rPr>
                <w:rFonts w:ascii="Calibri" w:hAnsi="Calibri"/>
                <w:sz w:val="28"/>
              </w:rPr>
              <w:t>FAALİYETLERİ</w:t>
            </w:r>
          </w:p>
        </w:tc>
        <w:tc>
          <w:tcPr>
            <w:tcW w:w="1891" w:type="dxa"/>
            <w:shd w:val="clear" w:color="auto" w:fill="C5DFB3"/>
          </w:tcPr>
          <w:p w:rsidR="00165B95" w:rsidRDefault="00EF129A">
            <w:pPr>
              <w:pStyle w:val="TableParagraph"/>
              <w:spacing w:before="22"/>
              <w:ind w:right="760"/>
              <w:jc w:val="right"/>
              <w:rPr>
                <w:rFonts w:ascii="Calibri"/>
                <w:sz w:val="24"/>
              </w:rPr>
            </w:pPr>
            <w:r>
              <w:rPr>
                <w:rFonts w:ascii="Calibri"/>
                <w:sz w:val="24"/>
              </w:rPr>
              <w:t>2020-2022</w:t>
            </w:r>
          </w:p>
        </w:tc>
        <w:tc>
          <w:tcPr>
            <w:tcW w:w="2288" w:type="dxa"/>
            <w:shd w:val="clear" w:color="auto" w:fill="C5DFB3"/>
          </w:tcPr>
          <w:p w:rsidR="00165B95" w:rsidRDefault="00EF129A">
            <w:pPr>
              <w:pStyle w:val="TableParagraph"/>
              <w:spacing w:before="22"/>
              <w:ind w:left="69"/>
              <w:rPr>
                <w:rFonts w:ascii="Calibri"/>
                <w:sz w:val="24"/>
              </w:rPr>
            </w:pPr>
            <w:r>
              <w:rPr>
                <w:rFonts w:ascii="Calibri"/>
                <w:sz w:val="24"/>
              </w:rPr>
              <w:t>2021-2023</w:t>
            </w:r>
          </w:p>
        </w:tc>
        <w:tc>
          <w:tcPr>
            <w:tcW w:w="2280" w:type="dxa"/>
            <w:shd w:val="clear" w:color="auto" w:fill="C5DFB3"/>
          </w:tcPr>
          <w:p w:rsidR="00165B95" w:rsidRDefault="00EF129A">
            <w:pPr>
              <w:pStyle w:val="TableParagraph"/>
              <w:spacing w:before="22"/>
              <w:ind w:left="69"/>
              <w:rPr>
                <w:rFonts w:ascii="Calibri"/>
                <w:sz w:val="24"/>
              </w:rPr>
            </w:pPr>
            <w:r>
              <w:rPr>
                <w:rFonts w:ascii="Calibri"/>
                <w:sz w:val="24"/>
              </w:rPr>
              <w:t>2022-2024</w:t>
            </w:r>
          </w:p>
        </w:tc>
      </w:tr>
      <w:tr w:rsidR="00820FF1">
        <w:trPr>
          <w:trHeight w:val="525"/>
        </w:trPr>
        <w:tc>
          <w:tcPr>
            <w:tcW w:w="1887" w:type="dxa"/>
            <w:vMerge w:val="restart"/>
            <w:shd w:val="clear" w:color="auto" w:fill="C5DFB3"/>
          </w:tcPr>
          <w:p w:rsidR="00820FF1" w:rsidRDefault="00820FF1">
            <w:pPr>
              <w:pStyle w:val="TableParagraph"/>
              <w:rPr>
                <w:rFonts w:ascii="Palatino Linotype"/>
                <w:i/>
                <w:sz w:val="24"/>
              </w:rPr>
            </w:pPr>
          </w:p>
          <w:p w:rsidR="00820FF1" w:rsidRDefault="00820FF1">
            <w:pPr>
              <w:pStyle w:val="TableParagraph"/>
              <w:spacing w:before="13"/>
              <w:rPr>
                <w:rFonts w:ascii="Palatino Linotype"/>
                <w:i/>
                <w:sz w:val="34"/>
              </w:rPr>
            </w:pPr>
          </w:p>
          <w:p w:rsidR="00820FF1" w:rsidRDefault="00820FF1">
            <w:pPr>
              <w:pStyle w:val="TableParagraph"/>
              <w:ind w:left="367"/>
              <w:rPr>
                <w:rFonts w:ascii="Calibri"/>
                <w:sz w:val="24"/>
              </w:rPr>
            </w:pPr>
            <w:proofErr w:type="spellStart"/>
            <w:r>
              <w:rPr>
                <w:rFonts w:ascii="Calibri"/>
                <w:sz w:val="24"/>
              </w:rPr>
              <w:t>MasaTenisi</w:t>
            </w:r>
            <w:proofErr w:type="spellEnd"/>
          </w:p>
        </w:tc>
        <w:tc>
          <w:tcPr>
            <w:tcW w:w="5766" w:type="dxa"/>
            <w:shd w:val="clear" w:color="auto" w:fill="C5DFB3"/>
          </w:tcPr>
          <w:p w:rsidR="00820FF1" w:rsidRDefault="00820FF1">
            <w:pPr>
              <w:pStyle w:val="TableParagraph"/>
              <w:spacing w:before="25"/>
              <w:ind w:left="619" w:right="609"/>
              <w:jc w:val="center"/>
              <w:rPr>
                <w:rFonts w:ascii="Calibri" w:hAnsi="Calibri"/>
                <w:sz w:val="20"/>
              </w:rPr>
            </w:pPr>
            <w:proofErr w:type="spellStart"/>
            <w:r>
              <w:rPr>
                <w:rFonts w:ascii="Calibri" w:hAnsi="Calibri"/>
                <w:sz w:val="20"/>
              </w:rPr>
              <w:t>AntrenörSayısı</w:t>
            </w:r>
            <w:proofErr w:type="spellEnd"/>
          </w:p>
        </w:tc>
        <w:tc>
          <w:tcPr>
            <w:tcW w:w="1891" w:type="dxa"/>
          </w:tcPr>
          <w:p w:rsidR="00820FF1" w:rsidRDefault="00820FF1" w:rsidP="00820FF1">
            <w:pPr>
              <w:pStyle w:val="TableParagraph"/>
              <w:spacing w:before="6"/>
              <w:ind w:left="29"/>
              <w:jc w:val="center"/>
              <w:rPr>
                <w:rFonts w:ascii="Calibri"/>
                <w:sz w:val="24"/>
              </w:rPr>
            </w:pPr>
            <w:r>
              <w:rPr>
                <w:rFonts w:ascii="Calibri"/>
                <w:spacing w:val="-10"/>
                <w:sz w:val="24"/>
              </w:rPr>
              <w:t>1</w:t>
            </w:r>
          </w:p>
        </w:tc>
        <w:tc>
          <w:tcPr>
            <w:tcW w:w="2288" w:type="dxa"/>
          </w:tcPr>
          <w:p w:rsidR="00820FF1" w:rsidRDefault="00820FF1" w:rsidP="00820FF1">
            <w:pPr>
              <w:pStyle w:val="TableParagraph"/>
              <w:spacing w:before="6"/>
              <w:ind w:left="22"/>
              <w:jc w:val="center"/>
              <w:rPr>
                <w:rFonts w:ascii="Calibri"/>
                <w:sz w:val="24"/>
              </w:rPr>
            </w:pPr>
            <w:r>
              <w:rPr>
                <w:rFonts w:ascii="Calibri"/>
                <w:spacing w:val="-10"/>
                <w:sz w:val="24"/>
              </w:rPr>
              <w:t>1</w:t>
            </w:r>
          </w:p>
        </w:tc>
        <w:tc>
          <w:tcPr>
            <w:tcW w:w="2280" w:type="dxa"/>
          </w:tcPr>
          <w:p w:rsidR="00820FF1" w:rsidRDefault="00820FF1" w:rsidP="00820FF1">
            <w:pPr>
              <w:pStyle w:val="TableParagraph"/>
              <w:spacing w:before="6"/>
              <w:ind w:right="1072"/>
              <w:jc w:val="right"/>
              <w:rPr>
                <w:rFonts w:ascii="Calibri"/>
                <w:sz w:val="24"/>
              </w:rPr>
            </w:pPr>
            <w:r>
              <w:rPr>
                <w:rFonts w:ascii="Calibri"/>
                <w:spacing w:val="-10"/>
                <w:sz w:val="24"/>
              </w:rPr>
              <w:t>-</w:t>
            </w:r>
          </w:p>
        </w:tc>
      </w:tr>
      <w:tr w:rsidR="00820FF1">
        <w:trPr>
          <w:trHeight w:val="527"/>
        </w:trPr>
        <w:tc>
          <w:tcPr>
            <w:tcW w:w="1887" w:type="dxa"/>
            <w:vMerge/>
            <w:tcBorders>
              <w:top w:val="nil"/>
            </w:tcBorders>
            <w:shd w:val="clear" w:color="auto" w:fill="C5DFB3"/>
          </w:tcPr>
          <w:p w:rsidR="00820FF1" w:rsidRDefault="00820FF1">
            <w:pPr>
              <w:rPr>
                <w:sz w:val="2"/>
                <w:szCs w:val="2"/>
              </w:rPr>
            </w:pPr>
          </w:p>
        </w:tc>
        <w:tc>
          <w:tcPr>
            <w:tcW w:w="5766" w:type="dxa"/>
            <w:shd w:val="clear" w:color="auto" w:fill="C5DFB3"/>
          </w:tcPr>
          <w:p w:rsidR="00820FF1" w:rsidRDefault="00820FF1">
            <w:pPr>
              <w:pStyle w:val="TableParagraph"/>
              <w:spacing w:before="24"/>
              <w:ind w:left="619" w:right="609"/>
              <w:jc w:val="center"/>
              <w:rPr>
                <w:rFonts w:ascii="Calibri" w:hAnsi="Calibri"/>
                <w:sz w:val="20"/>
              </w:rPr>
            </w:pPr>
            <w:proofErr w:type="spellStart"/>
            <w:r>
              <w:rPr>
                <w:rFonts w:ascii="Calibri" w:hAnsi="Calibri"/>
                <w:sz w:val="20"/>
              </w:rPr>
              <w:t>LisanslıÖğrenciSayısı</w:t>
            </w:r>
            <w:proofErr w:type="spellEnd"/>
          </w:p>
        </w:tc>
        <w:tc>
          <w:tcPr>
            <w:tcW w:w="1891" w:type="dxa"/>
          </w:tcPr>
          <w:p w:rsidR="00820FF1" w:rsidRDefault="00820FF1" w:rsidP="00820FF1">
            <w:pPr>
              <w:pStyle w:val="TableParagraph"/>
              <w:spacing w:before="5"/>
              <w:ind w:right="802"/>
              <w:jc w:val="right"/>
              <w:rPr>
                <w:rFonts w:ascii="Calibri"/>
                <w:sz w:val="24"/>
              </w:rPr>
            </w:pPr>
            <w:r>
              <w:rPr>
                <w:rFonts w:ascii="Calibri"/>
                <w:spacing w:val="-5"/>
                <w:sz w:val="24"/>
              </w:rPr>
              <w:t>18</w:t>
            </w:r>
          </w:p>
        </w:tc>
        <w:tc>
          <w:tcPr>
            <w:tcW w:w="2288" w:type="dxa"/>
          </w:tcPr>
          <w:p w:rsidR="00820FF1" w:rsidRDefault="00820FF1" w:rsidP="00820FF1">
            <w:pPr>
              <w:pStyle w:val="TableParagraph"/>
              <w:spacing w:before="5"/>
              <w:ind w:right="1002"/>
              <w:jc w:val="right"/>
              <w:rPr>
                <w:rFonts w:ascii="Calibri"/>
                <w:sz w:val="24"/>
              </w:rPr>
            </w:pPr>
            <w:r>
              <w:rPr>
                <w:rFonts w:ascii="Calibri"/>
                <w:spacing w:val="-5"/>
                <w:sz w:val="24"/>
              </w:rPr>
              <w:t>20</w:t>
            </w:r>
          </w:p>
        </w:tc>
        <w:tc>
          <w:tcPr>
            <w:tcW w:w="2280" w:type="dxa"/>
          </w:tcPr>
          <w:p w:rsidR="00820FF1" w:rsidRDefault="00820FF1" w:rsidP="00820FF1">
            <w:pPr>
              <w:pStyle w:val="TableParagraph"/>
              <w:spacing w:before="5"/>
              <w:ind w:right="1072"/>
              <w:jc w:val="right"/>
              <w:rPr>
                <w:rFonts w:ascii="Calibri"/>
                <w:sz w:val="24"/>
              </w:rPr>
            </w:pPr>
            <w:r>
              <w:rPr>
                <w:rFonts w:ascii="Calibri"/>
                <w:spacing w:val="-10"/>
                <w:sz w:val="24"/>
              </w:rPr>
              <w:t>-</w:t>
            </w:r>
          </w:p>
        </w:tc>
      </w:tr>
      <w:tr w:rsidR="00820FF1">
        <w:trPr>
          <w:trHeight w:val="525"/>
        </w:trPr>
        <w:tc>
          <w:tcPr>
            <w:tcW w:w="1887" w:type="dxa"/>
            <w:vMerge/>
            <w:tcBorders>
              <w:top w:val="nil"/>
            </w:tcBorders>
            <w:shd w:val="clear" w:color="auto" w:fill="C5DFB3"/>
          </w:tcPr>
          <w:p w:rsidR="00820FF1" w:rsidRDefault="00820FF1">
            <w:pPr>
              <w:rPr>
                <w:sz w:val="2"/>
                <w:szCs w:val="2"/>
              </w:rPr>
            </w:pPr>
          </w:p>
        </w:tc>
        <w:tc>
          <w:tcPr>
            <w:tcW w:w="5766" w:type="dxa"/>
            <w:shd w:val="clear" w:color="auto" w:fill="C5DFB3"/>
          </w:tcPr>
          <w:p w:rsidR="00820FF1" w:rsidRDefault="00820FF1">
            <w:pPr>
              <w:pStyle w:val="TableParagraph"/>
              <w:spacing w:before="22"/>
              <w:ind w:left="619" w:right="609"/>
              <w:jc w:val="center"/>
              <w:rPr>
                <w:rFonts w:ascii="Calibri" w:hAnsi="Calibri"/>
                <w:sz w:val="20"/>
              </w:rPr>
            </w:pPr>
            <w:proofErr w:type="spellStart"/>
            <w:r>
              <w:rPr>
                <w:rFonts w:ascii="Calibri" w:hAnsi="Calibri"/>
                <w:sz w:val="20"/>
              </w:rPr>
              <w:t>KazanılanBaşarılar</w:t>
            </w:r>
            <w:proofErr w:type="spellEnd"/>
          </w:p>
        </w:tc>
        <w:tc>
          <w:tcPr>
            <w:tcW w:w="1891" w:type="dxa"/>
          </w:tcPr>
          <w:p w:rsidR="00820FF1" w:rsidRDefault="00820FF1" w:rsidP="00820FF1">
            <w:pPr>
              <w:pStyle w:val="TableParagraph"/>
              <w:spacing w:before="5"/>
              <w:ind w:left="29"/>
              <w:jc w:val="center"/>
              <w:rPr>
                <w:rFonts w:ascii="Calibri"/>
                <w:sz w:val="24"/>
              </w:rPr>
            </w:pPr>
            <w:r>
              <w:rPr>
                <w:rFonts w:ascii="Calibri"/>
                <w:spacing w:val="-10"/>
                <w:sz w:val="24"/>
              </w:rPr>
              <w:t>2</w:t>
            </w:r>
          </w:p>
        </w:tc>
        <w:tc>
          <w:tcPr>
            <w:tcW w:w="2288" w:type="dxa"/>
          </w:tcPr>
          <w:p w:rsidR="00820FF1" w:rsidRDefault="00820FF1" w:rsidP="00820FF1">
            <w:pPr>
              <w:pStyle w:val="TableParagraph"/>
              <w:spacing w:before="5"/>
              <w:ind w:left="22"/>
              <w:jc w:val="center"/>
              <w:rPr>
                <w:rFonts w:ascii="Calibri"/>
                <w:sz w:val="24"/>
              </w:rPr>
            </w:pPr>
            <w:r>
              <w:rPr>
                <w:rFonts w:ascii="Calibri"/>
                <w:spacing w:val="-10"/>
                <w:sz w:val="24"/>
              </w:rPr>
              <w:t>2</w:t>
            </w:r>
          </w:p>
        </w:tc>
        <w:tc>
          <w:tcPr>
            <w:tcW w:w="2280" w:type="dxa"/>
          </w:tcPr>
          <w:p w:rsidR="00820FF1" w:rsidRDefault="00820FF1" w:rsidP="00820FF1">
            <w:pPr>
              <w:pStyle w:val="TableParagraph"/>
              <w:spacing w:before="5"/>
              <w:ind w:right="1072"/>
              <w:jc w:val="right"/>
              <w:rPr>
                <w:rFonts w:ascii="Calibri"/>
                <w:sz w:val="24"/>
              </w:rPr>
            </w:pPr>
            <w:r>
              <w:rPr>
                <w:rFonts w:ascii="Calibri"/>
                <w:spacing w:val="-10"/>
                <w:sz w:val="24"/>
              </w:rPr>
              <w:t>-</w:t>
            </w:r>
          </w:p>
        </w:tc>
      </w:tr>
      <w:tr w:rsidR="00820FF1">
        <w:trPr>
          <w:trHeight w:val="525"/>
        </w:trPr>
        <w:tc>
          <w:tcPr>
            <w:tcW w:w="1887" w:type="dxa"/>
            <w:vMerge/>
            <w:tcBorders>
              <w:top w:val="nil"/>
            </w:tcBorders>
            <w:shd w:val="clear" w:color="auto" w:fill="C5DFB3"/>
          </w:tcPr>
          <w:p w:rsidR="00820FF1" w:rsidRDefault="00820FF1">
            <w:pPr>
              <w:rPr>
                <w:sz w:val="2"/>
                <w:szCs w:val="2"/>
              </w:rPr>
            </w:pPr>
          </w:p>
        </w:tc>
        <w:tc>
          <w:tcPr>
            <w:tcW w:w="5766" w:type="dxa"/>
            <w:shd w:val="clear" w:color="auto" w:fill="C5DFB3"/>
          </w:tcPr>
          <w:p w:rsidR="00820FF1" w:rsidRDefault="00820FF1">
            <w:pPr>
              <w:pStyle w:val="TableParagraph"/>
              <w:spacing w:before="24"/>
              <w:ind w:left="619" w:right="610"/>
              <w:jc w:val="center"/>
              <w:rPr>
                <w:rFonts w:ascii="Calibri" w:hAnsi="Calibri"/>
                <w:sz w:val="20"/>
              </w:rPr>
            </w:pPr>
            <w:proofErr w:type="spellStart"/>
            <w:r>
              <w:rPr>
                <w:rFonts w:ascii="Calibri" w:hAnsi="Calibri"/>
                <w:sz w:val="20"/>
              </w:rPr>
              <w:t>Mezunolduktansonrasporadevamedenöğrencisayısı</w:t>
            </w:r>
            <w:proofErr w:type="spellEnd"/>
          </w:p>
        </w:tc>
        <w:tc>
          <w:tcPr>
            <w:tcW w:w="1891" w:type="dxa"/>
          </w:tcPr>
          <w:p w:rsidR="00820FF1" w:rsidRDefault="00820FF1" w:rsidP="00820FF1">
            <w:pPr>
              <w:pStyle w:val="TableParagraph"/>
              <w:spacing w:before="6"/>
              <w:ind w:left="29" w:right="1"/>
              <w:jc w:val="center"/>
              <w:rPr>
                <w:rFonts w:ascii="Calibri"/>
                <w:sz w:val="24"/>
              </w:rPr>
            </w:pPr>
            <w:r>
              <w:rPr>
                <w:rFonts w:ascii="Calibri"/>
                <w:spacing w:val="-10"/>
                <w:sz w:val="24"/>
              </w:rPr>
              <w:t>-</w:t>
            </w:r>
          </w:p>
        </w:tc>
        <w:tc>
          <w:tcPr>
            <w:tcW w:w="2288" w:type="dxa"/>
          </w:tcPr>
          <w:p w:rsidR="00820FF1" w:rsidRDefault="00820FF1" w:rsidP="00820FF1">
            <w:pPr>
              <w:pStyle w:val="TableParagraph"/>
              <w:spacing w:before="6"/>
              <w:ind w:left="22"/>
              <w:jc w:val="center"/>
              <w:rPr>
                <w:rFonts w:ascii="Calibri"/>
                <w:sz w:val="24"/>
              </w:rPr>
            </w:pPr>
            <w:r>
              <w:rPr>
                <w:rFonts w:ascii="Calibri"/>
                <w:spacing w:val="-10"/>
                <w:sz w:val="24"/>
              </w:rPr>
              <w:t>-</w:t>
            </w:r>
          </w:p>
        </w:tc>
        <w:tc>
          <w:tcPr>
            <w:tcW w:w="2280" w:type="dxa"/>
          </w:tcPr>
          <w:p w:rsidR="00820FF1" w:rsidRDefault="00820FF1" w:rsidP="00820FF1">
            <w:pPr>
              <w:pStyle w:val="TableParagraph"/>
              <w:spacing w:before="6"/>
              <w:ind w:right="1072"/>
              <w:jc w:val="right"/>
              <w:rPr>
                <w:rFonts w:ascii="Calibri"/>
                <w:sz w:val="24"/>
              </w:rPr>
            </w:pPr>
            <w:r>
              <w:rPr>
                <w:rFonts w:ascii="Calibri"/>
                <w:spacing w:val="-10"/>
                <w:sz w:val="24"/>
              </w:rPr>
              <w:t>-</w:t>
            </w:r>
          </w:p>
        </w:tc>
      </w:tr>
      <w:tr w:rsidR="00820FF1">
        <w:trPr>
          <w:trHeight w:val="528"/>
        </w:trPr>
        <w:tc>
          <w:tcPr>
            <w:tcW w:w="1887" w:type="dxa"/>
            <w:vMerge w:val="restart"/>
            <w:shd w:val="clear" w:color="auto" w:fill="C5DFB3"/>
          </w:tcPr>
          <w:p w:rsidR="00820FF1" w:rsidRDefault="00820FF1">
            <w:pPr>
              <w:pStyle w:val="TableParagraph"/>
              <w:rPr>
                <w:rFonts w:ascii="Palatino Linotype"/>
                <w:i/>
                <w:sz w:val="24"/>
              </w:rPr>
            </w:pPr>
          </w:p>
          <w:p w:rsidR="00820FF1" w:rsidRDefault="00820FF1">
            <w:pPr>
              <w:pStyle w:val="TableParagraph"/>
              <w:spacing w:before="2"/>
              <w:rPr>
                <w:rFonts w:ascii="Palatino Linotype"/>
                <w:i/>
                <w:sz w:val="35"/>
              </w:rPr>
            </w:pPr>
          </w:p>
          <w:p w:rsidR="00820FF1" w:rsidRDefault="00820FF1">
            <w:pPr>
              <w:pStyle w:val="TableParagraph"/>
              <w:ind w:left="631" w:right="625"/>
              <w:jc w:val="center"/>
              <w:rPr>
                <w:rFonts w:ascii="Calibri"/>
                <w:sz w:val="24"/>
              </w:rPr>
            </w:pPr>
            <w:proofErr w:type="spellStart"/>
            <w:r>
              <w:rPr>
                <w:rFonts w:ascii="Calibri"/>
                <w:sz w:val="24"/>
              </w:rPr>
              <w:t>Bocce</w:t>
            </w:r>
            <w:proofErr w:type="spellEnd"/>
          </w:p>
        </w:tc>
        <w:tc>
          <w:tcPr>
            <w:tcW w:w="5766" w:type="dxa"/>
            <w:shd w:val="clear" w:color="auto" w:fill="C5DFB3"/>
          </w:tcPr>
          <w:p w:rsidR="00820FF1" w:rsidRDefault="00820FF1">
            <w:pPr>
              <w:pStyle w:val="TableParagraph"/>
              <w:spacing w:before="25"/>
              <w:ind w:left="619" w:right="609"/>
              <w:jc w:val="center"/>
              <w:rPr>
                <w:rFonts w:ascii="Calibri" w:hAnsi="Calibri"/>
                <w:sz w:val="20"/>
              </w:rPr>
            </w:pPr>
            <w:proofErr w:type="spellStart"/>
            <w:r>
              <w:rPr>
                <w:rFonts w:ascii="Calibri" w:hAnsi="Calibri"/>
                <w:sz w:val="20"/>
              </w:rPr>
              <w:t>AntrenörSayısı</w:t>
            </w:r>
            <w:proofErr w:type="spellEnd"/>
          </w:p>
        </w:tc>
        <w:tc>
          <w:tcPr>
            <w:tcW w:w="1891" w:type="dxa"/>
          </w:tcPr>
          <w:p w:rsidR="00820FF1" w:rsidRDefault="00820FF1" w:rsidP="00820FF1">
            <w:pPr>
              <w:pStyle w:val="TableParagraph"/>
              <w:spacing w:before="1"/>
              <w:ind w:left="29"/>
              <w:jc w:val="center"/>
              <w:rPr>
                <w:rFonts w:ascii="Calibri"/>
                <w:sz w:val="24"/>
              </w:rPr>
            </w:pPr>
          </w:p>
        </w:tc>
        <w:tc>
          <w:tcPr>
            <w:tcW w:w="2288" w:type="dxa"/>
          </w:tcPr>
          <w:p w:rsidR="00820FF1" w:rsidRDefault="00820FF1" w:rsidP="00820FF1">
            <w:pPr>
              <w:pStyle w:val="TableParagraph"/>
              <w:spacing w:before="1"/>
              <w:ind w:left="22"/>
              <w:jc w:val="center"/>
              <w:rPr>
                <w:rFonts w:ascii="Calibri"/>
                <w:sz w:val="24"/>
              </w:rPr>
            </w:pPr>
          </w:p>
        </w:tc>
        <w:tc>
          <w:tcPr>
            <w:tcW w:w="2280" w:type="dxa"/>
          </w:tcPr>
          <w:p w:rsidR="00820FF1" w:rsidRDefault="00820FF1" w:rsidP="00820FF1">
            <w:pPr>
              <w:pStyle w:val="TableParagraph"/>
              <w:spacing w:before="1"/>
              <w:ind w:right="1072"/>
              <w:jc w:val="right"/>
              <w:rPr>
                <w:rFonts w:ascii="Calibri"/>
                <w:sz w:val="24"/>
              </w:rPr>
            </w:pPr>
            <w:r>
              <w:rPr>
                <w:rFonts w:ascii="Calibri"/>
                <w:spacing w:val="-10"/>
                <w:sz w:val="24"/>
              </w:rPr>
              <w:t>-</w:t>
            </w:r>
          </w:p>
        </w:tc>
      </w:tr>
      <w:tr w:rsidR="00820FF1">
        <w:trPr>
          <w:trHeight w:val="525"/>
        </w:trPr>
        <w:tc>
          <w:tcPr>
            <w:tcW w:w="1887" w:type="dxa"/>
            <w:vMerge/>
            <w:tcBorders>
              <w:top w:val="nil"/>
            </w:tcBorders>
            <w:shd w:val="clear" w:color="auto" w:fill="C5DFB3"/>
          </w:tcPr>
          <w:p w:rsidR="00820FF1" w:rsidRDefault="00820FF1">
            <w:pPr>
              <w:rPr>
                <w:sz w:val="2"/>
                <w:szCs w:val="2"/>
              </w:rPr>
            </w:pPr>
          </w:p>
        </w:tc>
        <w:tc>
          <w:tcPr>
            <w:tcW w:w="5766" w:type="dxa"/>
            <w:shd w:val="clear" w:color="auto" w:fill="C5DFB3"/>
          </w:tcPr>
          <w:p w:rsidR="00820FF1" w:rsidRDefault="00820FF1">
            <w:pPr>
              <w:pStyle w:val="TableParagraph"/>
              <w:spacing w:before="24"/>
              <w:ind w:left="619" w:right="609"/>
              <w:jc w:val="center"/>
              <w:rPr>
                <w:rFonts w:ascii="Calibri" w:hAnsi="Calibri"/>
                <w:sz w:val="20"/>
              </w:rPr>
            </w:pPr>
            <w:proofErr w:type="spellStart"/>
            <w:r>
              <w:rPr>
                <w:rFonts w:ascii="Calibri" w:hAnsi="Calibri"/>
                <w:sz w:val="20"/>
              </w:rPr>
              <w:t>LisanslıÖğrenciSayısı</w:t>
            </w:r>
            <w:proofErr w:type="spellEnd"/>
          </w:p>
        </w:tc>
        <w:tc>
          <w:tcPr>
            <w:tcW w:w="1891" w:type="dxa"/>
          </w:tcPr>
          <w:p w:rsidR="00820FF1" w:rsidRDefault="00820FF1" w:rsidP="00820FF1">
            <w:pPr>
              <w:pStyle w:val="TableParagraph"/>
              <w:spacing w:before="5"/>
              <w:ind w:right="802"/>
              <w:jc w:val="right"/>
              <w:rPr>
                <w:rFonts w:ascii="Calibri"/>
                <w:sz w:val="24"/>
              </w:rPr>
            </w:pPr>
          </w:p>
        </w:tc>
        <w:tc>
          <w:tcPr>
            <w:tcW w:w="2288" w:type="dxa"/>
          </w:tcPr>
          <w:p w:rsidR="00820FF1" w:rsidRDefault="00820FF1" w:rsidP="00820FF1">
            <w:pPr>
              <w:pStyle w:val="TableParagraph"/>
              <w:spacing w:before="5"/>
              <w:ind w:right="1002"/>
              <w:jc w:val="right"/>
              <w:rPr>
                <w:rFonts w:ascii="Calibri"/>
                <w:sz w:val="24"/>
              </w:rPr>
            </w:pPr>
          </w:p>
        </w:tc>
        <w:tc>
          <w:tcPr>
            <w:tcW w:w="2280" w:type="dxa"/>
          </w:tcPr>
          <w:p w:rsidR="00820FF1" w:rsidRDefault="00820FF1" w:rsidP="00820FF1">
            <w:pPr>
              <w:pStyle w:val="TableParagraph"/>
              <w:spacing w:before="5"/>
              <w:ind w:right="1072"/>
              <w:jc w:val="right"/>
              <w:rPr>
                <w:rFonts w:ascii="Calibri"/>
                <w:sz w:val="24"/>
              </w:rPr>
            </w:pPr>
            <w:r>
              <w:rPr>
                <w:rFonts w:ascii="Calibri"/>
                <w:spacing w:val="-10"/>
                <w:sz w:val="24"/>
              </w:rPr>
              <w:t>-</w:t>
            </w:r>
          </w:p>
        </w:tc>
      </w:tr>
      <w:tr w:rsidR="00820FF1">
        <w:trPr>
          <w:trHeight w:val="527"/>
        </w:trPr>
        <w:tc>
          <w:tcPr>
            <w:tcW w:w="1887" w:type="dxa"/>
            <w:vMerge/>
            <w:tcBorders>
              <w:top w:val="nil"/>
            </w:tcBorders>
            <w:shd w:val="clear" w:color="auto" w:fill="C5DFB3"/>
          </w:tcPr>
          <w:p w:rsidR="00820FF1" w:rsidRDefault="00820FF1">
            <w:pPr>
              <w:rPr>
                <w:sz w:val="2"/>
                <w:szCs w:val="2"/>
              </w:rPr>
            </w:pPr>
          </w:p>
        </w:tc>
        <w:tc>
          <w:tcPr>
            <w:tcW w:w="5766" w:type="dxa"/>
            <w:shd w:val="clear" w:color="auto" w:fill="C5DFB3"/>
          </w:tcPr>
          <w:p w:rsidR="00820FF1" w:rsidRDefault="00820FF1">
            <w:pPr>
              <w:pStyle w:val="TableParagraph"/>
              <w:spacing w:before="24"/>
              <w:ind w:left="619" w:right="609"/>
              <w:jc w:val="center"/>
              <w:rPr>
                <w:rFonts w:ascii="Calibri" w:hAnsi="Calibri"/>
                <w:sz w:val="20"/>
              </w:rPr>
            </w:pPr>
            <w:proofErr w:type="spellStart"/>
            <w:r>
              <w:rPr>
                <w:rFonts w:ascii="Calibri" w:hAnsi="Calibri"/>
                <w:sz w:val="20"/>
              </w:rPr>
              <w:t>KazanılanBaşarılar</w:t>
            </w:r>
            <w:proofErr w:type="spellEnd"/>
          </w:p>
        </w:tc>
        <w:tc>
          <w:tcPr>
            <w:tcW w:w="1891" w:type="dxa"/>
          </w:tcPr>
          <w:p w:rsidR="00820FF1" w:rsidRDefault="00820FF1" w:rsidP="00820FF1">
            <w:pPr>
              <w:pStyle w:val="TableParagraph"/>
              <w:spacing w:before="6"/>
              <w:ind w:left="29"/>
              <w:jc w:val="center"/>
              <w:rPr>
                <w:rFonts w:ascii="Calibri"/>
                <w:sz w:val="24"/>
              </w:rPr>
            </w:pPr>
          </w:p>
        </w:tc>
        <w:tc>
          <w:tcPr>
            <w:tcW w:w="2288" w:type="dxa"/>
          </w:tcPr>
          <w:p w:rsidR="00820FF1" w:rsidRDefault="00820FF1" w:rsidP="00820FF1">
            <w:pPr>
              <w:pStyle w:val="TableParagraph"/>
              <w:spacing w:before="6"/>
              <w:ind w:left="22"/>
              <w:jc w:val="center"/>
              <w:rPr>
                <w:rFonts w:ascii="Calibri"/>
                <w:sz w:val="24"/>
              </w:rPr>
            </w:pPr>
          </w:p>
        </w:tc>
        <w:tc>
          <w:tcPr>
            <w:tcW w:w="2280" w:type="dxa"/>
          </w:tcPr>
          <w:p w:rsidR="00820FF1" w:rsidRDefault="00820FF1" w:rsidP="00820FF1">
            <w:pPr>
              <w:pStyle w:val="TableParagraph"/>
              <w:spacing w:before="6"/>
              <w:ind w:right="1072"/>
              <w:jc w:val="right"/>
              <w:rPr>
                <w:rFonts w:ascii="Calibri"/>
                <w:sz w:val="24"/>
              </w:rPr>
            </w:pPr>
            <w:r>
              <w:rPr>
                <w:rFonts w:ascii="Calibri"/>
                <w:spacing w:val="-10"/>
                <w:sz w:val="24"/>
              </w:rPr>
              <w:t>-</w:t>
            </w:r>
          </w:p>
        </w:tc>
      </w:tr>
      <w:tr w:rsidR="00820FF1">
        <w:trPr>
          <w:trHeight w:val="525"/>
        </w:trPr>
        <w:tc>
          <w:tcPr>
            <w:tcW w:w="1887" w:type="dxa"/>
            <w:vMerge/>
            <w:tcBorders>
              <w:top w:val="nil"/>
            </w:tcBorders>
            <w:shd w:val="clear" w:color="auto" w:fill="C5DFB3"/>
          </w:tcPr>
          <w:p w:rsidR="00820FF1" w:rsidRDefault="00820FF1">
            <w:pPr>
              <w:rPr>
                <w:sz w:val="2"/>
                <w:szCs w:val="2"/>
              </w:rPr>
            </w:pPr>
          </w:p>
        </w:tc>
        <w:tc>
          <w:tcPr>
            <w:tcW w:w="5766" w:type="dxa"/>
            <w:shd w:val="clear" w:color="auto" w:fill="C5DFB3"/>
          </w:tcPr>
          <w:p w:rsidR="00820FF1" w:rsidRDefault="00820FF1">
            <w:pPr>
              <w:pStyle w:val="TableParagraph"/>
              <w:spacing w:before="24"/>
              <w:ind w:left="618" w:right="610"/>
              <w:jc w:val="center"/>
              <w:rPr>
                <w:rFonts w:ascii="Calibri" w:hAnsi="Calibri"/>
                <w:sz w:val="20"/>
              </w:rPr>
            </w:pPr>
            <w:proofErr w:type="spellStart"/>
            <w:r>
              <w:rPr>
                <w:rFonts w:ascii="Calibri" w:hAnsi="Calibri"/>
                <w:sz w:val="20"/>
              </w:rPr>
              <w:t>mezunolduktansonrasporadevamedenöğrencisayısı</w:t>
            </w:r>
            <w:proofErr w:type="spellEnd"/>
          </w:p>
        </w:tc>
        <w:tc>
          <w:tcPr>
            <w:tcW w:w="1891" w:type="dxa"/>
          </w:tcPr>
          <w:p w:rsidR="00820FF1" w:rsidRDefault="00820FF1" w:rsidP="00820FF1">
            <w:pPr>
              <w:pStyle w:val="TableParagraph"/>
              <w:spacing w:before="5"/>
              <w:ind w:left="29" w:right="1"/>
              <w:jc w:val="center"/>
              <w:rPr>
                <w:rFonts w:ascii="Calibri"/>
                <w:sz w:val="24"/>
              </w:rPr>
            </w:pPr>
            <w:r>
              <w:rPr>
                <w:rFonts w:ascii="Calibri"/>
                <w:spacing w:val="-10"/>
                <w:sz w:val="24"/>
              </w:rPr>
              <w:t>-</w:t>
            </w:r>
          </w:p>
        </w:tc>
        <w:tc>
          <w:tcPr>
            <w:tcW w:w="2288" w:type="dxa"/>
          </w:tcPr>
          <w:p w:rsidR="00820FF1" w:rsidRDefault="00820FF1" w:rsidP="00820FF1">
            <w:pPr>
              <w:pStyle w:val="TableParagraph"/>
              <w:spacing w:before="5"/>
              <w:ind w:left="22"/>
              <w:jc w:val="center"/>
              <w:rPr>
                <w:rFonts w:ascii="Calibri"/>
                <w:sz w:val="24"/>
              </w:rPr>
            </w:pPr>
            <w:r>
              <w:rPr>
                <w:rFonts w:ascii="Calibri"/>
                <w:spacing w:val="-10"/>
                <w:sz w:val="24"/>
              </w:rPr>
              <w:t>-</w:t>
            </w:r>
          </w:p>
        </w:tc>
        <w:tc>
          <w:tcPr>
            <w:tcW w:w="2280" w:type="dxa"/>
          </w:tcPr>
          <w:p w:rsidR="00820FF1" w:rsidRDefault="00820FF1" w:rsidP="00820FF1">
            <w:pPr>
              <w:pStyle w:val="TableParagraph"/>
              <w:spacing w:before="5"/>
              <w:ind w:right="1072"/>
              <w:jc w:val="right"/>
              <w:rPr>
                <w:rFonts w:ascii="Calibri"/>
                <w:sz w:val="24"/>
              </w:rPr>
            </w:pPr>
            <w:r>
              <w:rPr>
                <w:rFonts w:ascii="Calibri"/>
                <w:spacing w:val="-10"/>
                <w:sz w:val="24"/>
              </w:rPr>
              <w:t>-</w:t>
            </w:r>
          </w:p>
        </w:tc>
      </w:tr>
      <w:tr w:rsidR="00820FF1">
        <w:trPr>
          <w:trHeight w:val="527"/>
        </w:trPr>
        <w:tc>
          <w:tcPr>
            <w:tcW w:w="1887" w:type="dxa"/>
            <w:vMerge w:val="restart"/>
            <w:shd w:val="clear" w:color="auto" w:fill="C5DFB3"/>
          </w:tcPr>
          <w:p w:rsidR="00820FF1" w:rsidRDefault="00820FF1">
            <w:pPr>
              <w:pStyle w:val="TableParagraph"/>
              <w:rPr>
                <w:rFonts w:ascii="Palatino Linotype"/>
                <w:i/>
                <w:sz w:val="24"/>
              </w:rPr>
            </w:pPr>
          </w:p>
          <w:p w:rsidR="00820FF1" w:rsidRDefault="00820FF1">
            <w:pPr>
              <w:pStyle w:val="TableParagraph"/>
              <w:spacing w:before="13"/>
              <w:rPr>
                <w:rFonts w:ascii="Palatino Linotype"/>
                <w:i/>
                <w:sz w:val="34"/>
              </w:rPr>
            </w:pPr>
          </w:p>
          <w:p w:rsidR="00820FF1" w:rsidRDefault="00820FF1">
            <w:pPr>
              <w:pStyle w:val="TableParagraph"/>
              <w:ind w:left="629"/>
              <w:rPr>
                <w:rFonts w:ascii="Calibri"/>
                <w:sz w:val="24"/>
              </w:rPr>
            </w:pPr>
            <w:r>
              <w:rPr>
                <w:rFonts w:ascii="Calibri"/>
                <w:sz w:val="24"/>
              </w:rPr>
              <w:t>Futbol</w:t>
            </w:r>
          </w:p>
        </w:tc>
        <w:tc>
          <w:tcPr>
            <w:tcW w:w="5766" w:type="dxa"/>
            <w:shd w:val="clear" w:color="auto" w:fill="C5DFB3"/>
          </w:tcPr>
          <w:p w:rsidR="00820FF1" w:rsidRDefault="00820FF1">
            <w:pPr>
              <w:pStyle w:val="TableParagraph"/>
              <w:spacing w:before="24"/>
              <w:ind w:left="619" w:right="609"/>
              <w:jc w:val="center"/>
              <w:rPr>
                <w:rFonts w:ascii="Calibri" w:hAnsi="Calibri"/>
                <w:sz w:val="20"/>
              </w:rPr>
            </w:pPr>
            <w:proofErr w:type="spellStart"/>
            <w:r>
              <w:rPr>
                <w:rFonts w:ascii="Calibri" w:hAnsi="Calibri"/>
                <w:sz w:val="20"/>
              </w:rPr>
              <w:t>AntrenörSayısı</w:t>
            </w:r>
            <w:proofErr w:type="spellEnd"/>
          </w:p>
        </w:tc>
        <w:tc>
          <w:tcPr>
            <w:tcW w:w="1891" w:type="dxa"/>
          </w:tcPr>
          <w:p w:rsidR="00820FF1" w:rsidRDefault="00820FF1" w:rsidP="00820FF1">
            <w:pPr>
              <w:pStyle w:val="TableParagraph"/>
              <w:spacing w:before="5"/>
              <w:ind w:left="29" w:right="1"/>
              <w:jc w:val="center"/>
              <w:rPr>
                <w:rFonts w:ascii="Calibri"/>
                <w:sz w:val="24"/>
              </w:rPr>
            </w:pPr>
            <w:r>
              <w:rPr>
                <w:rFonts w:ascii="Calibri"/>
                <w:spacing w:val="-10"/>
                <w:sz w:val="24"/>
              </w:rPr>
              <w:t>1</w:t>
            </w:r>
          </w:p>
        </w:tc>
        <w:tc>
          <w:tcPr>
            <w:tcW w:w="2288" w:type="dxa"/>
          </w:tcPr>
          <w:p w:rsidR="00820FF1" w:rsidRDefault="00820FF1" w:rsidP="00820FF1">
            <w:pPr>
              <w:pStyle w:val="TableParagraph"/>
              <w:spacing w:before="5"/>
              <w:ind w:left="22"/>
              <w:jc w:val="center"/>
              <w:rPr>
                <w:rFonts w:ascii="Calibri"/>
                <w:sz w:val="24"/>
              </w:rPr>
            </w:pPr>
            <w:r>
              <w:rPr>
                <w:rFonts w:ascii="Calibri"/>
                <w:spacing w:val="-10"/>
                <w:sz w:val="24"/>
              </w:rPr>
              <w:t>1</w:t>
            </w:r>
          </w:p>
        </w:tc>
        <w:tc>
          <w:tcPr>
            <w:tcW w:w="2280" w:type="dxa"/>
          </w:tcPr>
          <w:p w:rsidR="00820FF1" w:rsidRDefault="00820FF1" w:rsidP="00820FF1">
            <w:pPr>
              <w:pStyle w:val="TableParagraph"/>
              <w:spacing w:before="5"/>
              <w:ind w:right="1072"/>
              <w:jc w:val="right"/>
              <w:rPr>
                <w:rFonts w:ascii="Calibri"/>
                <w:sz w:val="24"/>
              </w:rPr>
            </w:pPr>
            <w:r>
              <w:rPr>
                <w:rFonts w:ascii="Calibri"/>
                <w:spacing w:val="-10"/>
                <w:sz w:val="24"/>
              </w:rPr>
              <w:t>-</w:t>
            </w:r>
          </w:p>
        </w:tc>
      </w:tr>
      <w:tr w:rsidR="00820FF1">
        <w:trPr>
          <w:trHeight w:val="525"/>
        </w:trPr>
        <w:tc>
          <w:tcPr>
            <w:tcW w:w="1887" w:type="dxa"/>
            <w:vMerge/>
            <w:tcBorders>
              <w:top w:val="nil"/>
            </w:tcBorders>
            <w:shd w:val="clear" w:color="auto" w:fill="C5DFB3"/>
          </w:tcPr>
          <w:p w:rsidR="00820FF1" w:rsidRDefault="00820FF1">
            <w:pPr>
              <w:rPr>
                <w:sz w:val="2"/>
                <w:szCs w:val="2"/>
              </w:rPr>
            </w:pPr>
          </w:p>
        </w:tc>
        <w:tc>
          <w:tcPr>
            <w:tcW w:w="5766" w:type="dxa"/>
            <w:shd w:val="clear" w:color="auto" w:fill="C5DFB3"/>
          </w:tcPr>
          <w:p w:rsidR="00820FF1" w:rsidRDefault="00820FF1">
            <w:pPr>
              <w:pStyle w:val="TableParagraph"/>
              <w:spacing w:before="22"/>
              <w:ind w:left="619" w:right="609"/>
              <w:jc w:val="center"/>
              <w:rPr>
                <w:rFonts w:ascii="Calibri" w:hAnsi="Calibri"/>
                <w:sz w:val="20"/>
              </w:rPr>
            </w:pPr>
            <w:proofErr w:type="spellStart"/>
            <w:r>
              <w:rPr>
                <w:rFonts w:ascii="Calibri" w:hAnsi="Calibri"/>
                <w:sz w:val="20"/>
              </w:rPr>
              <w:t>LisanslıÖğrenciSayısı</w:t>
            </w:r>
            <w:proofErr w:type="spellEnd"/>
          </w:p>
        </w:tc>
        <w:tc>
          <w:tcPr>
            <w:tcW w:w="1891" w:type="dxa"/>
          </w:tcPr>
          <w:p w:rsidR="00820FF1" w:rsidRDefault="00820FF1" w:rsidP="00820FF1">
            <w:pPr>
              <w:pStyle w:val="TableParagraph"/>
              <w:spacing w:before="6"/>
              <w:ind w:left="29" w:right="1"/>
              <w:jc w:val="center"/>
              <w:rPr>
                <w:rFonts w:ascii="Calibri"/>
                <w:sz w:val="24"/>
              </w:rPr>
            </w:pPr>
            <w:r>
              <w:rPr>
                <w:rFonts w:ascii="Calibri"/>
                <w:spacing w:val="-10"/>
                <w:sz w:val="24"/>
              </w:rPr>
              <w:t>20</w:t>
            </w:r>
          </w:p>
        </w:tc>
        <w:tc>
          <w:tcPr>
            <w:tcW w:w="2288" w:type="dxa"/>
          </w:tcPr>
          <w:p w:rsidR="00820FF1" w:rsidRDefault="00820FF1" w:rsidP="00820FF1">
            <w:pPr>
              <w:pStyle w:val="TableParagraph"/>
              <w:spacing w:before="6"/>
              <w:ind w:left="22"/>
              <w:jc w:val="center"/>
              <w:rPr>
                <w:rFonts w:ascii="Calibri"/>
                <w:sz w:val="24"/>
              </w:rPr>
            </w:pPr>
            <w:r>
              <w:rPr>
                <w:rFonts w:ascii="Calibri"/>
                <w:spacing w:val="-10"/>
                <w:sz w:val="24"/>
              </w:rPr>
              <w:t>20</w:t>
            </w:r>
          </w:p>
        </w:tc>
        <w:tc>
          <w:tcPr>
            <w:tcW w:w="2280" w:type="dxa"/>
          </w:tcPr>
          <w:p w:rsidR="00820FF1" w:rsidRDefault="00820FF1" w:rsidP="00820FF1">
            <w:pPr>
              <w:pStyle w:val="TableParagraph"/>
              <w:spacing w:before="6"/>
              <w:ind w:right="1072"/>
              <w:jc w:val="right"/>
              <w:rPr>
                <w:rFonts w:ascii="Calibri"/>
                <w:sz w:val="24"/>
              </w:rPr>
            </w:pPr>
            <w:r>
              <w:rPr>
                <w:rFonts w:ascii="Calibri"/>
                <w:spacing w:val="-10"/>
                <w:sz w:val="24"/>
              </w:rPr>
              <w:t>-</w:t>
            </w:r>
          </w:p>
        </w:tc>
      </w:tr>
      <w:tr w:rsidR="00820FF1">
        <w:trPr>
          <w:trHeight w:val="525"/>
        </w:trPr>
        <w:tc>
          <w:tcPr>
            <w:tcW w:w="1887" w:type="dxa"/>
            <w:vMerge/>
            <w:tcBorders>
              <w:top w:val="nil"/>
            </w:tcBorders>
            <w:shd w:val="clear" w:color="auto" w:fill="C5DFB3"/>
          </w:tcPr>
          <w:p w:rsidR="00820FF1" w:rsidRDefault="00820FF1">
            <w:pPr>
              <w:rPr>
                <w:sz w:val="2"/>
                <w:szCs w:val="2"/>
              </w:rPr>
            </w:pPr>
          </w:p>
        </w:tc>
        <w:tc>
          <w:tcPr>
            <w:tcW w:w="5766" w:type="dxa"/>
            <w:shd w:val="clear" w:color="auto" w:fill="C5DFB3"/>
          </w:tcPr>
          <w:p w:rsidR="00820FF1" w:rsidRDefault="00820FF1">
            <w:pPr>
              <w:pStyle w:val="TableParagraph"/>
              <w:spacing w:before="24"/>
              <w:ind w:left="619" w:right="609"/>
              <w:jc w:val="center"/>
              <w:rPr>
                <w:rFonts w:ascii="Calibri" w:hAnsi="Calibri"/>
                <w:sz w:val="20"/>
              </w:rPr>
            </w:pPr>
            <w:proofErr w:type="spellStart"/>
            <w:r>
              <w:rPr>
                <w:rFonts w:ascii="Calibri" w:hAnsi="Calibri"/>
                <w:sz w:val="20"/>
              </w:rPr>
              <w:t>KazanılanBaşarılar</w:t>
            </w:r>
            <w:proofErr w:type="spellEnd"/>
          </w:p>
        </w:tc>
        <w:tc>
          <w:tcPr>
            <w:tcW w:w="1891" w:type="dxa"/>
          </w:tcPr>
          <w:p w:rsidR="00820FF1" w:rsidRDefault="00820FF1" w:rsidP="00820FF1">
            <w:pPr>
              <w:pStyle w:val="TableParagraph"/>
              <w:spacing w:before="5"/>
              <w:ind w:left="29" w:right="1"/>
              <w:jc w:val="center"/>
              <w:rPr>
                <w:rFonts w:ascii="Calibri"/>
                <w:sz w:val="24"/>
              </w:rPr>
            </w:pPr>
            <w:r>
              <w:rPr>
                <w:rFonts w:ascii="Calibri"/>
                <w:spacing w:val="-10"/>
                <w:sz w:val="24"/>
              </w:rPr>
              <w:t>2</w:t>
            </w:r>
          </w:p>
        </w:tc>
        <w:tc>
          <w:tcPr>
            <w:tcW w:w="2288" w:type="dxa"/>
          </w:tcPr>
          <w:p w:rsidR="00820FF1" w:rsidRDefault="00820FF1" w:rsidP="00820FF1">
            <w:pPr>
              <w:pStyle w:val="TableParagraph"/>
              <w:spacing w:before="5"/>
              <w:ind w:left="22"/>
              <w:jc w:val="center"/>
              <w:rPr>
                <w:rFonts w:ascii="Calibri"/>
                <w:sz w:val="24"/>
              </w:rPr>
            </w:pPr>
            <w:r>
              <w:rPr>
                <w:rFonts w:ascii="Calibri"/>
                <w:spacing w:val="-10"/>
                <w:sz w:val="24"/>
              </w:rPr>
              <w:t>2</w:t>
            </w:r>
          </w:p>
        </w:tc>
        <w:tc>
          <w:tcPr>
            <w:tcW w:w="2280" w:type="dxa"/>
          </w:tcPr>
          <w:p w:rsidR="00820FF1" w:rsidRDefault="00820FF1" w:rsidP="00820FF1">
            <w:pPr>
              <w:pStyle w:val="TableParagraph"/>
              <w:spacing w:before="5"/>
              <w:ind w:right="1072"/>
              <w:jc w:val="right"/>
              <w:rPr>
                <w:rFonts w:ascii="Calibri"/>
                <w:sz w:val="24"/>
              </w:rPr>
            </w:pPr>
            <w:r>
              <w:rPr>
                <w:rFonts w:ascii="Calibri"/>
                <w:spacing w:val="-10"/>
                <w:sz w:val="24"/>
              </w:rPr>
              <w:t>-</w:t>
            </w:r>
          </w:p>
        </w:tc>
      </w:tr>
      <w:tr w:rsidR="00820FF1">
        <w:trPr>
          <w:trHeight w:val="527"/>
        </w:trPr>
        <w:tc>
          <w:tcPr>
            <w:tcW w:w="1887" w:type="dxa"/>
            <w:vMerge/>
            <w:tcBorders>
              <w:top w:val="nil"/>
            </w:tcBorders>
            <w:shd w:val="clear" w:color="auto" w:fill="C5DFB3"/>
          </w:tcPr>
          <w:p w:rsidR="00820FF1" w:rsidRDefault="00820FF1">
            <w:pPr>
              <w:rPr>
                <w:sz w:val="2"/>
                <w:szCs w:val="2"/>
              </w:rPr>
            </w:pPr>
          </w:p>
        </w:tc>
        <w:tc>
          <w:tcPr>
            <w:tcW w:w="5766" w:type="dxa"/>
            <w:shd w:val="clear" w:color="auto" w:fill="C5DFB3"/>
          </w:tcPr>
          <w:p w:rsidR="00820FF1" w:rsidRDefault="00820FF1">
            <w:pPr>
              <w:pStyle w:val="TableParagraph"/>
              <w:spacing w:before="24"/>
              <w:ind w:left="618" w:right="610"/>
              <w:jc w:val="center"/>
              <w:rPr>
                <w:rFonts w:ascii="Calibri" w:hAnsi="Calibri"/>
                <w:sz w:val="20"/>
              </w:rPr>
            </w:pPr>
            <w:r>
              <w:rPr>
                <w:rFonts w:ascii="Calibri" w:hAnsi="Calibri"/>
                <w:sz w:val="20"/>
              </w:rPr>
              <w:t>Mezun olduktan sonra spora devam eden öğrenci sayısı</w:t>
            </w:r>
          </w:p>
        </w:tc>
        <w:tc>
          <w:tcPr>
            <w:tcW w:w="1891" w:type="dxa"/>
          </w:tcPr>
          <w:p w:rsidR="00820FF1" w:rsidRDefault="00820FF1" w:rsidP="00820FF1">
            <w:pPr>
              <w:pStyle w:val="TableParagraph"/>
              <w:ind w:left="29" w:right="1"/>
              <w:jc w:val="center"/>
              <w:rPr>
                <w:rFonts w:ascii="Calibri"/>
                <w:sz w:val="24"/>
              </w:rPr>
            </w:pPr>
            <w:r>
              <w:rPr>
                <w:rFonts w:ascii="Calibri"/>
                <w:spacing w:val="-10"/>
                <w:sz w:val="24"/>
              </w:rPr>
              <w:t>1</w:t>
            </w:r>
          </w:p>
        </w:tc>
        <w:tc>
          <w:tcPr>
            <w:tcW w:w="2288" w:type="dxa"/>
          </w:tcPr>
          <w:p w:rsidR="00820FF1" w:rsidRDefault="00820FF1" w:rsidP="00820FF1">
            <w:pPr>
              <w:pStyle w:val="TableParagraph"/>
              <w:ind w:left="22"/>
              <w:jc w:val="center"/>
              <w:rPr>
                <w:rFonts w:ascii="Calibri"/>
                <w:sz w:val="24"/>
              </w:rPr>
            </w:pPr>
            <w:r>
              <w:rPr>
                <w:rFonts w:ascii="Calibri"/>
                <w:spacing w:val="-10"/>
                <w:sz w:val="24"/>
              </w:rPr>
              <w:t>1</w:t>
            </w:r>
          </w:p>
        </w:tc>
        <w:tc>
          <w:tcPr>
            <w:tcW w:w="2280" w:type="dxa"/>
          </w:tcPr>
          <w:p w:rsidR="00820FF1" w:rsidRDefault="00820FF1" w:rsidP="00820FF1">
            <w:pPr>
              <w:pStyle w:val="TableParagraph"/>
              <w:ind w:right="1072"/>
              <w:jc w:val="right"/>
              <w:rPr>
                <w:rFonts w:ascii="Calibri"/>
                <w:sz w:val="24"/>
              </w:rPr>
            </w:pPr>
            <w:r>
              <w:rPr>
                <w:rFonts w:ascii="Calibri"/>
                <w:spacing w:val="-10"/>
                <w:sz w:val="24"/>
              </w:rPr>
              <w:t>-</w:t>
            </w:r>
          </w:p>
        </w:tc>
      </w:tr>
      <w:tr w:rsidR="00820FF1">
        <w:trPr>
          <w:trHeight w:val="525"/>
        </w:trPr>
        <w:tc>
          <w:tcPr>
            <w:tcW w:w="1887" w:type="dxa"/>
            <w:vMerge w:val="restart"/>
            <w:shd w:val="clear" w:color="auto" w:fill="C5DFB3"/>
          </w:tcPr>
          <w:p w:rsidR="00820FF1" w:rsidRDefault="00820FF1">
            <w:pPr>
              <w:pStyle w:val="TableParagraph"/>
              <w:rPr>
                <w:rFonts w:ascii="Palatino Linotype"/>
                <w:i/>
                <w:sz w:val="24"/>
              </w:rPr>
            </w:pPr>
          </w:p>
          <w:p w:rsidR="00820FF1" w:rsidRDefault="00820FF1">
            <w:pPr>
              <w:pStyle w:val="TableParagraph"/>
              <w:spacing w:before="13"/>
              <w:rPr>
                <w:rFonts w:ascii="Palatino Linotype"/>
                <w:i/>
                <w:sz w:val="34"/>
              </w:rPr>
            </w:pPr>
          </w:p>
          <w:p w:rsidR="00820FF1" w:rsidRDefault="00820FF1">
            <w:pPr>
              <w:pStyle w:val="TableParagraph"/>
              <w:ind w:left="516"/>
              <w:rPr>
                <w:rFonts w:ascii="Calibri"/>
                <w:sz w:val="24"/>
              </w:rPr>
            </w:pPr>
            <w:r>
              <w:rPr>
                <w:rFonts w:ascii="Calibri"/>
                <w:sz w:val="24"/>
              </w:rPr>
              <w:t>Voleybol</w:t>
            </w:r>
          </w:p>
        </w:tc>
        <w:tc>
          <w:tcPr>
            <w:tcW w:w="5766" w:type="dxa"/>
            <w:shd w:val="clear" w:color="auto" w:fill="C5DFB3"/>
          </w:tcPr>
          <w:p w:rsidR="00820FF1" w:rsidRDefault="00820FF1">
            <w:pPr>
              <w:pStyle w:val="TableParagraph"/>
              <w:spacing w:before="24"/>
              <w:ind w:left="619" w:right="609"/>
              <w:jc w:val="center"/>
              <w:rPr>
                <w:rFonts w:ascii="Calibri" w:hAnsi="Calibri"/>
                <w:sz w:val="20"/>
              </w:rPr>
            </w:pPr>
            <w:proofErr w:type="spellStart"/>
            <w:r>
              <w:rPr>
                <w:rFonts w:ascii="Calibri" w:hAnsi="Calibri"/>
                <w:sz w:val="20"/>
              </w:rPr>
              <w:t>AntrenörSayısı</w:t>
            </w:r>
            <w:proofErr w:type="spellEnd"/>
          </w:p>
        </w:tc>
        <w:tc>
          <w:tcPr>
            <w:tcW w:w="1891" w:type="dxa"/>
          </w:tcPr>
          <w:p w:rsidR="00820FF1" w:rsidRDefault="00820FF1" w:rsidP="00820FF1">
            <w:pPr>
              <w:pStyle w:val="TableParagraph"/>
              <w:spacing w:before="1"/>
              <w:ind w:left="29"/>
              <w:jc w:val="center"/>
              <w:rPr>
                <w:rFonts w:ascii="Calibri"/>
                <w:sz w:val="24"/>
              </w:rPr>
            </w:pPr>
            <w:r>
              <w:rPr>
                <w:rFonts w:ascii="Calibri"/>
                <w:spacing w:val="-10"/>
                <w:sz w:val="24"/>
              </w:rPr>
              <w:t>1</w:t>
            </w:r>
          </w:p>
        </w:tc>
        <w:tc>
          <w:tcPr>
            <w:tcW w:w="2288" w:type="dxa"/>
          </w:tcPr>
          <w:p w:rsidR="00820FF1" w:rsidRDefault="00820FF1" w:rsidP="00820FF1">
            <w:pPr>
              <w:pStyle w:val="TableParagraph"/>
              <w:spacing w:before="1"/>
              <w:ind w:left="22"/>
              <w:jc w:val="center"/>
              <w:rPr>
                <w:rFonts w:ascii="Calibri"/>
                <w:sz w:val="24"/>
              </w:rPr>
            </w:pPr>
            <w:r>
              <w:rPr>
                <w:rFonts w:ascii="Calibri"/>
                <w:spacing w:val="-10"/>
                <w:sz w:val="24"/>
              </w:rPr>
              <w:t>1</w:t>
            </w:r>
          </w:p>
        </w:tc>
        <w:tc>
          <w:tcPr>
            <w:tcW w:w="2280" w:type="dxa"/>
          </w:tcPr>
          <w:p w:rsidR="00820FF1" w:rsidRDefault="00820FF1" w:rsidP="00820FF1">
            <w:pPr>
              <w:pStyle w:val="TableParagraph"/>
              <w:spacing w:before="6"/>
              <w:ind w:right="1072"/>
              <w:jc w:val="right"/>
              <w:rPr>
                <w:rFonts w:ascii="Calibri"/>
                <w:sz w:val="24"/>
              </w:rPr>
            </w:pPr>
            <w:r>
              <w:rPr>
                <w:rFonts w:ascii="Calibri"/>
                <w:spacing w:val="-10"/>
                <w:sz w:val="24"/>
              </w:rPr>
              <w:t>-</w:t>
            </w:r>
          </w:p>
        </w:tc>
      </w:tr>
      <w:tr w:rsidR="00820FF1">
        <w:trPr>
          <w:trHeight w:val="527"/>
        </w:trPr>
        <w:tc>
          <w:tcPr>
            <w:tcW w:w="1887" w:type="dxa"/>
            <w:vMerge/>
            <w:tcBorders>
              <w:top w:val="nil"/>
            </w:tcBorders>
            <w:shd w:val="clear" w:color="auto" w:fill="C5DFB3"/>
          </w:tcPr>
          <w:p w:rsidR="00820FF1" w:rsidRDefault="00820FF1">
            <w:pPr>
              <w:rPr>
                <w:sz w:val="2"/>
                <w:szCs w:val="2"/>
              </w:rPr>
            </w:pPr>
          </w:p>
        </w:tc>
        <w:tc>
          <w:tcPr>
            <w:tcW w:w="5766" w:type="dxa"/>
            <w:shd w:val="clear" w:color="auto" w:fill="C5DFB3"/>
          </w:tcPr>
          <w:p w:rsidR="00820FF1" w:rsidRDefault="00820FF1">
            <w:pPr>
              <w:pStyle w:val="TableParagraph"/>
              <w:spacing w:before="24"/>
              <w:ind w:left="619" w:right="609"/>
              <w:jc w:val="center"/>
              <w:rPr>
                <w:rFonts w:ascii="Calibri" w:hAnsi="Calibri"/>
                <w:sz w:val="20"/>
              </w:rPr>
            </w:pPr>
            <w:proofErr w:type="spellStart"/>
            <w:r>
              <w:rPr>
                <w:rFonts w:ascii="Calibri" w:hAnsi="Calibri"/>
                <w:sz w:val="20"/>
              </w:rPr>
              <w:t>LisanslıÖğrenciSayısı</w:t>
            </w:r>
            <w:proofErr w:type="spellEnd"/>
          </w:p>
        </w:tc>
        <w:tc>
          <w:tcPr>
            <w:tcW w:w="1891" w:type="dxa"/>
          </w:tcPr>
          <w:p w:rsidR="00820FF1" w:rsidRDefault="00820FF1" w:rsidP="00820FF1">
            <w:pPr>
              <w:pStyle w:val="TableParagraph"/>
              <w:spacing w:before="5"/>
              <w:ind w:right="802"/>
              <w:jc w:val="right"/>
              <w:rPr>
                <w:rFonts w:ascii="Calibri"/>
                <w:sz w:val="24"/>
              </w:rPr>
            </w:pPr>
            <w:r>
              <w:rPr>
                <w:rFonts w:ascii="Calibri"/>
                <w:spacing w:val="-5"/>
                <w:sz w:val="24"/>
              </w:rPr>
              <w:t>16</w:t>
            </w:r>
          </w:p>
        </w:tc>
        <w:tc>
          <w:tcPr>
            <w:tcW w:w="2288" w:type="dxa"/>
          </w:tcPr>
          <w:p w:rsidR="00820FF1" w:rsidRDefault="00820FF1" w:rsidP="00820FF1">
            <w:pPr>
              <w:pStyle w:val="TableParagraph"/>
              <w:spacing w:before="5"/>
              <w:ind w:right="1002"/>
              <w:jc w:val="right"/>
              <w:rPr>
                <w:rFonts w:ascii="Calibri"/>
                <w:sz w:val="24"/>
              </w:rPr>
            </w:pPr>
            <w:r>
              <w:rPr>
                <w:rFonts w:ascii="Calibri"/>
                <w:spacing w:val="-5"/>
                <w:sz w:val="24"/>
              </w:rPr>
              <w:t>16</w:t>
            </w:r>
          </w:p>
        </w:tc>
        <w:tc>
          <w:tcPr>
            <w:tcW w:w="2280" w:type="dxa"/>
          </w:tcPr>
          <w:p w:rsidR="00820FF1" w:rsidRDefault="00820FF1" w:rsidP="00820FF1">
            <w:pPr>
              <w:pStyle w:val="TableParagraph"/>
              <w:spacing w:before="6"/>
              <w:ind w:right="1072"/>
              <w:jc w:val="right"/>
              <w:rPr>
                <w:rFonts w:ascii="Calibri"/>
                <w:sz w:val="24"/>
              </w:rPr>
            </w:pPr>
            <w:r>
              <w:rPr>
                <w:rFonts w:ascii="Calibri"/>
                <w:spacing w:val="-10"/>
                <w:sz w:val="24"/>
              </w:rPr>
              <w:t>-</w:t>
            </w:r>
          </w:p>
        </w:tc>
      </w:tr>
      <w:tr w:rsidR="00820FF1">
        <w:trPr>
          <w:trHeight w:val="525"/>
        </w:trPr>
        <w:tc>
          <w:tcPr>
            <w:tcW w:w="1887" w:type="dxa"/>
            <w:vMerge/>
            <w:tcBorders>
              <w:top w:val="nil"/>
            </w:tcBorders>
            <w:shd w:val="clear" w:color="auto" w:fill="C5DFB3"/>
          </w:tcPr>
          <w:p w:rsidR="00820FF1" w:rsidRDefault="00820FF1">
            <w:pPr>
              <w:rPr>
                <w:sz w:val="2"/>
                <w:szCs w:val="2"/>
              </w:rPr>
            </w:pPr>
          </w:p>
        </w:tc>
        <w:tc>
          <w:tcPr>
            <w:tcW w:w="5766" w:type="dxa"/>
            <w:shd w:val="clear" w:color="auto" w:fill="C5DFB3"/>
          </w:tcPr>
          <w:p w:rsidR="00820FF1" w:rsidRDefault="00820FF1">
            <w:pPr>
              <w:pStyle w:val="TableParagraph"/>
              <w:spacing w:before="24"/>
              <w:ind w:left="619" w:right="609"/>
              <w:jc w:val="center"/>
              <w:rPr>
                <w:rFonts w:ascii="Calibri" w:hAnsi="Calibri"/>
                <w:sz w:val="20"/>
              </w:rPr>
            </w:pPr>
            <w:proofErr w:type="spellStart"/>
            <w:r>
              <w:rPr>
                <w:rFonts w:ascii="Calibri" w:hAnsi="Calibri"/>
                <w:sz w:val="20"/>
              </w:rPr>
              <w:t>KazanılanBaşarılar</w:t>
            </w:r>
            <w:proofErr w:type="spellEnd"/>
          </w:p>
        </w:tc>
        <w:tc>
          <w:tcPr>
            <w:tcW w:w="1891" w:type="dxa"/>
          </w:tcPr>
          <w:p w:rsidR="00820FF1" w:rsidRDefault="00820FF1" w:rsidP="00820FF1">
            <w:pPr>
              <w:pStyle w:val="TableParagraph"/>
              <w:spacing w:before="6"/>
              <w:ind w:left="29"/>
              <w:jc w:val="center"/>
              <w:rPr>
                <w:rFonts w:ascii="Calibri"/>
                <w:sz w:val="24"/>
              </w:rPr>
            </w:pPr>
            <w:r>
              <w:rPr>
                <w:rFonts w:ascii="Calibri"/>
                <w:spacing w:val="-10"/>
                <w:sz w:val="24"/>
              </w:rPr>
              <w:t>2</w:t>
            </w:r>
          </w:p>
        </w:tc>
        <w:tc>
          <w:tcPr>
            <w:tcW w:w="2288" w:type="dxa"/>
          </w:tcPr>
          <w:p w:rsidR="00820FF1" w:rsidRDefault="00820FF1" w:rsidP="00820FF1">
            <w:pPr>
              <w:pStyle w:val="TableParagraph"/>
              <w:spacing w:before="6"/>
              <w:ind w:left="22"/>
              <w:jc w:val="center"/>
              <w:rPr>
                <w:rFonts w:ascii="Calibri"/>
                <w:sz w:val="24"/>
              </w:rPr>
            </w:pPr>
            <w:r>
              <w:rPr>
                <w:rFonts w:ascii="Calibri"/>
                <w:spacing w:val="-10"/>
                <w:sz w:val="24"/>
              </w:rPr>
              <w:t>2</w:t>
            </w:r>
          </w:p>
        </w:tc>
        <w:tc>
          <w:tcPr>
            <w:tcW w:w="2280" w:type="dxa"/>
          </w:tcPr>
          <w:p w:rsidR="00820FF1" w:rsidRDefault="00820FF1" w:rsidP="00820FF1">
            <w:pPr>
              <w:pStyle w:val="TableParagraph"/>
              <w:spacing w:before="5"/>
              <w:ind w:right="1072"/>
              <w:jc w:val="right"/>
              <w:rPr>
                <w:rFonts w:ascii="Calibri"/>
                <w:sz w:val="24"/>
              </w:rPr>
            </w:pPr>
            <w:r>
              <w:rPr>
                <w:rFonts w:ascii="Calibri"/>
                <w:spacing w:val="-10"/>
                <w:sz w:val="24"/>
              </w:rPr>
              <w:t>-</w:t>
            </w:r>
          </w:p>
        </w:tc>
      </w:tr>
      <w:tr w:rsidR="00820FF1">
        <w:trPr>
          <w:trHeight w:val="527"/>
        </w:trPr>
        <w:tc>
          <w:tcPr>
            <w:tcW w:w="1887" w:type="dxa"/>
            <w:vMerge/>
            <w:tcBorders>
              <w:top w:val="nil"/>
            </w:tcBorders>
            <w:shd w:val="clear" w:color="auto" w:fill="C5DFB3"/>
          </w:tcPr>
          <w:p w:rsidR="00820FF1" w:rsidRDefault="00820FF1">
            <w:pPr>
              <w:rPr>
                <w:sz w:val="2"/>
                <w:szCs w:val="2"/>
              </w:rPr>
            </w:pPr>
          </w:p>
        </w:tc>
        <w:tc>
          <w:tcPr>
            <w:tcW w:w="5766" w:type="dxa"/>
            <w:shd w:val="clear" w:color="auto" w:fill="C5DFB3"/>
          </w:tcPr>
          <w:p w:rsidR="00820FF1" w:rsidRDefault="00820FF1">
            <w:pPr>
              <w:pStyle w:val="TableParagraph"/>
              <w:spacing w:before="24"/>
              <w:ind w:left="618" w:right="610"/>
              <w:jc w:val="center"/>
              <w:rPr>
                <w:rFonts w:ascii="Calibri" w:hAnsi="Calibri"/>
                <w:sz w:val="20"/>
              </w:rPr>
            </w:pPr>
            <w:r>
              <w:rPr>
                <w:rFonts w:ascii="Calibri" w:hAnsi="Calibri"/>
                <w:sz w:val="20"/>
              </w:rPr>
              <w:t xml:space="preserve">Mezun olduktan sonra spora devam eden </w:t>
            </w:r>
            <w:proofErr w:type="spellStart"/>
            <w:r>
              <w:rPr>
                <w:rFonts w:ascii="Calibri" w:hAnsi="Calibri"/>
                <w:sz w:val="20"/>
              </w:rPr>
              <w:t>öğrenc</w:t>
            </w:r>
            <w:proofErr w:type="spellEnd"/>
            <w:r>
              <w:rPr>
                <w:rFonts w:ascii="Calibri" w:hAnsi="Calibri"/>
                <w:sz w:val="20"/>
              </w:rPr>
              <w:t xml:space="preserve"> </w:t>
            </w:r>
            <w:proofErr w:type="spellStart"/>
            <w:r>
              <w:rPr>
                <w:rFonts w:ascii="Calibri" w:hAnsi="Calibri"/>
                <w:sz w:val="20"/>
              </w:rPr>
              <w:t>isayısı</w:t>
            </w:r>
            <w:proofErr w:type="spellEnd"/>
          </w:p>
        </w:tc>
        <w:tc>
          <w:tcPr>
            <w:tcW w:w="1891" w:type="dxa"/>
          </w:tcPr>
          <w:p w:rsidR="00820FF1" w:rsidRDefault="00820FF1" w:rsidP="00820FF1">
            <w:pPr>
              <w:pStyle w:val="TableParagraph"/>
              <w:spacing w:before="5"/>
              <w:ind w:left="29" w:right="1"/>
              <w:jc w:val="center"/>
              <w:rPr>
                <w:rFonts w:ascii="Calibri"/>
                <w:sz w:val="24"/>
              </w:rPr>
            </w:pPr>
            <w:r>
              <w:rPr>
                <w:rFonts w:ascii="Calibri"/>
                <w:spacing w:val="-10"/>
                <w:sz w:val="24"/>
              </w:rPr>
              <w:t>1</w:t>
            </w:r>
          </w:p>
        </w:tc>
        <w:tc>
          <w:tcPr>
            <w:tcW w:w="2288" w:type="dxa"/>
          </w:tcPr>
          <w:p w:rsidR="00820FF1" w:rsidRDefault="00820FF1" w:rsidP="00820FF1">
            <w:pPr>
              <w:pStyle w:val="TableParagraph"/>
              <w:spacing w:before="5"/>
              <w:ind w:left="22"/>
              <w:jc w:val="center"/>
              <w:rPr>
                <w:rFonts w:ascii="Calibri"/>
                <w:sz w:val="24"/>
              </w:rPr>
            </w:pPr>
            <w:r>
              <w:rPr>
                <w:rFonts w:ascii="Calibri"/>
                <w:spacing w:val="-10"/>
                <w:sz w:val="24"/>
              </w:rPr>
              <w:t>1</w:t>
            </w:r>
          </w:p>
        </w:tc>
        <w:tc>
          <w:tcPr>
            <w:tcW w:w="2280" w:type="dxa"/>
          </w:tcPr>
          <w:p w:rsidR="00820FF1" w:rsidRDefault="00820FF1" w:rsidP="00820FF1">
            <w:pPr>
              <w:pStyle w:val="TableParagraph"/>
              <w:spacing w:before="5"/>
              <w:ind w:right="1072"/>
              <w:jc w:val="right"/>
              <w:rPr>
                <w:rFonts w:ascii="Calibri"/>
                <w:sz w:val="24"/>
              </w:rPr>
            </w:pPr>
            <w:r>
              <w:rPr>
                <w:rFonts w:ascii="Calibri"/>
                <w:spacing w:val="-10"/>
                <w:sz w:val="24"/>
              </w:rPr>
              <w:t>-</w:t>
            </w:r>
          </w:p>
        </w:tc>
      </w:tr>
    </w:tbl>
    <w:p w:rsidR="00165B95" w:rsidRDefault="00EF129A">
      <w:pPr>
        <w:spacing w:line="214" w:lineRule="exact"/>
        <w:ind w:left="100"/>
        <w:rPr>
          <w:rFonts w:ascii="Palatino Linotype" w:hAnsi="Palatino Linotype"/>
          <w:i/>
          <w:sz w:val="18"/>
        </w:rPr>
      </w:pPr>
      <w:bookmarkStart w:id="58" w:name="_bookmark57"/>
      <w:bookmarkEnd w:id="58"/>
      <w:r>
        <w:rPr>
          <w:rFonts w:ascii="Palatino Linotype" w:hAnsi="Palatino Linotype"/>
          <w:i/>
          <w:color w:val="44536A"/>
          <w:sz w:val="18"/>
        </w:rPr>
        <w:t>Tablo</w:t>
      </w:r>
      <w:r w:rsidR="00A36276">
        <w:rPr>
          <w:rFonts w:ascii="Palatino Linotype" w:hAnsi="Palatino Linotype"/>
          <w:i/>
          <w:color w:val="44536A"/>
          <w:sz w:val="18"/>
        </w:rPr>
        <w:t>29</w:t>
      </w:r>
      <w:r>
        <w:rPr>
          <w:rFonts w:ascii="Palatino Linotype" w:hAnsi="Palatino Linotype"/>
          <w:i/>
          <w:color w:val="44536A"/>
          <w:sz w:val="18"/>
        </w:rPr>
        <w:t>:GeçmişYıllarSporKulübüFaaliyetleriTablosu</w:t>
      </w:r>
    </w:p>
    <w:p w:rsidR="00165B95" w:rsidRDefault="00165B95">
      <w:pPr>
        <w:spacing w:line="214" w:lineRule="exact"/>
        <w:rPr>
          <w:rFonts w:ascii="Palatino Linotype" w:hAnsi="Palatino Linotype"/>
          <w:sz w:val="18"/>
        </w:rPr>
        <w:sectPr w:rsidR="00165B95" w:rsidSect="005321AA">
          <w:pgSz w:w="16850" w:h="11920" w:orient="landscape"/>
          <w:pgMar w:top="400" w:right="920" w:bottom="280" w:left="134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55"/>
        <w:gridCol w:w="2367"/>
        <w:gridCol w:w="3097"/>
        <w:gridCol w:w="3094"/>
      </w:tblGrid>
      <w:tr w:rsidR="00165B95">
        <w:trPr>
          <w:trHeight w:val="892"/>
        </w:trPr>
        <w:tc>
          <w:tcPr>
            <w:tcW w:w="5555" w:type="dxa"/>
            <w:shd w:val="clear" w:color="auto" w:fill="C5DFB3"/>
          </w:tcPr>
          <w:p w:rsidR="00165B95" w:rsidRDefault="00EF129A">
            <w:pPr>
              <w:pStyle w:val="TableParagraph"/>
              <w:spacing w:line="284" w:lineRule="exact"/>
              <w:ind w:left="1001" w:right="995"/>
              <w:jc w:val="center"/>
              <w:rPr>
                <w:rFonts w:ascii="Calibri" w:hAnsi="Calibri"/>
                <w:sz w:val="24"/>
              </w:rPr>
            </w:pPr>
            <w:r>
              <w:rPr>
                <w:rFonts w:ascii="Calibri" w:hAnsi="Calibri"/>
                <w:sz w:val="24"/>
              </w:rPr>
              <w:lastRenderedPageBreak/>
              <w:t>ÖĞRENCİDEVAM</w:t>
            </w:r>
          </w:p>
          <w:p w:rsidR="00165B95" w:rsidRDefault="00EF129A">
            <w:pPr>
              <w:pStyle w:val="TableParagraph"/>
              <w:spacing w:before="74"/>
              <w:ind w:left="1001" w:right="997"/>
              <w:jc w:val="center"/>
              <w:rPr>
                <w:rFonts w:ascii="Calibri"/>
                <w:sz w:val="24"/>
              </w:rPr>
            </w:pPr>
            <w:r>
              <w:rPr>
                <w:rFonts w:ascii="Calibri"/>
                <w:sz w:val="24"/>
              </w:rPr>
              <w:t>DURUMU</w:t>
            </w:r>
          </w:p>
        </w:tc>
        <w:tc>
          <w:tcPr>
            <w:tcW w:w="2367" w:type="dxa"/>
            <w:shd w:val="clear" w:color="auto" w:fill="C5DFB3"/>
          </w:tcPr>
          <w:p w:rsidR="00165B95" w:rsidRDefault="00EF129A">
            <w:pPr>
              <w:pStyle w:val="TableParagraph"/>
              <w:spacing w:before="173"/>
              <w:ind w:left="639" w:right="630"/>
              <w:jc w:val="center"/>
              <w:rPr>
                <w:rFonts w:ascii="Calibri"/>
                <w:sz w:val="24"/>
              </w:rPr>
            </w:pPr>
            <w:r>
              <w:rPr>
                <w:rFonts w:ascii="Calibri"/>
                <w:sz w:val="24"/>
              </w:rPr>
              <w:t>2020-2021</w:t>
            </w:r>
          </w:p>
        </w:tc>
        <w:tc>
          <w:tcPr>
            <w:tcW w:w="3097" w:type="dxa"/>
            <w:shd w:val="clear" w:color="auto" w:fill="C5DFB3"/>
          </w:tcPr>
          <w:p w:rsidR="00165B95" w:rsidRDefault="00EF129A">
            <w:pPr>
              <w:pStyle w:val="TableParagraph"/>
              <w:spacing w:before="173"/>
              <w:ind w:left="1004" w:right="996"/>
              <w:jc w:val="center"/>
              <w:rPr>
                <w:rFonts w:ascii="Calibri"/>
                <w:sz w:val="24"/>
              </w:rPr>
            </w:pPr>
            <w:r>
              <w:rPr>
                <w:rFonts w:ascii="Calibri"/>
                <w:sz w:val="24"/>
              </w:rPr>
              <w:t>2021-2022</w:t>
            </w:r>
          </w:p>
        </w:tc>
        <w:tc>
          <w:tcPr>
            <w:tcW w:w="3094" w:type="dxa"/>
            <w:shd w:val="clear" w:color="auto" w:fill="C5DFB3"/>
          </w:tcPr>
          <w:p w:rsidR="00165B95" w:rsidRDefault="00EF129A">
            <w:pPr>
              <w:pStyle w:val="TableParagraph"/>
              <w:spacing w:before="173"/>
              <w:ind w:left="1001" w:right="996"/>
              <w:jc w:val="center"/>
              <w:rPr>
                <w:rFonts w:ascii="Calibri"/>
                <w:sz w:val="24"/>
              </w:rPr>
            </w:pPr>
            <w:r>
              <w:rPr>
                <w:rFonts w:ascii="Calibri"/>
                <w:sz w:val="24"/>
              </w:rPr>
              <w:t>2022-2023</w:t>
            </w:r>
          </w:p>
        </w:tc>
      </w:tr>
      <w:tr w:rsidR="00820FF1">
        <w:trPr>
          <w:trHeight w:val="551"/>
        </w:trPr>
        <w:tc>
          <w:tcPr>
            <w:tcW w:w="5555" w:type="dxa"/>
            <w:shd w:val="clear" w:color="auto" w:fill="C5DFB3"/>
          </w:tcPr>
          <w:p w:rsidR="00820FF1" w:rsidRDefault="00820FF1">
            <w:pPr>
              <w:pStyle w:val="TableParagraph"/>
              <w:spacing w:before="3"/>
              <w:ind w:left="1001" w:right="997"/>
              <w:jc w:val="center"/>
              <w:rPr>
                <w:rFonts w:ascii="Calibri" w:hAnsi="Calibri"/>
                <w:sz w:val="24"/>
              </w:rPr>
            </w:pPr>
            <w:r>
              <w:rPr>
                <w:rFonts w:ascii="Calibri" w:hAnsi="Calibri"/>
                <w:sz w:val="24"/>
              </w:rPr>
              <w:t>Öğrencilerin Devamsızlık Ortalaması</w:t>
            </w:r>
          </w:p>
        </w:tc>
        <w:tc>
          <w:tcPr>
            <w:tcW w:w="2367" w:type="dxa"/>
          </w:tcPr>
          <w:p w:rsidR="00820FF1" w:rsidRDefault="00820FF1" w:rsidP="00820FF1">
            <w:pPr>
              <w:pStyle w:val="TableParagraph"/>
              <w:spacing w:before="11"/>
              <w:ind w:left="25"/>
              <w:jc w:val="center"/>
              <w:rPr>
                <w:rFonts w:ascii="Calibri"/>
                <w:sz w:val="24"/>
              </w:rPr>
            </w:pPr>
            <w:r>
              <w:rPr>
                <w:rFonts w:ascii="Calibri"/>
                <w:spacing w:val="-10"/>
                <w:sz w:val="24"/>
              </w:rPr>
              <w:t>5</w:t>
            </w:r>
          </w:p>
        </w:tc>
        <w:tc>
          <w:tcPr>
            <w:tcW w:w="3097" w:type="dxa"/>
          </w:tcPr>
          <w:p w:rsidR="00820FF1" w:rsidRDefault="00820FF1" w:rsidP="00820FF1">
            <w:pPr>
              <w:pStyle w:val="TableParagraph"/>
              <w:spacing w:before="11"/>
              <w:ind w:left="25"/>
              <w:jc w:val="center"/>
              <w:rPr>
                <w:rFonts w:ascii="Calibri"/>
                <w:sz w:val="24"/>
              </w:rPr>
            </w:pPr>
            <w:r>
              <w:rPr>
                <w:rFonts w:ascii="Calibri"/>
                <w:spacing w:val="-10"/>
                <w:sz w:val="24"/>
              </w:rPr>
              <w:t>6</w:t>
            </w:r>
          </w:p>
        </w:tc>
        <w:tc>
          <w:tcPr>
            <w:tcW w:w="3094" w:type="dxa"/>
          </w:tcPr>
          <w:p w:rsidR="00820FF1" w:rsidRDefault="00820FF1" w:rsidP="00820FF1">
            <w:pPr>
              <w:pStyle w:val="TableParagraph"/>
              <w:spacing w:before="11"/>
              <w:ind w:left="27"/>
              <w:jc w:val="center"/>
              <w:rPr>
                <w:rFonts w:ascii="Calibri"/>
                <w:sz w:val="24"/>
              </w:rPr>
            </w:pPr>
            <w:r>
              <w:rPr>
                <w:rFonts w:ascii="Calibri"/>
                <w:spacing w:val="-10"/>
                <w:sz w:val="24"/>
              </w:rPr>
              <w:t>5</w:t>
            </w:r>
          </w:p>
        </w:tc>
      </w:tr>
      <w:tr w:rsidR="00820FF1">
        <w:trPr>
          <w:trHeight w:val="525"/>
        </w:trPr>
        <w:tc>
          <w:tcPr>
            <w:tcW w:w="5555" w:type="dxa"/>
            <w:shd w:val="clear" w:color="auto" w:fill="C5DFB3"/>
          </w:tcPr>
          <w:p w:rsidR="00820FF1" w:rsidRDefault="00820FF1">
            <w:pPr>
              <w:pStyle w:val="TableParagraph"/>
              <w:spacing w:line="284" w:lineRule="exact"/>
              <w:ind w:left="1001" w:right="997"/>
              <w:jc w:val="center"/>
              <w:rPr>
                <w:rFonts w:ascii="Calibri" w:hAnsi="Calibri"/>
                <w:sz w:val="24"/>
              </w:rPr>
            </w:pPr>
            <w:r>
              <w:rPr>
                <w:rFonts w:ascii="Calibri" w:hAnsi="Calibri"/>
                <w:sz w:val="24"/>
              </w:rPr>
              <w:t>Devamsızlıktan Kalan Öğrenci Sayısı</w:t>
            </w:r>
          </w:p>
        </w:tc>
        <w:tc>
          <w:tcPr>
            <w:tcW w:w="2367" w:type="dxa"/>
          </w:tcPr>
          <w:p w:rsidR="00820FF1" w:rsidRDefault="00820FF1" w:rsidP="00820FF1">
            <w:pPr>
              <w:pStyle w:val="TableParagraph"/>
              <w:spacing w:before="5"/>
              <w:ind w:left="25"/>
              <w:jc w:val="center"/>
              <w:rPr>
                <w:rFonts w:ascii="Calibri"/>
                <w:sz w:val="24"/>
              </w:rPr>
            </w:pPr>
            <w:r>
              <w:rPr>
                <w:rFonts w:ascii="Calibri"/>
                <w:spacing w:val="-10"/>
                <w:sz w:val="24"/>
              </w:rPr>
              <w:t>0</w:t>
            </w:r>
          </w:p>
        </w:tc>
        <w:tc>
          <w:tcPr>
            <w:tcW w:w="3097" w:type="dxa"/>
          </w:tcPr>
          <w:p w:rsidR="00820FF1" w:rsidRDefault="00820FF1" w:rsidP="00820FF1">
            <w:pPr>
              <w:pStyle w:val="TableParagraph"/>
              <w:spacing w:before="5"/>
              <w:ind w:left="25"/>
              <w:jc w:val="center"/>
              <w:rPr>
                <w:rFonts w:ascii="Calibri"/>
                <w:sz w:val="24"/>
              </w:rPr>
            </w:pPr>
            <w:r>
              <w:rPr>
                <w:rFonts w:ascii="Calibri"/>
                <w:spacing w:val="-10"/>
                <w:sz w:val="24"/>
              </w:rPr>
              <w:t>0</w:t>
            </w:r>
          </w:p>
        </w:tc>
        <w:tc>
          <w:tcPr>
            <w:tcW w:w="3094" w:type="dxa"/>
          </w:tcPr>
          <w:p w:rsidR="00820FF1" w:rsidRDefault="00820FF1" w:rsidP="00820FF1">
            <w:pPr>
              <w:pStyle w:val="TableParagraph"/>
              <w:spacing w:before="5"/>
              <w:ind w:left="27"/>
              <w:jc w:val="center"/>
              <w:rPr>
                <w:rFonts w:ascii="Calibri"/>
                <w:sz w:val="24"/>
              </w:rPr>
            </w:pPr>
            <w:r>
              <w:rPr>
                <w:rFonts w:ascii="Calibri"/>
                <w:spacing w:val="-10"/>
                <w:sz w:val="24"/>
              </w:rPr>
              <w:t>0</w:t>
            </w:r>
          </w:p>
        </w:tc>
      </w:tr>
      <w:tr w:rsidR="00820FF1">
        <w:trPr>
          <w:trHeight w:val="892"/>
        </w:trPr>
        <w:tc>
          <w:tcPr>
            <w:tcW w:w="5555" w:type="dxa"/>
            <w:shd w:val="clear" w:color="auto" w:fill="C5DFB3"/>
          </w:tcPr>
          <w:p w:rsidR="00820FF1" w:rsidRDefault="00820FF1">
            <w:pPr>
              <w:pStyle w:val="TableParagraph"/>
              <w:spacing w:line="300" w:lineRule="auto"/>
              <w:ind w:left="2515" w:right="172" w:hanging="2319"/>
              <w:rPr>
                <w:rFonts w:ascii="Calibri" w:hAnsi="Calibri"/>
                <w:sz w:val="24"/>
              </w:rPr>
            </w:pPr>
            <w:r>
              <w:rPr>
                <w:rFonts w:ascii="Calibri" w:hAnsi="Calibri"/>
                <w:sz w:val="24"/>
              </w:rPr>
              <w:t xml:space="preserve">Önceki Yıl devamsız olup da devamı sağlanan </w:t>
            </w:r>
            <w:proofErr w:type="spellStart"/>
            <w:r>
              <w:rPr>
                <w:rFonts w:ascii="Calibri" w:hAnsi="Calibri"/>
                <w:sz w:val="24"/>
              </w:rPr>
              <w:t>öğrencisayısı</w:t>
            </w:r>
            <w:proofErr w:type="spellEnd"/>
          </w:p>
        </w:tc>
        <w:tc>
          <w:tcPr>
            <w:tcW w:w="2367" w:type="dxa"/>
          </w:tcPr>
          <w:p w:rsidR="00820FF1" w:rsidRDefault="00820FF1" w:rsidP="00820FF1">
            <w:pPr>
              <w:pStyle w:val="TableParagraph"/>
              <w:spacing w:before="183"/>
              <w:ind w:left="25"/>
              <w:jc w:val="center"/>
              <w:rPr>
                <w:rFonts w:ascii="Calibri"/>
                <w:sz w:val="24"/>
              </w:rPr>
            </w:pPr>
            <w:r>
              <w:rPr>
                <w:rFonts w:ascii="Calibri"/>
                <w:spacing w:val="-10"/>
                <w:sz w:val="24"/>
              </w:rPr>
              <w:t>0</w:t>
            </w:r>
          </w:p>
        </w:tc>
        <w:tc>
          <w:tcPr>
            <w:tcW w:w="3097" w:type="dxa"/>
          </w:tcPr>
          <w:p w:rsidR="00820FF1" w:rsidRDefault="00820FF1" w:rsidP="00820FF1">
            <w:pPr>
              <w:pStyle w:val="TableParagraph"/>
              <w:spacing w:before="183"/>
              <w:ind w:left="25"/>
              <w:jc w:val="center"/>
              <w:rPr>
                <w:rFonts w:ascii="Calibri"/>
                <w:sz w:val="24"/>
              </w:rPr>
            </w:pPr>
            <w:r>
              <w:rPr>
                <w:rFonts w:ascii="Calibri"/>
                <w:spacing w:val="-10"/>
                <w:sz w:val="24"/>
              </w:rPr>
              <w:t>0</w:t>
            </w:r>
          </w:p>
        </w:tc>
        <w:tc>
          <w:tcPr>
            <w:tcW w:w="3094" w:type="dxa"/>
          </w:tcPr>
          <w:p w:rsidR="00820FF1" w:rsidRDefault="00820FF1" w:rsidP="00820FF1">
            <w:pPr>
              <w:pStyle w:val="TableParagraph"/>
              <w:spacing w:before="183"/>
              <w:ind w:left="27"/>
              <w:jc w:val="center"/>
              <w:rPr>
                <w:rFonts w:ascii="Calibri"/>
                <w:sz w:val="24"/>
              </w:rPr>
            </w:pPr>
            <w:r>
              <w:rPr>
                <w:rFonts w:ascii="Calibri"/>
                <w:spacing w:val="-10"/>
                <w:sz w:val="24"/>
              </w:rPr>
              <w:t>0</w:t>
            </w:r>
          </w:p>
        </w:tc>
      </w:tr>
    </w:tbl>
    <w:p w:rsidR="00165B95" w:rsidRDefault="00EF129A">
      <w:pPr>
        <w:spacing w:line="214" w:lineRule="exact"/>
        <w:ind w:left="100"/>
        <w:rPr>
          <w:rFonts w:ascii="Palatino Linotype" w:hAnsi="Palatino Linotype"/>
          <w:i/>
          <w:sz w:val="18"/>
        </w:rPr>
      </w:pPr>
      <w:bookmarkStart w:id="59" w:name="_bookmark58"/>
      <w:bookmarkEnd w:id="59"/>
      <w:r>
        <w:rPr>
          <w:rFonts w:ascii="Palatino Linotype" w:hAnsi="Palatino Linotype"/>
          <w:i/>
          <w:color w:val="44536A"/>
          <w:sz w:val="18"/>
        </w:rPr>
        <w:t>Tablo3</w:t>
      </w:r>
      <w:r w:rsidR="00A36276">
        <w:rPr>
          <w:rFonts w:ascii="Palatino Linotype" w:hAnsi="Palatino Linotype"/>
          <w:i/>
          <w:color w:val="44536A"/>
          <w:sz w:val="18"/>
        </w:rPr>
        <w:t>0</w:t>
      </w:r>
      <w:r>
        <w:rPr>
          <w:rFonts w:ascii="Palatino Linotype" w:hAnsi="Palatino Linotype"/>
          <w:i/>
          <w:color w:val="44536A"/>
          <w:sz w:val="18"/>
        </w:rPr>
        <w:t>:GeçmişYıllarDevamDurumuTablosu</w:t>
      </w:r>
    </w:p>
    <w:p w:rsidR="00165B95" w:rsidRDefault="00165B95">
      <w:pPr>
        <w:pStyle w:val="GvdeMetni"/>
        <w:spacing w:before="6" w:after="1"/>
        <w:rPr>
          <w:rFonts w:ascii="Palatino Linotype"/>
          <w:i/>
          <w:sz w:val="1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9"/>
        <w:gridCol w:w="2924"/>
        <w:gridCol w:w="2809"/>
        <w:gridCol w:w="2871"/>
      </w:tblGrid>
      <w:tr w:rsidR="00165B95">
        <w:trPr>
          <w:trHeight w:val="527"/>
        </w:trPr>
        <w:tc>
          <w:tcPr>
            <w:tcW w:w="5509" w:type="dxa"/>
            <w:vMerge w:val="restart"/>
            <w:shd w:val="clear" w:color="auto" w:fill="C5DFB3"/>
          </w:tcPr>
          <w:p w:rsidR="00165B95" w:rsidRDefault="00165B95">
            <w:pPr>
              <w:pStyle w:val="TableParagraph"/>
              <w:spacing w:before="11"/>
              <w:rPr>
                <w:rFonts w:ascii="Palatino Linotype"/>
                <w:i/>
                <w:sz w:val="19"/>
              </w:rPr>
            </w:pPr>
          </w:p>
          <w:p w:rsidR="00165B95" w:rsidRDefault="00EF129A">
            <w:pPr>
              <w:pStyle w:val="TableParagraph"/>
              <w:ind w:left="1348"/>
              <w:rPr>
                <w:rFonts w:ascii="Calibri" w:hAnsi="Calibri"/>
                <w:sz w:val="24"/>
              </w:rPr>
            </w:pPr>
            <w:r>
              <w:rPr>
                <w:rFonts w:ascii="Calibri" w:hAnsi="Calibri"/>
                <w:sz w:val="24"/>
              </w:rPr>
              <w:t>KURULANSOSYALKULÜPLER</w:t>
            </w:r>
          </w:p>
        </w:tc>
        <w:tc>
          <w:tcPr>
            <w:tcW w:w="8604" w:type="dxa"/>
            <w:gridSpan w:val="3"/>
            <w:shd w:val="clear" w:color="auto" w:fill="C5DFB3"/>
          </w:tcPr>
          <w:p w:rsidR="00165B95" w:rsidRDefault="00EF129A">
            <w:pPr>
              <w:pStyle w:val="TableParagraph"/>
              <w:spacing w:before="1"/>
              <w:ind w:left="1930" w:right="1929"/>
              <w:jc w:val="center"/>
              <w:rPr>
                <w:rFonts w:ascii="Calibri" w:hAnsi="Calibri"/>
                <w:sz w:val="24"/>
              </w:rPr>
            </w:pPr>
            <w:r>
              <w:rPr>
                <w:rFonts w:ascii="Calibri" w:hAnsi="Calibri"/>
                <w:sz w:val="24"/>
              </w:rPr>
              <w:t>KULÜPLERİNGERÇEKLEŞTİRDİĞİFAALİYETSAYISI</w:t>
            </w:r>
          </w:p>
        </w:tc>
      </w:tr>
      <w:tr w:rsidR="00165B95">
        <w:trPr>
          <w:trHeight w:val="525"/>
        </w:trPr>
        <w:tc>
          <w:tcPr>
            <w:tcW w:w="5509" w:type="dxa"/>
            <w:vMerge/>
            <w:tcBorders>
              <w:top w:val="nil"/>
            </w:tcBorders>
            <w:shd w:val="clear" w:color="auto" w:fill="C5DFB3"/>
          </w:tcPr>
          <w:p w:rsidR="00165B95" w:rsidRDefault="00165B95">
            <w:pPr>
              <w:rPr>
                <w:sz w:val="2"/>
                <w:szCs w:val="2"/>
              </w:rPr>
            </w:pPr>
          </w:p>
        </w:tc>
        <w:tc>
          <w:tcPr>
            <w:tcW w:w="2924" w:type="dxa"/>
            <w:shd w:val="clear" w:color="auto" w:fill="C5DFB3"/>
          </w:tcPr>
          <w:p w:rsidR="00165B95" w:rsidRDefault="00EF129A">
            <w:pPr>
              <w:pStyle w:val="TableParagraph"/>
              <w:spacing w:line="292" w:lineRule="exact"/>
              <w:ind w:left="918" w:right="909"/>
              <w:jc w:val="center"/>
              <w:rPr>
                <w:rFonts w:ascii="Calibri"/>
                <w:sz w:val="24"/>
              </w:rPr>
            </w:pPr>
            <w:r>
              <w:rPr>
                <w:rFonts w:ascii="Calibri"/>
                <w:sz w:val="24"/>
              </w:rPr>
              <w:t>2020-2021</w:t>
            </w:r>
          </w:p>
        </w:tc>
        <w:tc>
          <w:tcPr>
            <w:tcW w:w="2809" w:type="dxa"/>
            <w:shd w:val="clear" w:color="auto" w:fill="C5DFB3"/>
          </w:tcPr>
          <w:p w:rsidR="00165B95" w:rsidRDefault="00EF129A">
            <w:pPr>
              <w:pStyle w:val="TableParagraph"/>
              <w:spacing w:line="292" w:lineRule="exact"/>
              <w:ind w:left="860" w:right="852"/>
              <w:jc w:val="center"/>
              <w:rPr>
                <w:rFonts w:ascii="Calibri"/>
                <w:sz w:val="24"/>
              </w:rPr>
            </w:pPr>
            <w:r>
              <w:rPr>
                <w:rFonts w:ascii="Calibri"/>
                <w:sz w:val="24"/>
              </w:rPr>
              <w:t>2021-2022</w:t>
            </w:r>
          </w:p>
        </w:tc>
        <w:tc>
          <w:tcPr>
            <w:tcW w:w="2871" w:type="dxa"/>
            <w:shd w:val="clear" w:color="auto" w:fill="C5DFB3"/>
          </w:tcPr>
          <w:p w:rsidR="00165B95" w:rsidRDefault="00EF129A">
            <w:pPr>
              <w:pStyle w:val="TableParagraph"/>
              <w:spacing w:line="292" w:lineRule="exact"/>
              <w:ind w:left="891" w:right="883"/>
              <w:jc w:val="center"/>
              <w:rPr>
                <w:rFonts w:ascii="Calibri"/>
                <w:sz w:val="24"/>
              </w:rPr>
            </w:pPr>
            <w:r>
              <w:rPr>
                <w:rFonts w:ascii="Calibri"/>
                <w:sz w:val="24"/>
              </w:rPr>
              <w:t>2022-2023</w:t>
            </w:r>
          </w:p>
        </w:tc>
      </w:tr>
      <w:tr w:rsidR="00820FF1">
        <w:trPr>
          <w:trHeight w:val="527"/>
        </w:trPr>
        <w:tc>
          <w:tcPr>
            <w:tcW w:w="5509" w:type="dxa"/>
            <w:shd w:val="clear" w:color="auto" w:fill="C5DFB3"/>
          </w:tcPr>
          <w:p w:rsidR="00820FF1" w:rsidRDefault="00820FF1">
            <w:pPr>
              <w:pStyle w:val="TableParagraph"/>
              <w:spacing w:line="292" w:lineRule="exact"/>
              <w:ind w:left="115" w:right="161"/>
              <w:jc w:val="center"/>
              <w:rPr>
                <w:rFonts w:ascii="Calibri" w:hAnsi="Calibri"/>
                <w:sz w:val="24"/>
              </w:rPr>
            </w:pPr>
            <w:r>
              <w:rPr>
                <w:rFonts w:ascii="Calibri" w:hAnsi="Calibri"/>
                <w:sz w:val="24"/>
              </w:rPr>
              <w:t>SPOR KULÜBÜ</w:t>
            </w:r>
          </w:p>
        </w:tc>
        <w:tc>
          <w:tcPr>
            <w:tcW w:w="2924" w:type="dxa"/>
          </w:tcPr>
          <w:p w:rsidR="00820FF1" w:rsidRDefault="00820FF1" w:rsidP="00820FF1">
            <w:pPr>
              <w:pStyle w:val="TableParagraph"/>
              <w:spacing w:before="5"/>
              <w:ind w:left="21"/>
              <w:jc w:val="center"/>
              <w:rPr>
                <w:rFonts w:ascii="Calibri"/>
                <w:sz w:val="24"/>
              </w:rPr>
            </w:pPr>
            <w:r>
              <w:rPr>
                <w:rFonts w:ascii="Calibri"/>
                <w:spacing w:val="-10"/>
                <w:sz w:val="24"/>
              </w:rPr>
              <w:t>7</w:t>
            </w:r>
          </w:p>
        </w:tc>
        <w:tc>
          <w:tcPr>
            <w:tcW w:w="2809" w:type="dxa"/>
          </w:tcPr>
          <w:p w:rsidR="00820FF1" w:rsidRDefault="00820FF1" w:rsidP="00820FF1">
            <w:pPr>
              <w:pStyle w:val="TableParagraph"/>
              <w:spacing w:before="5"/>
              <w:ind w:left="21"/>
              <w:jc w:val="center"/>
              <w:rPr>
                <w:rFonts w:ascii="Calibri"/>
                <w:sz w:val="24"/>
              </w:rPr>
            </w:pPr>
            <w:r>
              <w:rPr>
                <w:rFonts w:ascii="Calibri"/>
                <w:spacing w:val="-10"/>
                <w:sz w:val="24"/>
              </w:rPr>
              <w:t>8</w:t>
            </w:r>
          </w:p>
        </w:tc>
        <w:tc>
          <w:tcPr>
            <w:tcW w:w="2871" w:type="dxa"/>
          </w:tcPr>
          <w:p w:rsidR="00820FF1" w:rsidRDefault="00820FF1" w:rsidP="00820FF1">
            <w:pPr>
              <w:pStyle w:val="TableParagraph"/>
              <w:spacing w:before="5"/>
              <w:ind w:left="22"/>
              <w:jc w:val="center"/>
              <w:rPr>
                <w:rFonts w:ascii="Calibri"/>
                <w:sz w:val="24"/>
              </w:rPr>
            </w:pPr>
            <w:r>
              <w:rPr>
                <w:rFonts w:ascii="Calibri"/>
                <w:spacing w:val="-10"/>
                <w:sz w:val="24"/>
              </w:rPr>
              <w:t>7</w:t>
            </w:r>
          </w:p>
        </w:tc>
      </w:tr>
      <w:tr w:rsidR="00820FF1">
        <w:trPr>
          <w:trHeight w:val="525"/>
        </w:trPr>
        <w:tc>
          <w:tcPr>
            <w:tcW w:w="5509" w:type="dxa"/>
            <w:shd w:val="clear" w:color="auto" w:fill="C5DFB3"/>
          </w:tcPr>
          <w:p w:rsidR="00820FF1" w:rsidRDefault="00820FF1">
            <w:pPr>
              <w:pStyle w:val="TableParagraph"/>
              <w:spacing w:line="293" w:lineRule="exact"/>
              <w:ind w:left="166" w:right="157"/>
              <w:jc w:val="center"/>
              <w:rPr>
                <w:rFonts w:ascii="Calibri" w:hAnsi="Calibri"/>
                <w:sz w:val="24"/>
              </w:rPr>
            </w:pPr>
            <w:r>
              <w:rPr>
                <w:rFonts w:ascii="Calibri" w:hAnsi="Calibri"/>
                <w:sz w:val="24"/>
              </w:rPr>
              <w:t>AFET HAZIRLIKKULÜBÜ</w:t>
            </w:r>
          </w:p>
        </w:tc>
        <w:tc>
          <w:tcPr>
            <w:tcW w:w="2924" w:type="dxa"/>
          </w:tcPr>
          <w:p w:rsidR="00820FF1" w:rsidRDefault="00820FF1" w:rsidP="00820FF1">
            <w:pPr>
              <w:pStyle w:val="TableParagraph"/>
              <w:spacing w:before="6"/>
              <w:ind w:left="21"/>
              <w:jc w:val="center"/>
              <w:rPr>
                <w:rFonts w:ascii="Calibri"/>
                <w:sz w:val="24"/>
              </w:rPr>
            </w:pPr>
            <w:r>
              <w:rPr>
                <w:rFonts w:ascii="Calibri"/>
                <w:spacing w:val="-10"/>
                <w:sz w:val="24"/>
              </w:rPr>
              <w:t>4</w:t>
            </w:r>
          </w:p>
        </w:tc>
        <w:tc>
          <w:tcPr>
            <w:tcW w:w="2809" w:type="dxa"/>
          </w:tcPr>
          <w:p w:rsidR="00820FF1" w:rsidRDefault="00820FF1" w:rsidP="00820FF1">
            <w:pPr>
              <w:pStyle w:val="TableParagraph"/>
              <w:spacing w:before="6"/>
              <w:ind w:left="21"/>
              <w:jc w:val="center"/>
              <w:rPr>
                <w:rFonts w:ascii="Calibri"/>
                <w:sz w:val="24"/>
              </w:rPr>
            </w:pPr>
            <w:r>
              <w:rPr>
                <w:rFonts w:ascii="Calibri"/>
                <w:spacing w:val="-10"/>
                <w:sz w:val="24"/>
              </w:rPr>
              <w:t>4</w:t>
            </w:r>
          </w:p>
        </w:tc>
        <w:tc>
          <w:tcPr>
            <w:tcW w:w="2871" w:type="dxa"/>
          </w:tcPr>
          <w:p w:rsidR="00820FF1" w:rsidRDefault="00820FF1" w:rsidP="00820FF1">
            <w:pPr>
              <w:pStyle w:val="TableParagraph"/>
              <w:spacing w:before="6"/>
              <w:ind w:left="22"/>
              <w:jc w:val="center"/>
              <w:rPr>
                <w:rFonts w:ascii="Calibri"/>
                <w:sz w:val="24"/>
              </w:rPr>
            </w:pPr>
            <w:r>
              <w:rPr>
                <w:rFonts w:ascii="Calibri"/>
                <w:spacing w:val="-10"/>
                <w:sz w:val="24"/>
              </w:rPr>
              <w:t>4</w:t>
            </w:r>
          </w:p>
        </w:tc>
      </w:tr>
      <w:tr w:rsidR="00820FF1">
        <w:trPr>
          <w:trHeight w:val="527"/>
        </w:trPr>
        <w:tc>
          <w:tcPr>
            <w:tcW w:w="5509" w:type="dxa"/>
            <w:shd w:val="clear" w:color="auto" w:fill="C5DFB3"/>
          </w:tcPr>
          <w:p w:rsidR="00820FF1" w:rsidRDefault="00820FF1">
            <w:pPr>
              <w:pStyle w:val="TableParagraph"/>
              <w:spacing w:line="292" w:lineRule="exact"/>
              <w:ind w:left="166" w:right="105"/>
              <w:jc w:val="center"/>
              <w:rPr>
                <w:rFonts w:ascii="Calibri" w:hAnsi="Calibri"/>
                <w:sz w:val="24"/>
              </w:rPr>
            </w:pPr>
            <w:r>
              <w:rPr>
                <w:rFonts w:ascii="Calibri" w:hAnsi="Calibri"/>
                <w:sz w:val="24"/>
              </w:rPr>
              <w:t>GÖRSEL SANATLAR KULÜBÜ</w:t>
            </w:r>
          </w:p>
        </w:tc>
        <w:tc>
          <w:tcPr>
            <w:tcW w:w="2924" w:type="dxa"/>
          </w:tcPr>
          <w:p w:rsidR="00820FF1" w:rsidRDefault="00820FF1" w:rsidP="00820FF1">
            <w:pPr>
              <w:pStyle w:val="TableParagraph"/>
              <w:spacing w:before="5"/>
              <w:ind w:left="21"/>
              <w:jc w:val="center"/>
              <w:rPr>
                <w:rFonts w:ascii="Calibri"/>
                <w:sz w:val="24"/>
              </w:rPr>
            </w:pPr>
            <w:r>
              <w:rPr>
                <w:rFonts w:ascii="Calibri"/>
                <w:spacing w:val="-10"/>
                <w:sz w:val="24"/>
              </w:rPr>
              <w:t>3</w:t>
            </w:r>
          </w:p>
        </w:tc>
        <w:tc>
          <w:tcPr>
            <w:tcW w:w="2809" w:type="dxa"/>
          </w:tcPr>
          <w:p w:rsidR="00820FF1" w:rsidRDefault="00820FF1" w:rsidP="00820FF1">
            <w:pPr>
              <w:pStyle w:val="TableParagraph"/>
              <w:spacing w:before="5"/>
              <w:ind w:left="21"/>
              <w:jc w:val="center"/>
              <w:rPr>
                <w:rFonts w:ascii="Calibri"/>
                <w:sz w:val="24"/>
              </w:rPr>
            </w:pPr>
            <w:r>
              <w:rPr>
                <w:rFonts w:ascii="Calibri"/>
                <w:spacing w:val="-10"/>
                <w:sz w:val="24"/>
              </w:rPr>
              <w:t>2</w:t>
            </w:r>
          </w:p>
        </w:tc>
        <w:tc>
          <w:tcPr>
            <w:tcW w:w="2871" w:type="dxa"/>
          </w:tcPr>
          <w:p w:rsidR="00820FF1" w:rsidRDefault="00820FF1" w:rsidP="00820FF1">
            <w:pPr>
              <w:pStyle w:val="TableParagraph"/>
              <w:spacing w:before="5"/>
              <w:ind w:left="22"/>
              <w:jc w:val="center"/>
              <w:rPr>
                <w:rFonts w:ascii="Calibri"/>
                <w:sz w:val="24"/>
              </w:rPr>
            </w:pPr>
            <w:r>
              <w:rPr>
                <w:rFonts w:ascii="Calibri"/>
                <w:spacing w:val="-10"/>
                <w:sz w:val="24"/>
              </w:rPr>
              <w:t>3</w:t>
            </w:r>
          </w:p>
        </w:tc>
      </w:tr>
      <w:tr w:rsidR="00820FF1">
        <w:trPr>
          <w:trHeight w:val="525"/>
        </w:trPr>
        <w:tc>
          <w:tcPr>
            <w:tcW w:w="5509" w:type="dxa"/>
            <w:shd w:val="clear" w:color="auto" w:fill="C5DFB3"/>
          </w:tcPr>
          <w:p w:rsidR="00820FF1" w:rsidRDefault="00820FF1">
            <w:pPr>
              <w:pStyle w:val="TableParagraph"/>
              <w:spacing w:line="292" w:lineRule="exact"/>
              <w:ind w:left="166" w:right="104"/>
              <w:jc w:val="center"/>
              <w:rPr>
                <w:rFonts w:ascii="Calibri" w:hAnsi="Calibri"/>
                <w:sz w:val="24"/>
              </w:rPr>
            </w:pPr>
            <w:r>
              <w:rPr>
                <w:rFonts w:ascii="Calibri" w:hAnsi="Calibri"/>
                <w:sz w:val="24"/>
              </w:rPr>
              <w:t>MÜZİK KULÜBÜ</w:t>
            </w:r>
          </w:p>
        </w:tc>
        <w:tc>
          <w:tcPr>
            <w:tcW w:w="2924" w:type="dxa"/>
          </w:tcPr>
          <w:p w:rsidR="00820FF1" w:rsidRDefault="00820FF1" w:rsidP="00820FF1">
            <w:pPr>
              <w:pStyle w:val="TableParagraph"/>
              <w:spacing w:before="5"/>
              <w:ind w:left="21"/>
              <w:jc w:val="center"/>
              <w:rPr>
                <w:rFonts w:ascii="Calibri"/>
                <w:sz w:val="24"/>
              </w:rPr>
            </w:pPr>
            <w:r>
              <w:rPr>
                <w:rFonts w:ascii="Calibri"/>
                <w:spacing w:val="-10"/>
                <w:sz w:val="24"/>
              </w:rPr>
              <w:t>2</w:t>
            </w:r>
          </w:p>
        </w:tc>
        <w:tc>
          <w:tcPr>
            <w:tcW w:w="2809" w:type="dxa"/>
          </w:tcPr>
          <w:p w:rsidR="00820FF1" w:rsidRDefault="00820FF1" w:rsidP="00820FF1">
            <w:pPr>
              <w:pStyle w:val="TableParagraph"/>
              <w:spacing w:before="5"/>
              <w:ind w:left="21"/>
              <w:jc w:val="center"/>
              <w:rPr>
                <w:rFonts w:ascii="Calibri"/>
                <w:sz w:val="24"/>
              </w:rPr>
            </w:pPr>
            <w:r>
              <w:rPr>
                <w:rFonts w:ascii="Calibri"/>
                <w:spacing w:val="-10"/>
                <w:sz w:val="24"/>
              </w:rPr>
              <w:t>2</w:t>
            </w:r>
          </w:p>
        </w:tc>
        <w:tc>
          <w:tcPr>
            <w:tcW w:w="2871" w:type="dxa"/>
          </w:tcPr>
          <w:p w:rsidR="00820FF1" w:rsidRDefault="00820FF1" w:rsidP="00820FF1">
            <w:pPr>
              <w:pStyle w:val="TableParagraph"/>
              <w:spacing w:before="5"/>
              <w:ind w:left="22"/>
              <w:jc w:val="center"/>
              <w:rPr>
                <w:rFonts w:ascii="Calibri"/>
                <w:sz w:val="24"/>
              </w:rPr>
            </w:pPr>
            <w:r>
              <w:rPr>
                <w:rFonts w:ascii="Calibri"/>
                <w:spacing w:val="-10"/>
                <w:sz w:val="24"/>
              </w:rPr>
              <w:t>3</w:t>
            </w:r>
          </w:p>
        </w:tc>
      </w:tr>
      <w:tr w:rsidR="00820FF1">
        <w:trPr>
          <w:trHeight w:val="525"/>
        </w:trPr>
        <w:tc>
          <w:tcPr>
            <w:tcW w:w="5509" w:type="dxa"/>
            <w:shd w:val="clear" w:color="auto" w:fill="C5DFB3"/>
          </w:tcPr>
          <w:p w:rsidR="00820FF1" w:rsidRDefault="00820FF1">
            <w:pPr>
              <w:pStyle w:val="TableParagraph"/>
              <w:spacing w:line="292" w:lineRule="exact"/>
              <w:ind w:left="166" w:right="104"/>
              <w:jc w:val="center"/>
              <w:rPr>
                <w:rFonts w:ascii="Calibri" w:hAnsi="Calibri"/>
                <w:sz w:val="24"/>
              </w:rPr>
            </w:pPr>
            <w:r>
              <w:rPr>
                <w:rFonts w:ascii="Calibri" w:hAnsi="Calibri"/>
                <w:sz w:val="24"/>
              </w:rPr>
              <w:t>DEĞERLER KULÜBÜ</w:t>
            </w:r>
          </w:p>
        </w:tc>
        <w:tc>
          <w:tcPr>
            <w:tcW w:w="2924" w:type="dxa"/>
          </w:tcPr>
          <w:p w:rsidR="00820FF1" w:rsidRDefault="00820FF1" w:rsidP="00820FF1">
            <w:pPr>
              <w:pStyle w:val="TableParagraph"/>
              <w:spacing w:before="6"/>
              <w:ind w:left="21"/>
              <w:jc w:val="center"/>
              <w:rPr>
                <w:rFonts w:ascii="Calibri"/>
                <w:sz w:val="24"/>
              </w:rPr>
            </w:pPr>
            <w:r>
              <w:rPr>
                <w:rFonts w:ascii="Calibri"/>
                <w:spacing w:val="-10"/>
                <w:sz w:val="24"/>
              </w:rPr>
              <w:t>-</w:t>
            </w:r>
          </w:p>
        </w:tc>
        <w:tc>
          <w:tcPr>
            <w:tcW w:w="2809" w:type="dxa"/>
          </w:tcPr>
          <w:p w:rsidR="00820FF1" w:rsidRDefault="00820FF1" w:rsidP="00820FF1">
            <w:pPr>
              <w:pStyle w:val="TableParagraph"/>
              <w:spacing w:before="6"/>
              <w:ind w:left="21"/>
              <w:jc w:val="center"/>
              <w:rPr>
                <w:rFonts w:ascii="Calibri"/>
                <w:sz w:val="24"/>
              </w:rPr>
            </w:pPr>
            <w:r>
              <w:rPr>
                <w:rFonts w:ascii="Calibri"/>
                <w:spacing w:val="-10"/>
                <w:sz w:val="24"/>
              </w:rPr>
              <w:t>6</w:t>
            </w:r>
          </w:p>
        </w:tc>
        <w:tc>
          <w:tcPr>
            <w:tcW w:w="2871" w:type="dxa"/>
          </w:tcPr>
          <w:p w:rsidR="00820FF1" w:rsidRDefault="00820FF1" w:rsidP="00820FF1">
            <w:pPr>
              <w:pStyle w:val="TableParagraph"/>
              <w:spacing w:before="6"/>
              <w:ind w:left="22"/>
              <w:jc w:val="center"/>
              <w:rPr>
                <w:rFonts w:ascii="Calibri"/>
                <w:sz w:val="24"/>
              </w:rPr>
            </w:pPr>
            <w:r>
              <w:rPr>
                <w:rFonts w:ascii="Calibri"/>
                <w:spacing w:val="-10"/>
                <w:sz w:val="24"/>
              </w:rPr>
              <w:t>5</w:t>
            </w:r>
          </w:p>
        </w:tc>
      </w:tr>
      <w:tr w:rsidR="00820FF1">
        <w:trPr>
          <w:trHeight w:val="528"/>
        </w:trPr>
        <w:tc>
          <w:tcPr>
            <w:tcW w:w="5509" w:type="dxa"/>
            <w:shd w:val="clear" w:color="auto" w:fill="C5DFB3"/>
          </w:tcPr>
          <w:p w:rsidR="00820FF1" w:rsidRDefault="00820FF1">
            <w:pPr>
              <w:pStyle w:val="TableParagraph"/>
              <w:spacing w:before="1"/>
              <w:ind w:left="115" w:right="161"/>
              <w:jc w:val="center"/>
              <w:rPr>
                <w:rFonts w:ascii="Calibri" w:hAnsi="Calibri"/>
                <w:sz w:val="24"/>
              </w:rPr>
            </w:pPr>
            <w:r>
              <w:rPr>
                <w:rFonts w:ascii="Calibri" w:hAnsi="Calibri"/>
                <w:sz w:val="24"/>
              </w:rPr>
              <w:t>KÜTÜPHANECİLİK KULÜBÜ</w:t>
            </w:r>
          </w:p>
        </w:tc>
        <w:tc>
          <w:tcPr>
            <w:tcW w:w="2924" w:type="dxa"/>
          </w:tcPr>
          <w:p w:rsidR="00820FF1" w:rsidRDefault="00820FF1" w:rsidP="00820FF1">
            <w:pPr>
              <w:pStyle w:val="TableParagraph"/>
              <w:spacing w:before="1"/>
              <w:ind w:left="21"/>
              <w:jc w:val="center"/>
              <w:rPr>
                <w:rFonts w:ascii="Calibri"/>
                <w:sz w:val="24"/>
              </w:rPr>
            </w:pPr>
            <w:r>
              <w:rPr>
                <w:rFonts w:ascii="Calibri"/>
                <w:spacing w:val="-10"/>
                <w:sz w:val="24"/>
              </w:rPr>
              <w:t>3</w:t>
            </w:r>
          </w:p>
        </w:tc>
        <w:tc>
          <w:tcPr>
            <w:tcW w:w="2809" w:type="dxa"/>
          </w:tcPr>
          <w:p w:rsidR="00820FF1" w:rsidRDefault="00820FF1" w:rsidP="00820FF1">
            <w:pPr>
              <w:pStyle w:val="TableParagraph"/>
              <w:spacing w:before="1"/>
              <w:ind w:left="21"/>
              <w:jc w:val="center"/>
              <w:rPr>
                <w:rFonts w:ascii="Calibri"/>
                <w:sz w:val="24"/>
              </w:rPr>
            </w:pPr>
            <w:r>
              <w:rPr>
                <w:rFonts w:ascii="Calibri"/>
                <w:spacing w:val="-10"/>
                <w:sz w:val="24"/>
              </w:rPr>
              <w:t>4</w:t>
            </w:r>
          </w:p>
        </w:tc>
        <w:tc>
          <w:tcPr>
            <w:tcW w:w="2871" w:type="dxa"/>
          </w:tcPr>
          <w:p w:rsidR="00820FF1" w:rsidRDefault="00820FF1" w:rsidP="00820FF1">
            <w:pPr>
              <w:pStyle w:val="TableParagraph"/>
              <w:spacing w:before="1"/>
              <w:ind w:left="22"/>
              <w:jc w:val="center"/>
              <w:rPr>
                <w:rFonts w:ascii="Calibri"/>
                <w:sz w:val="24"/>
              </w:rPr>
            </w:pPr>
            <w:r>
              <w:rPr>
                <w:rFonts w:ascii="Calibri"/>
                <w:spacing w:val="-10"/>
                <w:sz w:val="24"/>
              </w:rPr>
              <w:t>4</w:t>
            </w:r>
          </w:p>
        </w:tc>
      </w:tr>
      <w:tr w:rsidR="00820FF1">
        <w:trPr>
          <w:trHeight w:val="525"/>
        </w:trPr>
        <w:tc>
          <w:tcPr>
            <w:tcW w:w="5509" w:type="dxa"/>
            <w:shd w:val="clear" w:color="auto" w:fill="C5DFB3"/>
          </w:tcPr>
          <w:p w:rsidR="00820FF1" w:rsidRDefault="00820FF1">
            <w:pPr>
              <w:pStyle w:val="TableParagraph"/>
              <w:spacing w:line="292" w:lineRule="exact"/>
              <w:ind w:left="166" w:right="157"/>
              <w:jc w:val="center"/>
              <w:rPr>
                <w:rFonts w:ascii="Calibri" w:hAnsi="Calibri"/>
                <w:sz w:val="24"/>
              </w:rPr>
            </w:pPr>
            <w:r>
              <w:rPr>
                <w:rFonts w:ascii="Calibri" w:hAnsi="Calibri"/>
                <w:sz w:val="24"/>
              </w:rPr>
              <w:t>YABANCI DİL KULÜBÜ</w:t>
            </w:r>
          </w:p>
        </w:tc>
        <w:tc>
          <w:tcPr>
            <w:tcW w:w="2924" w:type="dxa"/>
          </w:tcPr>
          <w:p w:rsidR="00820FF1" w:rsidRDefault="00820FF1" w:rsidP="00820FF1">
            <w:pPr>
              <w:pStyle w:val="TableParagraph"/>
              <w:spacing w:before="5"/>
              <w:ind w:left="21"/>
              <w:jc w:val="center"/>
              <w:rPr>
                <w:rFonts w:ascii="Calibri"/>
                <w:sz w:val="24"/>
              </w:rPr>
            </w:pPr>
            <w:r>
              <w:rPr>
                <w:rFonts w:ascii="Calibri"/>
                <w:spacing w:val="-10"/>
                <w:sz w:val="24"/>
              </w:rPr>
              <w:t>2</w:t>
            </w:r>
          </w:p>
        </w:tc>
        <w:tc>
          <w:tcPr>
            <w:tcW w:w="2809" w:type="dxa"/>
          </w:tcPr>
          <w:p w:rsidR="00820FF1" w:rsidRDefault="00820FF1" w:rsidP="00820FF1">
            <w:pPr>
              <w:pStyle w:val="TableParagraph"/>
              <w:spacing w:before="5"/>
              <w:ind w:left="21"/>
              <w:jc w:val="center"/>
              <w:rPr>
                <w:rFonts w:ascii="Calibri"/>
                <w:sz w:val="24"/>
              </w:rPr>
            </w:pPr>
            <w:r>
              <w:rPr>
                <w:rFonts w:ascii="Calibri"/>
                <w:spacing w:val="-10"/>
                <w:sz w:val="24"/>
              </w:rPr>
              <w:t>2</w:t>
            </w:r>
          </w:p>
        </w:tc>
        <w:tc>
          <w:tcPr>
            <w:tcW w:w="2871" w:type="dxa"/>
          </w:tcPr>
          <w:p w:rsidR="00820FF1" w:rsidRDefault="00820FF1" w:rsidP="00820FF1">
            <w:pPr>
              <w:pStyle w:val="TableParagraph"/>
              <w:spacing w:before="5"/>
              <w:ind w:left="22"/>
              <w:jc w:val="center"/>
              <w:rPr>
                <w:rFonts w:ascii="Calibri"/>
                <w:sz w:val="24"/>
              </w:rPr>
            </w:pPr>
            <w:r>
              <w:rPr>
                <w:rFonts w:ascii="Calibri"/>
                <w:spacing w:val="-10"/>
                <w:sz w:val="24"/>
              </w:rPr>
              <w:t>2</w:t>
            </w:r>
          </w:p>
        </w:tc>
      </w:tr>
      <w:tr w:rsidR="00820FF1">
        <w:trPr>
          <w:trHeight w:val="527"/>
        </w:trPr>
        <w:tc>
          <w:tcPr>
            <w:tcW w:w="5509" w:type="dxa"/>
            <w:shd w:val="clear" w:color="auto" w:fill="C5DFB3"/>
          </w:tcPr>
          <w:p w:rsidR="00820FF1" w:rsidRDefault="00820FF1">
            <w:pPr>
              <w:pStyle w:val="TableParagraph"/>
              <w:spacing w:line="292" w:lineRule="exact"/>
              <w:ind w:left="166" w:right="159"/>
              <w:jc w:val="center"/>
              <w:rPr>
                <w:rFonts w:ascii="Calibri" w:hAnsi="Calibri"/>
                <w:sz w:val="24"/>
              </w:rPr>
            </w:pPr>
            <w:r>
              <w:rPr>
                <w:rFonts w:ascii="Calibri" w:hAnsi="Calibri"/>
                <w:sz w:val="24"/>
              </w:rPr>
              <w:t>ÇEVRE KORUMA KULÜBÜ</w:t>
            </w:r>
          </w:p>
        </w:tc>
        <w:tc>
          <w:tcPr>
            <w:tcW w:w="2924" w:type="dxa"/>
          </w:tcPr>
          <w:p w:rsidR="00820FF1" w:rsidRDefault="00820FF1" w:rsidP="00820FF1">
            <w:pPr>
              <w:pStyle w:val="TableParagraph"/>
              <w:spacing w:before="6"/>
              <w:ind w:left="21"/>
              <w:jc w:val="center"/>
              <w:rPr>
                <w:rFonts w:ascii="Calibri"/>
                <w:sz w:val="24"/>
              </w:rPr>
            </w:pPr>
            <w:r>
              <w:rPr>
                <w:rFonts w:ascii="Calibri"/>
                <w:spacing w:val="-10"/>
                <w:sz w:val="24"/>
              </w:rPr>
              <w:t>2</w:t>
            </w:r>
          </w:p>
        </w:tc>
        <w:tc>
          <w:tcPr>
            <w:tcW w:w="2809" w:type="dxa"/>
          </w:tcPr>
          <w:p w:rsidR="00820FF1" w:rsidRDefault="00820FF1" w:rsidP="00820FF1">
            <w:pPr>
              <w:pStyle w:val="TableParagraph"/>
              <w:spacing w:before="6"/>
              <w:ind w:left="21"/>
              <w:jc w:val="center"/>
              <w:rPr>
                <w:rFonts w:ascii="Calibri"/>
                <w:sz w:val="24"/>
              </w:rPr>
            </w:pPr>
            <w:r>
              <w:rPr>
                <w:rFonts w:ascii="Calibri"/>
                <w:spacing w:val="-10"/>
                <w:sz w:val="24"/>
              </w:rPr>
              <w:t>2</w:t>
            </w:r>
          </w:p>
        </w:tc>
        <w:tc>
          <w:tcPr>
            <w:tcW w:w="2871" w:type="dxa"/>
          </w:tcPr>
          <w:p w:rsidR="00820FF1" w:rsidRDefault="00820FF1" w:rsidP="00820FF1">
            <w:pPr>
              <w:pStyle w:val="TableParagraph"/>
              <w:spacing w:before="6"/>
              <w:ind w:left="22"/>
              <w:jc w:val="center"/>
              <w:rPr>
                <w:rFonts w:ascii="Calibri"/>
                <w:sz w:val="24"/>
              </w:rPr>
            </w:pPr>
            <w:r>
              <w:rPr>
                <w:rFonts w:ascii="Calibri"/>
                <w:spacing w:val="-10"/>
                <w:sz w:val="24"/>
              </w:rPr>
              <w:t>2</w:t>
            </w:r>
          </w:p>
        </w:tc>
      </w:tr>
      <w:tr w:rsidR="00820FF1">
        <w:trPr>
          <w:trHeight w:val="525"/>
        </w:trPr>
        <w:tc>
          <w:tcPr>
            <w:tcW w:w="5509" w:type="dxa"/>
            <w:shd w:val="clear" w:color="auto" w:fill="C5DFB3"/>
          </w:tcPr>
          <w:p w:rsidR="00820FF1" w:rsidRDefault="00820FF1">
            <w:pPr>
              <w:pStyle w:val="TableParagraph"/>
              <w:spacing w:line="292" w:lineRule="exact"/>
              <w:ind w:left="166" w:right="161"/>
              <w:jc w:val="center"/>
              <w:rPr>
                <w:rFonts w:ascii="Calibri" w:hAnsi="Calibri"/>
                <w:sz w:val="24"/>
              </w:rPr>
            </w:pPr>
            <w:r>
              <w:rPr>
                <w:rFonts w:ascii="Calibri" w:hAnsi="Calibri"/>
                <w:sz w:val="24"/>
              </w:rPr>
              <w:t>BİLİM FEN VE TEKNOLOJİ KULÜBÜ</w:t>
            </w:r>
          </w:p>
        </w:tc>
        <w:tc>
          <w:tcPr>
            <w:tcW w:w="2924" w:type="dxa"/>
          </w:tcPr>
          <w:p w:rsidR="00820FF1" w:rsidRDefault="00820FF1" w:rsidP="00820FF1">
            <w:pPr>
              <w:pStyle w:val="TableParagraph"/>
              <w:spacing w:before="5"/>
              <w:ind w:left="21"/>
              <w:jc w:val="center"/>
              <w:rPr>
                <w:rFonts w:ascii="Calibri"/>
                <w:sz w:val="24"/>
              </w:rPr>
            </w:pPr>
            <w:r>
              <w:rPr>
                <w:rFonts w:ascii="Calibri"/>
                <w:spacing w:val="-10"/>
                <w:sz w:val="24"/>
              </w:rPr>
              <w:t>2</w:t>
            </w:r>
          </w:p>
        </w:tc>
        <w:tc>
          <w:tcPr>
            <w:tcW w:w="2809" w:type="dxa"/>
          </w:tcPr>
          <w:p w:rsidR="00820FF1" w:rsidRDefault="00820FF1" w:rsidP="00820FF1">
            <w:pPr>
              <w:pStyle w:val="TableParagraph"/>
              <w:spacing w:before="5"/>
              <w:ind w:left="21"/>
              <w:jc w:val="center"/>
              <w:rPr>
                <w:rFonts w:ascii="Calibri"/>
                <w:sz w:val="24"/>
              </w:rPr>
            </w:pPr>
            <w:r>
              <w:rPr>
                <w:rFonts w:ascii="Calibri"/>
                <w:spacing w:val="-10"/>
                <w:sz w:val="24"/>
              </w:rPr>
              <w:t>2</w:t>
            </w:r>
          </w:p>
        </w:tc>
        <w:tc>
          <w:tcPr>
            <w:tcW w:w="2871" w:type="dxa"/>
          </w:tcPr>
          <w:p w:rsidR="00820FF1" w:rsidRDefault="00820FF1" w:rsidP="00820FF1">
            <w:pPr>
              <w:pStyle w:val="TableParagraph"/>
              <w:spacing w:before="5"/>
              <w:ind w:left="22"/>
              <w:jc w:val="center"/>
              <w:rPr>
                <w:rFonts w:ascii="Calibri"/>
                <w:sz w:val="24"/>
              </w:rPr>
            </w:pPr>
            <w:r>
              <w:rPr>
                <w:rFonts w:ascii="Calibri"/>
                <w:spacing w:val="-10"/>
                <w:sz w:val="24"/>
              </w:rPr>
              <w:t>2</w:t>
            </w:r>
          </w:p>
        </w:tc>
      </w:tr>
      <w:tr w:rsidR="00820FF1">
        <w:trPr>
          <w:trHeight w:val="528"/>
        </w:trPr>
        <w:tc>
          <w:tcPr>
            <w:tcW w:w="5509" w:type="dxa"/>
            <w:shd w:val="clear" w:color="auto" w:fill="C5DFB3"/>
          </w:tcPr>
          <w:p w:rsidR="00820FF1" w:rsidRDefault="00820FF1">
            <w:pPr>
              <w:pStyle w:val="TableParagraph"/>
              <w:spacing w:line="292" w:lineRule="exact"/>
              <w:ind w:left="166" w:right="161"/>
              <w:jc w:val="center"/>
              <w:rPr>
                <w:rFonts w:ascii="Calibri" w:hAnsi="Calibri"/>
                <w:sz w:val="24"/>
              </w:rPr>
            </w:pPr>
            <w:r>
              <w:rPr>
                <w:rFonts w:ascii="Calibri" w:hAnsi="Calibri"/>
                <w:sz w:val="24"/>
              </w:rPr>
              <w:t>DEMOKRASİ İNSAN HAKLARI ve YURTTAŞLIK KULÜBÜ</w:t>
            </w:r>
          </w:p>
        </w:tc>
        <w:tc>
          <w:tcPr>
            <w:tcW w:w="2924" w:type="dxa"/>
          </w:tcPr>
          <w:p w:rsidR="00820FF1" w:rsidRDefault="00820FF1" w:rsidP="00820FF1">
            <w:pPr>
              <w:pStyle w:val="TableParagraph"/>
              <w:spacing w:before="5"/>
              <w:ind w:left="21"/>
              <w:jc w:val="center"/>
              <w:rPr>
                <w:rFonts w:ascii="Calibri"/>
                <w:sz w:val="24"/>
              </w:rPr>
            </w:pPr>
            <w:r>
              <w:rPr>
                <w:rFonts w:ascii="Calibri"/>
                <w:spacing w:val="-10"/>
                <w:sz w:val="24"/>
              </w:rPr>
              <w:t>2</w:t>
            </w:r>
          </w:p>
        </w:tc>
        <w:tc>
          <w:tcPr>
            <w:tcW w:w="2809" w:type="dxa"/>
          </w:tcPr>
          <w:p w:rsidR="00820FF1" w:rsidRDefault="00820FF1" w:rsidP="00820FF1">
            <w:pPr>
              <w:pStyle w:val="TableParagraph"/>
              <w:spacing w:before="5"/>
              <w:ind w:left="21"/>
              <w:jc w:val="center"/>
              <w:rPr>
                <w:rFonts w:ascii="Calibri"/>
                <w:sz w:val="24"/>
              </w:rPr>
            </w:pPr>
            <w:r>
              <w:rPr>
                <w:rFonts w:ascii="Calibri"/>
                <w:spacing w:val="-10"/>
                <w:sz w:val="24"/>
              </w:rPr>
              <w:t>2</w:t>
            </w:r>
          </w:p>
        </w:tc>
        <w:tc>
          <w:tcPr>
            <w:tcW w:w="2871" w:type="dxa"/>
          </w:tcPr>
          <w:p w:rsidR="00820FF1" w:rsidRDefault="00820FF1" w:rsidP="00820FF1">
            <w:pPr>
              <w:pStyle w:val="TableParagraph"/>
              <w:spacing w:before="5"/>
              <w:ind w:left="22"/>
              <w:jc w:val="center"/>
              <w:rPr>
                <w:rFonts w:ascii="Calibri"/>
                <w:sz w:val="24"/>
              </w:rPr>
            </w:pPr>
            <w:r>
              <w:rPr>
                <w:rFonts w:ascii="Calibri"/>
                <w:spacing w:val="-10"/>
                <w:sz w:val="24"/>
              </w:rPr>
              <w:t>2</w:t>
            </w:r>
          </w:p>
        </w:tc>
      </w:tr>
      <w:tr w:rsidR="00820FF1">
        <w:trPr>
          <w:trHeight w:val="528"/>
        </w:trPr>
        <w:tc>
          <w:tcPr>
            <w:tcW w:w="5509" w:type="dxa"/>
            <w:shd w:val="clear" w:color="auto" w:fill="C5DFB3"/>
          </w:tcPr>
          <w:p w:rsidR="00820FF1" w:rsidRDefault="00820FF1">
            <w:pPr>
              <w:pStyle w:val="TableParagraph"/>
              <w:spacing w:line="292" w:lineRule="exact"/>
              <w:ind w:left="166" w:right="161"/>
              <w:jc w:val="center"/>
              <w:rPr>
                <w:rFonts w:ascii="Calibri" w:hAnsi="Calibri"/>
                <w:sz w:val="24"/>
              </w:rPr>
            </w:pPr>
          </w:p>
        </w:tc>
        <w:tc>
          <w:tcPr>
            <w:tcW w:w="2924" w:type="dxa"/>
          </w:tcPr>
          <w:p w:rsidR="00820FF1" w:rsidRDefault="00820FF1" w:rsidP="00820FF1">
            <w:pPr>
              <w:pStyle w:val="TableParagraph"/>
              <w:ind w:left="21"/>
              <w:jc w:val="center"/>
              <w:rPr>
                <w:rFonts w:ascii="Calibri"/>
                <w:sz w:val="24"/>
              </w:rPr>
            </w:pPr>
            <w:r>
              <w:rPr>
                <w:rFonts w:ascii="Calibri"/>
                <w:spacing w:val="-10"/>
                <w:sz w:val="24"/>
              </w:rPr>
              <w:t>2</w:t>
            </w:r>
          </w:p>
        </w:tc>
        <w:tc>
          <w:tcPr>
            <w:tcW w:w="2809" w:type="dxa"/>
          </w:tcPr>
          <w:p w:rsidR="00820FF1" w:rsidRDefault="00820FF1" w:rsidP="00820FF1">
            <w:pPr>
              <w:pStyle w:val="TableParagraph"/>
              <w:ind w:left="21"/>
              <w:jc w:val="center"/>
              <w:rPr>
                <w:rFonts w:ascii="Calibri"/>
                <w:sz w:val="24"/>
              </w:rPr>
            </w:pPr>
            <w:r>
              <w:rPr>
                <w:rFonts w:ascii="Calibri"/>
                <w:spacing w:val="-10"/>
                <w:sz w:val="24"/>
              </w:rPr>
              <w:t>2</w:t>
            </w:r>
          </w:p>
        </w:tc>
        <w:tc>
          <w:tcPr>
            <w:tcW w:w="2871" w:type="dxa"/>
          </w:tcPr>
          <w:p w:rsidR="00820FF1" w:rsidRDefault="00820FF1" w:rsidP="00820FF1">
            <w:pPr>
              <w:pStyle w:val="TableParagraph"/>
              <w:ind w:left="22"/>
              <w:jc w:val="center"/>
              <w:rPr>
                <w:rFonts w:ascii="Calibri"/>
                <w:sz w:val="24"/>
              </w:rPr>
            </w:pPr>
            <w:r>
              <w:rPr>
                <w:rFonts w:ascii="Calibri"/>
                <w:spacing w:val="-10"/>
                <w:sz w:val="24"/>
              </w:rPr>
              <w:t>2</w:t>
            </w:r>
          </w:p>
        </w:tc>
      </w:tr>
    </w:tbl>
    <w:p w:rsidR="00165B95" w:rsidRDefault="00EF129A">
      <w:pPr>
        <w:ind w:left="241"/>
        <w:rPr>
          <w:rFonts w:ascii="Palatino Linotype" w:hAnsi="Palatino Linotype"/>
          <w:i/>
          <w:sz w:val="18"/>
        </w:rPr>
      </w:pPr>
      <w:bookmarkStart w:id="60" w:name="_bookmark59"/>
      <w:bookmarkEnd w:id="60"/>
      <w:r>
        <w:rPr>
          <w:rFonts w:ascii="Palatino Linotype" w:hAnsi="Palatino Linotype"/>
          <w:i/>
          <w:color w:val="44536A"/>
          <w:sz w:val="18"/>
        </w:rPr>
        <w:t>Tablo3</w:t>
      </w:r>
      <w:r w:rsidR="00A36276">
        <w:rPr>
          <w:rFonts w:ascii="Palatino Linotype" w:hAnsi="Palatino Linotype"/>
          <w:i/>
          <w:color w:val="44536A"/>
          <w:sz w:val="18"/>
        </w:rPr>
        <w:t>1</w:t>
      </w:r>
      <w:r>
        <w:rPr>
          <w:rFonts w:ascii="Palatino Linotype" w:hAnsi="Palatino Linotype"/>
          <w:i/>
          <w:color w:val="44536A"/>
          <w:sz w:val="18"/>
        </w:rPr>
        <w:t>:GeçmişYıllarSosyalKulüpFaaliyetleriTablosu</w:t>
      </w:r>
    </w:p>
    <w:p w:rsidR="00165B95" w:rsidRDefault="00165B95">
      <w:pPr>
        <w:rPr>
          <w:rFonts w:ascii="Palatino Linotype" w:hAnsi="Palatino Linotype"/>
          <w:sz w:val="18"/>
        </w:rPr>
        <w:sectPr w:rsidR="00165B95" w:rsidSect="005321AA">
          <w:pgSz w:w="16850" w:h="11920" w:orient="landscape"/>
          <w:pgMar w:top="400" w:right="920" w:bottom="280" w:left="134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1"/>
        <w:gridCol w:w="2695"/>
        <w:gridCol w:w="3521"/>
        <w:gridCol w:w="3524"/>
      </w:tblGrid>
      <w:tr w:rsidR="00165B95">
        <w:trPr>
          <w:trHeight w:val="640"/>
        </w:trPr>
        <w:tc>
          <w:tcPr>
            <w:tcW w:w="4371" w:type="dxa"/>
            <w:tcBorders>
              <w:bottom w:val="single" w:sz="6" w:space="0" w:color="000000"/>
            </w:tcBorders>
            <w:shd w:val="clear" w:color="auto" w:fill="C5DFB3"/>
          </w:tcPr>
          <w:p w:rsidR="00165B95" w:rsidRDefault="00EF129A">
            <w:pPr>
              <w:pStyle w:val="TableParagraph"/>
              <w:spacing w:before="51"/>
              <w:ind w:left="290" w:right="284"/>
              <w:jc w:val="center"/>
              <w:rPr>
                <w:rFonts w:ascii="Calibri"/>
                <w:sz w:val="24"/>
              </w:rPr>
            </w:pPr>
            <w:r>
              <w:rPr>
                <w:rFonts w:ascii="Calibri"/>
                <w:sz w:val="24"/>
              </w:rPr>
              <w:lastRenderedPageBreak/>
              <w:t>PERSONELDEVAMDURUMU</w:t>
            </w:r>
          </w:p>
        </w:tc>
        <w:tc>
          <w:tcPr>
            <w:tcW w:w="2695" w:type="dxa"/>
            <w:tcBorders>
              <w:bottom w:val="single" w:sz="6" w:space="0" w:color="000000"/>
            </w:tcBorders>
            <w:shd w:val="clear" w:color="auto" w:fill="C5DFB3"/>
          </w:tcPr>
          <w:p w:rsidR="00165B95" w:rsidRDefault="00EF129A">
            <w:pPr>
              <w:pStyle w:val="TableParagraph"/>
              <w:spacing w:before="51"/>
              <w:ind w:left="803" w:right="794"/>
              <w:jc w:val="center"/>
              <w:rPr>
                <w:rFonts w:ascii="Calibri"/>
                <w:sz w:val="24"/>
              </w:rPr>
            </w:pPr>
            <w:r>
              <w:rPr>
                <w:rFonts w:ascii="Calibri"/>
                <w:sz w:val="24"/>
              </w:rPr>
              <w:t>2020-2021</w:t>
            </w:r>
          </w:p>
        </w:tc>
        <w:tc>
          <w:tcPr>
            <w:tcW w:w="3521" w:type="dxa"/>
            <w:tcBorders>
              <w:bottom w:val="single" w:sz="6" w:space="0" w:color="000000"/>
            </w:tcBorders>
            <w:shd w:val="clear" w:color="auto" w:fill="C5DFB3"/>
          </w:tcPr>
          <w:p w:rsidR="00165B95" w:rsidRDefault="00EF129A">
            <w:pPr>
              <w:pStyle w:val="TableParagraph"/>
              <w:spacing w:before="51"/>
              <w:ind w:left="1217" w:right="1207"/>
              <w:jc w:val="center"/>
              <w:rPr>
                <w:rFonts w:ascii="Calibri"/>
                <w:sz w:val="24"/>
              </w:rPr>
            </w:pPr>
            <w:r>
              <w:rPr>
                <w:rFonts w:ascii="Calibri"/>
                <w:sz w:val="24"/>
              </w:rPr>
              <w:t>2021-2022</w:t>
            </w:r>
          </w:p>
        </w:tc>
        <w:tc>
          <w:tcPr>
            <w:tcW w:w="3524" w:type="dxa"/>
            <w:tcBorders>
              <w:bottom w:val="single" w:sz="6" w:space="0" w:color="000000"/>
            </w:tcBorders>
            <w:shd w:val="clear" w:color="auto" w:fill="C5DFB3"/>
          </w:tcPr>
          <w:p w:rsidR="00165B95" w:rsidRDefault="00EF129A">
            <w:pPr>
              <w:pStyle w:val="TableParagraph"/>
              <w:spacing w:before="51"/>
              <w:ind w:left="1220" w:right="1207"/>
              <w:jc w:val="center"/>
              <w:rPr>
                <w:rFonts w:ascii="Calibri"/>
                <w:sz w:val="24"/>
              </w:rPr>
            </w:pPr>
            <w:r>
              <w:rPr>
                <w:rFonts w:ascii="Calibri"/>
                <w:sz w:val="24"/>
              </w:rPr>
              <w:t>2022-2023</w:t>
            </w:r>
          </w:p>
        </w:tc>
      </w:tr>
      <w:tr w:rsidR="00820FF1">
        <w:trPr>
          <w:trHeight w:val="611"/>
        </w:trPr>
        <w:tc>
          <w:tcPr>
            <w:tcW w:w="4371" w:type="dxa"/>
            <w:tcBorders>
              <w:top w:val="single" w:sz="6" w:space="0" w:color="000000"/>
            </w:tcBorders>
            <w:shd w:val="clear" w:color="auto" w:fill="C5DFB3"/>
          </w:tcPr>
          <w:p w:rsidR="00820FF1" w:rsidRDefault="00820FF1">
            <w:pPr>
              <w:pStyle w:val="TableParagraph"/>
              <w:spacing w:before="34"/>
              <w:ind w:left="290" w:right="285"/>
              <w:jc w:val="center"/>
              <w:rPr>
                <w:rFonts w:ascii="Calibri" w:hAnsi="Calibri"/>
                <w:sz w:val="24"/>
              </w:rPr>
            </w:pPr>
            <w:proofErr w:type="spellStart"/>
            <w:r>
              <w:rPr>
                <w:rFonts w:ascii="Calibri" w:hAnsi="Calibri"/>
                <w:sz w:val="24"/>
              </w:rPr>
              <w:t>PersonelSevkAlmaortalaması</w:t>
            </w:r>
            <w:proofErr w:type="spellEnd"/>
          </w:p>
        </w:tc>
        <w:tc>
          <w:tcPr>
            <w:tcW w:w="2695" w:type="dxa"/>
            <w:tcBorders>
              <w:top w:val="single" w:sz="6" w:space="0" w:color="000000"/>
            </w:tcBorders>
          </w:tcPr>
          <w:p w:rsidR="00820FF1" w:rsidRDefault="00820FF1" w:rsidP="00820FF1">
            <w:pPr>
              <w:pStyle w:val="TableParagraph"/>
              <w:spacing w:before="45"/>
              <w:ind w:left="27"/>
              <w:jc w:val="center"/>
              <w:rPr>
                <w:rFonts w:ascii="Calibri"/>
                <w:sz w:val="24"/>
              </w:rPr>
            </w:pPr>
            <w:r>
              <w:rPr>
                <w:rFonts w:ascii="Calibri"/>
                <w:spacing w:val="-10"/>
                <w:sz w:val="24"/>
              </w:rPr>
              <w:t>-</w:t>
            </w:r>
          </w:p>
        </w:tc>
        <w:tc>
          <w:tcPr>
            <w:tcW w:w="3521" w:type="dxa"/>
            <w:tcBorders>
              <w:top w:val="single" w:sz="6" w:space="0" w:color="000000"/>
            </w:tcBorders>
          </w:tcPr>
          <w:p w:rsidR="00820FF1" w:rsidRDefault="00820FF1" w:rsidP="00820FF1">
            <w:pPr>
              <w:pStyle w:val="TableParagraph"/>
              <w:spacing w:before="45"/>
              <w:ind w:left="26"/>
              <w:jc w:val="center"/>
              <w:rPr>
                <w:rFonts w:ascii="Calibri"/>
                <w:sz w:val="24"/>
              </w:rPr>
            </w:pPr>
            <w:r>
              <w:rPr>
                <w:rFonts w:ascii="Calibri"/>
                <w:spacing w:val="-10"/>
                <w:sz w:val="24"/>
              </w:rPr>
              <w:t>-</w:t>
            </w:r>
          </w:p>
        </w:tc>
        <w:tc>
          <w:tcPr>
            <w:tcW w:w="3524" w:type="dxa"/>
            <w:tcBorders>
              <w:top w:val="single" w:sz="6" w:space="0" w:color="000000"/>
            </w:tcBorders>
          </w:tcPr>
          <w:p w:rsidR="00820FF1" w:rsidRDefault="00820FF1" w:rsidP="00820FF1">
            <w:pPr>
              <w:pStyle w:val="TableParagraph"/>
              <w:spacing w:before="45"/>
              <w:ind w:left="30"/>
              <w:jc w:val="center"/>
              <w:rPr>
                <w:rFonts w:ascii="Calibri"/>
                <w:sz w:val="24"/>
              </w:rPr>
            </w:pPr>
            <w:r>
              <w:rPr>
                <w:rFonts w:ascii="Calibri"/>
                <w:spacing w:val="-10"/>
                <w:sz w:val="24"/>
              </w:rPr>
              <w:t>-</w:t>
            </w:r>
          </w:p>
        </w:tc>
      </w:tr>
      <w:tr w:rsidR="00820FF1">
        <w:trPr>
          <w:trHeight w:val="921"/>
        </w:trPr>
        <w:tc>
          <w:tcPr>
            <w:tcW w:w="4371" w:type="dxa"/>
            <w:shd w:val="clear" w:color="auto" w:fill="C5DFB3"/>
          </w:tcPr>
          <w:p w:rsidR="00820FF1" w:rsidRDefault="00820FF1" w:rsidP="007C1019">
            <w:pPr>
              <w:pStyle w:val="TableParagraph"/>
              <w:spacing w:before="190"/>
              <w:ind w:left="290" w:right="285"/>
              <w:jc w:val="center"/>
              <w:rPr>
                <w:rFonts w:ascii="Calibri" w:hAnsi="Calibri"/>
                <w:sz w:val="24"/>
              </w:rPr>
            </w:pPr>
            <w:proofErr w:type="spellStart"/>
            <w:r>
              <w:rPr>
                <w:rFonts w:ascii="Calibri" w:hAnsi="Calibri"/>
                <w:sz w:val="24"/>
              </w:rPr>
              <w:t>Zorunluizinlerhariçalınanizinsüreleri</w:t>
            </w:r>
            <w:proofErr w:type="spellEnd"/>
          </w:p>
        </w:tc>
        <w:tc>
          <w:tcPr>
            <w:tcW w:w="2695" w:type="dxa"/>
          </w:tcPr>
          <w:p w:rsidR="00820FF1" w:rsidRDefault="00820FF1" w:rsidP="00820FF1">
            <w:pPr>
              <w:pStyle w:val="TableParagraph"/>
              <w:spacing w:before="197"/>
              <w:ind w:left="27" w:right="7"/>
              <w:jc w:val="center"/>
              <w:rPr>
                <w:rFonts w:ascii="Calibri"/>
                <w:sz w:val="24"/>
              </w:rPr>
            </w:pPr>
            <w:r>
              <w:rPr>
                <w:rFonts w:ascii="Calibri"/>
                <w:spacing w:val="-5"/>
                <w:sz w:val="24"/>
              </w:rPr>
              <w:t>25</w:t>
            </w:r>
          </w:p>
        </w:tc>
        <w:tc>
          <w:tcPr>
            <w:tcW w:w="3521" w:type="dxa"/>
          </w:tcPr>
          <w:p w:rsidR="00820FF1" w:rsidRDefault="00820FF1" w:rsidP="00820FF1">
            <w:pPr>
              <w:pStyle w:val="TableParagraph"/>
              <w:spacing w:before="197"/>
              <w:ind w:left="26" w:right="6"/>
              <w:jc w:val="center"/>
              <w:rPr>
                <w:rFonts w:ascii="Calibri"/>
                <w:sz w:val="24"/>
              </w:rPr>
            </w:pPr>
            <w:r>
              <w:rPr>
                <w:rFonts w:ascii="Calibri"/>
                <w:spacing w:val="-5"/>
                <w:sz w:val="24"/>
              </w:rPr>
              <w:t>20</w:t>
            </w:r>
          </w:p>
        </w:tc>
        <w:tc>
          <w:tcPr>
            <w:tcW w:w="3524" w:type="dxa"/>
          </w:tcPr>
          <w:p w:rsidR="00820FF1" w:rsidRDefault="00820FF1" w:rsidP="00820FF1">
            <w:pPr>
              <w:pStyle w:val="TableParagraph"/>
              <w:spacing w:before="197"/>
              <w:ind w:left="30" w:right="9"/>
              <w:jc w:val="center"/>
              <w:rPr>
                <w:rFonts w:ascii="Calibri"/>
                <w:sz w:val="24"/>
              </w:rPr>
            </w:pPr>
            <w:r>
              <w:rPr>
                <w:rFonts w:ascii="Calibri"/>
                <w:spacing w:val="-5"/>
                <w:sz w:val="24"/>
              </w:rPr>
              <w:t>26</w:t>
            </w:r>
          </w:p>
        </w:tc>
      </w:tr>
      <w:tr w:rsidR="00820FF1">
        <w:trPr>
          <w:trHeight w:val="613"/>
        </w:trPr>
        <w:tc>
          <w:tcPr>
            <w:tcW w:w="4371" w:type="dxa"/>
            <w:shd w:val="clear" w:color="auto" w:fill="C5DFB3"/>
          </w:tcPr>
          <w:p w:rsidR="00820FF1" w:rsidRDefault="00820FF1">
            <w:pPr>
              <w:pStyle w:val="TableParagraph"/>
              <w:spacing w:before="37"/>
              <w:ind w:left="290" w:right="280"/>
              <w:jc w:val="center"/>
              <w:rPr>
                <w:rFonts w:ascii="Calibri" w:hAnsi="Calibri"/>
                <w:sz w:val="24"/>
              </w:rPr>
            </w:pPr>
            <w:proofErr w:type="spellStart"/>
            <w:r>
              <w:rPr>
                <w:rFonts w:ascii="Calibri" w:hAnsi="Calibri"/>
                <w:sz w:val="24"/>
              </w:rPr>
              <w:t>Alınanrapor</w:t>
            </w:r>
            <w:proofErr w:type="spellEnd"/>
            <w:r>
              <w:rPr>
                <w:rFonts w:ascii="Calibri" w:hAnsi="Calibri"/>
                <w:sz w:val="24"/>
              </w:rPr>
              <w:t xml:space="preserve"> ortalaması</w:t>
            </w:r>
          </w:p>
        </w:tc>
        <w:tc>
          <w:tcPr>
            <w:tcW w:w="2695" w:type="dxa"/>
          </w:tcPr>
          <w:p w:rsidR="00820FF1" w:rsidRDefault="00820FF1" w:rsidP="00820FF1">
            <w:pPr>
              <w:pStyle w:val="TableParagraph"/>
              <w:spacing w:before="45"/>
              <w:ind w:left="27" w:right="6"/>
              <w:jc w:val="center"/>
              <w:rPr>
                <w:rFonts w:ascii="Calibri"/>
                <w:sz w:val="24"/>
              </w:rPr>
            </w:pPr>
            <w:r>
              <w:rPr>
                <w:rFonts w:ascii="Calibri"/>
                <w:spacing w:val="-5"/>
                <w:sz w:val="24"/>
              </w:rPr>
              <w:t>2</w:t>
            </w:r>
          </w:p>
        </w:tc>
        <w:tc>
          <w:tcPr>
            <w:tcW w:w="3521" w:type="dxa"/>
          </w:tcPr>
          <w:p w:rsidR="00820FF1" w:rsidRDefault="00820FF1" w:rsidP="00820FF1">
            <w:pPr>
              <w:pStyle w:val="TableParagraph"/>
              <w:spacing w:before="45"/>
              <w:ind w:left="26" w:right="3"/>
              <w:jc w:val="center"/>
              <w:rPr>
                <w:rFonts w:ascii="Calibri"/>
                <w:sz w:val="24"/>
              </w:rPr>
            </w:pPr>
            <w:r>
              <w:rPr>
                <w:rFonts w:ascii="Calibri"/>
                <w:spacing w:val="-5"/>
                <w:sz w:val="24"/>
              </w:rPr>
              <w:t>1,8</w:t>
            </w:r>
          </w:p>
        </w:tc>
        <w:tc>
          <w:tcPr>
            <w:tcW w:w="3524" w:type="dxa"/>
          </w:tcPr>
          <w:p w:rsidR="00820FF1" w:rsidRDefault="00820FF1" w:rsidP="00820FF1">
            <w:pPr>
              <w:pStyle w:val="TableParagraph"/>
              <w:spacing w:before="45"/>
              <w:ind w:left="30" w:right="6"/>
              <w:jc w:val="center"/>
              <w:rPr>
                <w:rFonts w:ascii="Calibri"/>
                <w:sz w:val="24"/>
              </w:rPr>
            </w:pPr>
            <w:r>
              <w:rPr>
                <w:rFonts w:ascii="Calibri"/>
                <w:spacing w:val="-5"/>
                <w:sz w:val="24"/>
              </w:rPr>
              <w:t>2,1</w:t>
            </w:r>
          </w:p>
        </w:tc>
      </w:tr>
    </w:tbl>
    <w:p w:rsidR="00165B95" w:rsidRDefault="00EF129A">
      <w:pPr>
        <w:spacing w:line="214" w:lineRule="exact"/>
        <w:ind w:left="100"/>
        <w:rPr>
          <w:rFonts w:ascii="Palatino Linotype" w:hAnsi="Palatino Linotype"/>
          <w:i/>
          <w:sz w:val="18"/>
        </w:rPr>
      </w:pPr>
      <w:bookmarkStart w:id="61" w:name="_bookmark60"/>
      <w:bookmarkEnd w:id="61"/>
      <w:r>
        <w:rPr>
          <w:rFonts w:ascii="Palatino Linotype" w:hAnsi="Palatino Linotype"/>
          <w:i/>
          <w:color w:val="44536A"/>
          <w:sz w:val="18"/>
        </w:rPr>
        <w:t>Tablo3</w:t>
      </w:r>
      <w:r w:rsidR="00A36276">
        <w:rPr>
          <w:rFonts w:ascii="Palatino Linotype" w:hAnsi="Palatino Linotype"/>
          <w:i/>
          <w:color w:val="44536A"/>
          <w:sz w:val="18"/>
        </w:rPr>
        <w:t>2</w:t>
      </w:r>
      <w:r>
        <w:rPr>
          <w:rFonts w:ascii="Palatino Linotype" w:hAnsi="Palatino Linotype"/>
          <w:i/>
          <w:color w:val="44536A"/>
          <w:sz w:val="18"/>
        </w:rPr>
        <w:t>:GeçmişYıllarPersonelDevamDurumuTablosu</w:t>
      </w:r>
    </w:p>
    <w:p w:rsidR="00165B95" w:rsidRDefault="00165B95">
      <w:pPr>
        <w:spacing w:line="214" w:lineRule="exact"/>
        <w:rPr>
          <w:rFonts w:ascii="Palatino Linotype" w:hAnsi="Palatino Linotype"/>
          <w:sz w:val="18"/>
        </w:rPr>
        <w:sectPr w:rsidR="00165B95" w:rsidSect="005321AA">
          <w:pgSz w:w="16850" w:h="11920" w:orient="landscape"/>
          <w:pgMar w:top="400" w:right="920" w:bottom="280" w:left="1340" w:header="708" w:footer="708" w:gutter="0"/>
          <w:cols w:space="708"/>
        </w:sectPr>
      </w:pPr>
    </w:p>
    <w:p w:rsidR="00165B95" w:rsidRDefault="00EF129A" w:rsidP="00E52151">
      <w:pPr>
        <w:pStyle w:val="Balk1"/>
        <w:numPr>
          <w:ilvl w:val="1"/>
          <w:numId w:val="6"/>
        </w:numPr>
        <w:tabs>
          <w:tab w:val="left" w:pos="1368"/>
        </w:tabs>
        <w:ind w:left="1367" w:hanging="560"/>
        <w:jc w:val="left"/>
      </w:pPr>
      <w:bookmarkStart w:id="62" w:name="_bookmark61"/>
      <w:bookmarkEnd w:id="62"/>
      <w:r>
        <w:rPr>
          <w:color w:val="2E5395"/>
        </w:rPr>
        <w:lastRenderedPageBreak/>
        <w:t>ÇEVREANALİZİ</w:t>
      </w:r>
    </w:p>
    <w:p w:rsidR="00165B95" w:rsidRDefault="00EF129A">
      <w:pPr>
        <w:pStyle w:val="GvdeMetni"/>
        <w:spacing w:before="91" w:line="384" w:lineRule="auto"/>
        <w:ind w:left="100" w:right="356" w:firstLine="708"/>
        <w:jc w:val="both"/>
      </w:pPr>
      <w:r>
        <w:t xml:space="preserve">Çevreanalizinde;okulumuzuetkileyebilecekdışsaldeğişimlerveeğilimlerdeğerlendirilmiştir.PESTAnalizifaktörlerinincelenerekönemlive hemen harekete geçilmesi gerekenleri tespit etmek ve bu faktörlerin, olumlu veya olumsuz kimleri etkilediğini ortaya çıkarmak için </w:t>
      </w:r>
      <w:proofErr w:type="spellStart"/>
      <w:r>
        <w:t>yapılananalizdir</w:t>
      </w:r>
      <w:proofErr w:type="spellEnd"/>
      <w:r>
        <w:t xml:space="preserve">. Okulumuzda PEST Analizi, politik(siyasi), ekonomik, sosyal ve teknolojik faktörlerin incelenerek önemli ve hemen harekete </w:t>
      </w:r>
      <w:proofErr w:type="spellStart"/>
      <w:r>
        <w:t>geçirilmesigerekenleri</w:t>
      </w:r>
      <w:proofErr w:type="spellEnd"/>
      <w:r>
        <w:t xml:space="preserve"> tespit etmek ve bu faktörlerin olumlu (fırsat) veya olumsuz (tehdit) etkilerini ortaya çıkarmak için yapılan bir analizdir. </w:t>
      </w:r>
      <w:proofErr w:type="spellStart"/>
      <w:proofErr w:type="gramStart"/>
      <w:r>
        <w:t>Politik,ekonomik</w:t>
      </w:r>
      <w:proofErr w:type="spellEnd"/>
      <w:proofErr w:type="gramEnd"/>
      <w:r>
        <w:t xml:space="preserve">, sosyal ve teknolojik değişimlerin sakıncalı(tehdit) taraflarından korunmak, avantajlı(fırsat) taraflarından yararlanmaya </w:t>
      </w:r>
      <w:proofErr w:type="spellStart"/>
      <w:r>
        <w:t>çalışmaktır.Okulumuz</w:t>
      </w:r>
      <w:proofErr w:type="spellEnd"/>
      <w:r>
        <w:t xml:space="preserve"> politik, ekonomik, sosyal ve teknolojik alanlardaki çevre değişkenlerini değerlendirmiş, bu değişkenlerin okulun gelişimine nasıl katkısağlayacağınıyadaokulgelişimininasılengelleyeceğinibelirlenmiştir.Budeğişkenlerdenokulumuzungelişiminekatkısağlayacakolanlarbirfırsatolarak değerlendirilmiştir. Bunun yanı sıra okul gelişimini engelleyebilecek olan değişkenler ise tehdit olarak alınmış ve planlama yapılırken butehditlergözönündebulundurulmuştur.Sosyalfaktörlerçevreninsosyokültüreldeğerlerivetutumlarıileilgilidir.Budeğervetutumlarokulumuzunçalışanları ve hizmet sunduğu kesimler açısından önemlidir. Çünkü bu konular örgütün stratejik hedeflerini, amaçlarını etkileyebilir, </w:t>
      </w:r>
      <w:proofErr w:type="spellStart"/>
      <w:r>
        <w:t>kurumaçısından</w:t>
      </w:r>
      <w:proofErr w:type="spellEnd"/>
      <w:r>
        <w:t xml:space="preserve"> bir fırsat ya da tehdit oluşturabilir. Sosyal açıdan çevre analizi yapılırken kurumun bulunduğu çevredeki yaşantı biçimi, halkın </w:t>
      </w:r>
      <w:proofErr w:type="spellStart"/>
      <w:r>
        <w:t>kültüreldüzeyi</w:t>
      </w:r>
      <w:proofErr w:type="spellEnd"/>
      <w:r>
        <w:t xml:space="preserve">, toplumsal gelenekler vb. konular dikkate alınmalı, bu konuların kurum açısından bir fırsat mı yoksa tehdit unsuru mu olduğu </w:t>
      </w:r>
      <w:proofErr w:type="spellStart"/>
      <w:r>
        <w:t>tespitedilmelidir</w:t>
      </w:r>
      <w:proofErr w:type="spellEnd"/>
      <w:r>
        <w:t xml:space="preserve">. Teknolojik alandaki hızlı gelişmeler, telefon, radyo, televizyon ve internet gibi günümüz haberleşme araçları çevrede olup </w:t>
      </w:r>
      <w:proofErr w:type="spellStart"/>
      <w:r>
        <w:t>bitenlerdenzamanında</w:t>
      </w:r>
      <w:proofErr w:type="spellEnd"/>
      <w:r>
        <w:t xml:space="preserve"> haberdar olma olanakları yanında, yazılı haberleşmenin ifade güçlüklerini ortadan kaldırmış, hatta birtakım olayları görerek </w:t>
      </w:r>
      <w:proofErr w:type="spellStart"/>
      <w:r>
        <w:t>anındaizleyebilme</w:t>
      </w:r>
      <w:proofErr w:type="spellEnd"/>
      <w:r>
        <w:t xml:space="preserve"> </w:t>
      </w:r>
      <w:proofErr w:type="spellStart"/>
      <w:r>
        <w:t>olasılığınıgerçekleştirmiş</w:t>
      </w:r>
      <w:proofErr w:type="spellEnd"/>
      <w:r>
        <w:t xml:space="preserve"> bulunmaktadır. Herhangi bir haber, mesaj veya önemli bir olay, dünyanın herhangi bir yerine </w:t>
      </w:r>
      <w:proofErr w:type="spellStart"/>
      <w:r>
        <w:t>vakitgeçirmeksizin</w:t>
      </w:r>
      <w:proofErr w:type="spellEnd"/>
      <w:r>
        <w:t xml:space="preserve"> çok çabuk ulaşmakta; dünyanın herhangi bir yerinden başka bir yere bilgi ve deneyim transferi gerçekleştirilebilmektedir. Bu </w:t>
      </w:r>
      <w:proofErr w:type="spellStart"/>
      <w:r>
        <w:t>durumbilimsel</w:t>
      </w:r>
      <w:proofErr w:type="spellEnd"/>
      <w:r>
        <w:t xml:space="preserve">, teknik ve düşünsel alanlarda meydana gelen gelişmelerin iyi veya kötü sonuçlarıyla bütün dünyaya yayılmasını sağlamaktadır. </w:t>
      </w:r>
      <w:proofErr w:type="spellStart"/>
      <w:proofErr w:type="gramStart"/>
      <w:r>
        <w:t>Böylece,dünyada</w:t>
      </w:r>
      <w:proofErr w:type="spellEnd"/>
      <w:proofErr w:type="gramEnd"/>
      <w:r>
        <w:t xml:space="preserve"> kişiler arası ilişkilerde olduğu kadar, grup ve uluslararası ilişkilerde de sosyokültürel yönden hızlı değişimler meydana </w:t>
      </w:r>
      <w:proofErr w:type="spellStart"/>
      <w:r>
        <w:t>gelmektedir.Bilimsel,teknik</w:t>
      </w:r>
      <w:proofErr w:type="spellEnd"/>
      <w:r>
        <w:t xml:space="preserve"> </w:t>
      </w:r>
      <w:proofErr w:type="spellStart"/>
      <w:r>
        <w:t>vedüşünsel</w:t>
      </w:r>
      <w:proofErr w:type="spellEnd"/>
      <w:r>
        <w:t xml:space="preserve"> </w:t>
      </w:r>
      <w:proofErr w:type="spellStart"/>
      <w:r>
        <w:t>değişimler,eğitim</w:t>
      </w:r>
      <w:proofErr w:type="spellEnd"/>
      <w:r>
        <w:t xml:space="preserve"> </w:t>
      </w:r>
      <w:proofErr w:type="spellStart"/>
      <w:r>
        <w:t>veöğretim</w:t>
      </w:r>
      <w:proofErr w:type="spellEnd"/>
      <w:r>
        <w:t xml:space="preserve"> </w:t>
      </w:r>
      <w:proofErr w:type="spellStart"/>
      <w:r>
        <w:t>alanındakisistemveyöntemleride</w:t>
      </w:r>
      <w:proofErr w:type="spellEnd"/>
      <w:r>
        <w:t xml:space="preserve"> </w:t>
      </w:r>
      <w:proofErr w:type="spellStart"/>
      <w:r>
        <w:t>temelindendeğişime</w:t>
      </w:r>
      <w:proofErr w:type="spellEnd"/>
      <w:r>
        <w:t xml:space="preserve"> zorlamaktadır.</w:t>
      </w:r>
    </w:p>
    <w:p w:rsidR="00165B95" w:rsidRDefault="00165B95">
      <w:pPr>
        <w:spacing w:line="384" w:lineRule="auto"/>
        <w:jc w:val="both"/>
        <w:sectPr w:rsidR="00165B95" w:rsidSect="005321AA">
          <w:pgSz w:w="16850" w:h="11920" w:orient="landscape"/>
          <w:pgMar w:top="320" w:right="920" w:bottom="280" w:left="1340" w:header="708" w:footer="708" w:gutter="0"/>
          <w:cols w:space="708"/>
        </w:sectPr>
      </w:pPr>
    </w:p>
    <w:tbl>
      <w:tblPr>
        <w:tblStyle w:val="TableNormal"/>
        <w:tblW w:w="0" w:type="auto"/>
        <w:tblInd w:w="130" w:type="dxa"/>
        <w:tblBorders>
          <w:top w:val="single" w:sz="12" w:space="0" w:color="C0504D"/>
          <w:left w:val="single" w:sz="12" w:space="0" w:color="C0504D"/>
          <w:bottom w:val="single" w:sz="12" w:space="0" w:color="C0504D"/>
          <w:right w:val="single" w:sz="12" w:space="0" w:color="C0504D"/>
          <w:insideH w:val="single" w:sz="12" w:space="0" w:color="C0504D"/>
          <w:insideV w:val="single" w:sz="12" w:space="0" w:color="C0504D"/>
        </w:tblBorders>
        <w:tblLayout w:type="fixed"/>
        <w:tblLook w:val="01E0" w:firstRow="1" w:lastRow="1" w:firstColumn="1" w:lastColumn="1" w:noHBand="0" w:noVBand="0"/>
      </w:tblPr>
      <w:tblGrid>
        <w:gridCol w:w="6798"/>
        <w:gridCol w:w="6798"/>
      </w:tblGrid>
      <w:tr w:rsidR="00165B95">
        <w:trPr>
          <w:trHeight w:val="1009"/>
        </w:trPr>
        <w:tc>
          <w:tcPr>
            <w:tcW w:w="6798" w:type="dxa"/>
            <w:shd w:val="clear" w:color="auto" w:fill="C5DFB3"/>
          </w:tcPr>
          <w:p w:rsidR="00165B95" w:rsidRDefault="00EF129A">
            <w:pPr>
              <w:pStyle w:val="TableParagraph"/>
              <w:spacing w:line="267" w:lineRule="exact"/>
              <w:ind w:left="1729" w:right="1703"/>
              <w:jc w:val="center"/>
              <w:rPr>
                <w:b/>
                <w:sz w:val="24"/>
              </w:rPr>
            </w:pPr>
            <w:r>
              <w:rPr>
                <w:b/>
                <w:sz w:val="24"/>
              </w:rPr>
              <w:lastRenderedPageBreak/>
              <w:t xml:space="preserve">Politik </w:t>
            </w:r>
            <w:proofErr w:type="spellStart"/>
            <w:r>
              <w:rPr>
                <w:b/>
                <w:sz w:val="24"/>
              </w:rPr>
              <w:t>veyasaletmenler</w:t>
            </w:r>
            <w:proofErr w:type="spellEnd"/>
          </w:p>
        </w:tc>
        <w:tc>
          <w:tcPr>
            <w:tcW w:w="6798" w:type="dxa"/>
            <w:shd w:val="clear" w:color="auto" w:fill="C5DFB3"/>
          </w:tcPr>
          <w:p w:rsidR="00165B95" w:rsidRDefault="00165B95">
            <w:pPr>
              <w:pStyle w:val="TableParagraph"/>
              <w:spacing w:before="3"/>
              <w:rPr>
                <w:sz w:val="21"/>
              </w:rPr>
            </w:pPr>
          </w:p>
          <w:p w:rsidR="00165B95" w:rsidRDefault="00EF129A">
            <w:pPr>
              <w:pStyle w:val="TableParagraph"/>
              <w:ind w:left="1726" w:right="1703"/>
              <w:jc w:val="center"/>
              <w:rPr>
                <w:b/>
                <w:sz w:val="24"/>
              </w:rPr>
            </w:pPr>
            <w:proofErr w:type="spellStart"/>
            <w:r>
              <w:rPr>
                <w:b/>
                <w:sz w:val="24"/>
              </w:rPr>
              <w:t>Ekonomikçevredeğişkenleri</w:t>
            </w:r>
            <w:proofErr w:type="spellEnd"/>
          </w:p>
        </w:tc>
      </w:tr>
      <w:tr w:rsidR="00165B95">
        <w:trPr>
          <w:trHeight w:val="4130"/>
        </w:trPr>
        <w:tc>
          <w:tcPr>
            <w:tcW w:w="6798" w:type="dxa"/>
          </w:tcPr>
          <w:p w:rsidR="00165B95" w:rsidRDefault="00EF129A">
            <w:pPr>
              <w:pStyle w:val="TableParagraph"/>
              <w:spacing w:line="300" w:lineRule="auto"/>
              <w:ind w:left="129" w:right="73"/>
              <w:jc w:val="both"/>
              <w:rPr>
                <w:sz w:val="24"/>
              </w:rPr>
            </w:pPr>
            <w:proofErr w:type="spellStart"/>
            <w:proofErr w:type="gramStart"/>
            <w:r>
              <w:rPr>
                <w:sz w:val="24"/>
              </w:rPr>
              <w:t>Okulumuz,MilliEğitimBakanlığıpolitikalarıveMilliEğitimBakanlığı</w:t>
            </w:r>
            <w:proofErr w:type="spellEnd"/>
            <w:proofErr w:type="gramEnd"/>
            <w:r>
              <w:rPr>
                <w:sz w:val="24"/>
              </w:rPr>
              <w:t xml:space="preserve"> 2024–2028 stratejik planlama faaliyetleri ışığında eğitim-öğretimfaaliyetlerinedevametmektedir.Öğrencilerinieğitiminmerkezine koyan bir yaklaşım sergileyen okulumuz, </w:t>
            </w:r>
            <w:proofErr w:type="spellStart"/>
            <w:r>
              <w:rPr>
                <w:sz w:val="24"/>
              </w:rPr>
              <w:t>öğrencilerinyeniliklere</w:t>
            </w:r>
            <w:proofErr w:type="spellEnd"/>
            <w:r>
              <w:rPr>
                <w:sz w:val="24"/>
              </w:rPr>
              <w:t xml:space="preserve"> açık ve yeniliklerden haberdar, gelişim odaklı olmasınısağlayıcı,önleyiciçalışmalarla,risklerdenkoruyucupolitikalaruygulayarakyasal sorumluluklarını en iyi şekilde yerine </w:t>
            </w:r>
            <w:proofErr w:type="spellStart"/>
            <w:r>
              <w:rPr>
                <w:sz w:val="24"/>
              </w:rPr>
              <w:t>getirmekiçinçalışmaktadır</w:t>
            </w:r>
            <w:proofErr w:type="spellEnd"/>
            <w:r>
              <w:rPr>
                <w:sz w:val="24"/>
              </w:rPr>
              <w:t>.</w:t>
            </w:r>
          </w:p>
          <w:p w:rsidR="00165B95" w:rsidRDefault="00EF129A">
            <w:pPr>
              <w:pStyle w:val="TableParagraph"/>
              <w:spacing w:before="149" w:line="204" w:lineRule="auto"/>
              <w:ind w:left="116" w:right="1696" w:hanging="10"/>
              <w:rPr>
                <w:sz w:val="24"/>
              </w:rPr>
            </w:pPr>
            <w:proofErr w:type="gramStart"/>
            <w:r>
              <w:rPr>
                <w:sz w:val="24"/>
              </w:rPr>
              <w:t>Bakanlık,ilveilçestratejikplanlarınınincelenmesi</w:t>
            </w:r>
            <w:proofErr w:type="gramEnd"/>
            <w:r>
              <w:rPr>
                <w:sz w:val="24"/>
              </w:rPr>
              <w:t>,Yasalyükümlülüklerinbelirlenmesi,</w:t>
            </w:r>
          </w:p>
          <w:p w:rsidR="00165B95" w:rsidRDefault="00EF129A">
            <w:pPr>
              <w:pStyle w:val="TableParagraph"/>
              <w:spacing w:line="239" w:lineRule="exact"/>
              <w:ind w:left="116"/>
              <w:rPr>
                <w:sz w:val="24"/>
              </w:rPr>
            </w:pPr>
            <w:proofErr w:type="spellStart"/>
            <w:r>
              <w:rPr>
                <w:spacing w:val="-1"/>
                <w:sz w:val="24"/>
              </w:rPr>
              <w:t>Oluşturulmasıgereken</w:t>
            </w:r>
            <w:r>
              <w:rPr>
                <w:sz w:val="24"/>
              </w:rPr>
              <w:t>kurulvekomisyonlar</w:t>
            </w:r>
            <w:proofErr w:type="spellEnd"/>
            <w:r>
              <w:rPr>
                <w:sz w:val="24"/>
              </w:rPr>
              <w:t>,</w:t>
            </w:r>
          </w:p>
          <w:p w:rsidR="00165B95" w:rsidRDefault="00EF129A">
            <w:pPr>
              <w:pStyle w:val="TableParagraph"/>
              <w:spacing w:line="274" w:lineRule="exact"/>
              <w:ind w:left="107"/>
              <w:rPr>
                <w:sz w:val="24"/>
              </w:rPr>
            </w:pPr>
            <w:r>
              <w:rPr>
                <w:spacing w:val="-1"/>
                <w:sz w:val="24"/>
              </w:rPr>
              <w:t>Okul/</w:t>
            </w:r>
            <w:proofErr w:type="spellStart"/>
            <w:r>
              <w:rPr>
                <w:spacing w:val="-1"/>
                <w:sz w:val="24"/>
              </w:rPr>
              <w:t>kurumçevresindeki</w:t>
            </w:r>
            <w:r>
              <w:rPr>
                <w:sz w:val="24"/>
              </w:rPr>
              <w:t>politikdurum</w:t>
            </w:r>
            <w:proofErr w:type="spellEnd"/>
            <w:r>
              <w:rPr>
                <w:sz w:val="24"/>
              </w:rPr>
              <w:t>.</w:t>
            </w:r>
          </w:p>
        </w:tc>
        <w:tc>
          <w:tcPr>
            <w:tcW w:w="6798" w:type="dxa"/>
          </w:tcPr>
          <w:p w:rsidR="00165B95" w:rsidRDefault="00EF129A" w:rsidP="00566407">
            <w:pPr>
              <w:pStyle w:val="TableParagraph"/>
              <w:spacing w:line="300" w:lineRule="auto"/>
              <w:ind w:left="107" w:right="78" w:firstLine="360"/>
              <w:jc w:val="both"/>
              <w:rPr>
                <w:sz w:val="24"/>
              </w:rPr>
            </w:pPr>
            <w:r>
              <w:rPr>
                <w:sz w:val="24"/>
              </w:rPr>
              <w:t>Okulumuzunbulunduğubölgeolarakgenelbağlamdaailelerimizinsosyoekonomikseviyeleriortadurumdaolanailelerdenoluşmaktadır.Bubağlamdaailelerinokulunmaddikaynaklarınakatkısı pek olmamaktadır. Belli dönemlerde okul bünyesindeokul-</w:t>
            </w:r>
            <w:proofErr w:type="gramStart"/>
            <w:r>
              <w:rPr>
                <w:sz w:val="24"/>
              </w:rPr>
              <w:t>aileişbirliğiileçalışmalarıdüzenlenmekte,buradaneldeedilengelirlerle</w:t>
            </w:r>
            <w:proofErr w:type="gramEnd"/>
            <w:r>
              <w:rPr>
                <w:sz w:val="24"/>
              </w:rPr>
              <w:t xml:space="preserve"> okulumuzun eksikleri giderilmeye çalışılmaktadır. </w:t>
            </w:r>
            <w:proofErr w:type="gramStart"/>
            <w:r>
              <w:rPr>
                <w:sz w:val="24"/>
              </w:rPr>
              <w:t>Bölgegenelolarakişçilerdenoluşmaktadır.Çokazdaolsamemurvelilerdevardır</w:t>
            </w:r>
            <w:proofErr w:type="gramEnd"/>
            <w:r>
              <w:rPr>
                <w:sz w:val="24"/>
              </w:rPr>
              <w:t>.OkulumuzunihtiyaçlarıMerkeziyönetimbütçesindengönderilenödeneklerveOkul-AileBirliğitarafındankarşılanmaktadır.</w:t>
            </w:r>
          </w:p>
        </w:tc>
      </w:tr>
      <w:tr w:rsidR="00165B95">
        <w:trPr>
          <w:trHeight w:val="1009"/>
        </w:trPr>
        <w:tc>
          <w:tcPr>
            <w:tcW w:w="6798" w:type="dxa"/>
            <w:shd w:val="clear" w:color="auto" w:fill="C5DFB3"/>
          </w:tcPr>
          <w:p w:rsidR="00165B95" w:rsidRDefault="00165B95">
            <w:pPr>
              <w:pStyle w:val="TableParagraph"/>
              <w:spacing w:before="1"/>
              <w:rPr>
                <w:sz w:val="21"/>
              </w:rPr>
            </w:pPr>
          </w:p>
          <w:p w:rsidR="00165B95" w:rsidRDefault="00EF129A">
            <w:pPr>
              <w:pStyle w:val="TableParagraph"/>
              <w:ind w:left="1750" w:right="1703"/>
              <w:jc w:val="center"/>
              <w:rPr>
                <w:sz w:val="24"/>
              </w:rPr>
            </w:pPr>
            <w:r>
              <w:rPr>
                <w:sz w:val="24"/>
              </w:rPr>
              <w:t>Sosyal-</w:t>
            </w:r>
            <w:proofErr w:type="spellStart"/>
            <w:r>
              <w:rPr>
                <w:sz w:val="24"/>
              </w:rPr>
              <w:t>kültürelçevredeğişkenleri</w:t>
            </w:r>
            <w:proofErr w:type="spellEnd"/>
          </w:p>
        </w:tc>
        <w:tc>
          <w:tcPr>
            <w:tcW w:w="6798" w:type="dxa"/>
            <w:shd w:val="clear" w:color="auto" w:fill="C5DFB3"/>
          </w:tcPr>
          <w:p w:rsidR="00165B95" w:rsidRDefault="00EF129A">
            <w:pPr>
              <w:pStyle w:val="TableParagraph"/>
              <w:spacing w:line="267" w:lineRule="exact"/>
              <w:ind w:left="1729" w:right="1703"/>
              <w:jc w:val="center"/>
              <w:rPr>
                <w:sz w:val="24"/>
              </w:rPr>
            </w:pPr>
            <w:proofErr w:type="spellStart"/>
            <w:r>
              <w:rPr>
                <w:sz w:val="24"/>
              </w:rPr>
              <w:t>Teknolojikçevredeğişkenleri</w:t>
            </w:r>
            <w:proofErr w:type="spellEnd"/>
          </w:p>
        </w:tc>
      </w:tr>
      <w:tr w:rsidR="00165B95">
        <w:trPr>
          <w:trHeight w:val="4437"/>
        </w:trPr>
        <w:tc>
          <w:tcPr>
            <w:tcW w:w="6798" w:type="dxa"/>
          </w:tcPr>
          <w:p w:rsidR="00165B95" w:rsidRDefault="00EF129A" w:rsidP="00566407">
            <w:pPr>
              <w:pStyle w:val="TableParagraph"/>
              <w:spacing w:line="300" w:lineRule="auto"/>
              <w:ind w:left="129" w:right="77" w:firstLine="360"/>
              <w:jc w:val="both"/>
              <w:rPr>
                <w:sz w:val="24"/>
              </w:rPr>
            </w:pPr>
            <w:proofErr w:type="spellStart"/>
            <w:r>
              <w:rPr>
                <w:sz w:val="24"/>
              </w:rPr>
              <w:t>Okulumuzunbulunduğu</w:t>
            </w:r>
            <w:proofErr w:type="spellEnd"/>
            <w:r w:rsidR="00566407">
              <w:rPr>
                <w:sz w:val="24"/>
              </w:rPr>
              <w:t xml:space="preserve"> </w:t>
            </w:r>
            <w:proofErr w:type="spellStart"/>
            <w:r w:rsidR="00566407">
              <w:rPr>
                <w:sz w:val="24"/>
              </w:rPr>
              <w:t>sosyo</w:t>
            </w:r>
            <w:proofErr w:type="spellEnd"/>
            <w:r w:rsidR="00566407">
              <w:rPr>
                <w:sz w:val="24"/>
              </w:rPr>
              <w:t xml:space="preserve"> kültürel açıdan orta seviyede bir mahalledir</w:t>
            </w:r>
            <w:r>
              <w:rPr>
                <w:sz w:val="24"/>
              </w:rPr>
              <w:t xml:space="preserve">.Öğrencilerimizdeboşzamanlarınıdeğerlendirmekonusundaeksikliklerbulunmaktadır.Yapılacak Aile seminerlerinde ve okul kitap okuma </w:t>
            </w:r>
            <w:proofErr w:type="gramStart"/>
            <w:r>
              <w:rPr>
                <w:sz w:val="24"/>
              </w:rPr>
              <w:t>etkinliklerindebunungiderilmesisağlanacaktır.Sosyalkültürelolarakçeşitlifaaliyetlerimizamaçlanmıştır</w:t>
            </w:r>
            <w:proofErr w:type="gramEnd"/>
            <w:r>
              <w:rPr>
                <w:sz w:val="24"/>
              </w:rPr>
              <w:t xml:space="preserve">.Kermes,OkumaBayramıvsyapılarak sosyal anlamda velinin okulla bütünleşmesi </w:t>
            </w:r>
            <w:proofErr w:type="spellStart"/>
            <w:r>
              <w:rPr>
                <w:sz w:val="24"/>
              </w:rPr>
              <w:t>sağlanmaktavekültüründevamını</w:t>
            </w:r>
            <w:proofErr w:type="spellEnd"/>
            <w:r>
              <w:rPr>
                <w:sz w:val="24"/>
              </w:rPr>
              <w:t xml:space="preserve"> sağlamaktadır.</w:t>
            </w:r>
          </w:p>
        </w:tc>
        <w:tc>
          <w:tcPr>
            <w:tcW w:w="6798" w:type="dxa"/>
          </w:tcPr>
          <w:p w:rsidR="00165B95" w:rsidRDefault="00EF129A">
            <w:pPr>
              <w:pStyle w:val="TableParagraph"/>
              <w:spacing w:line="300" w:lineRule="auto"/>
              <w:ind w:left="107" w:right="77" w:firstLine="360"/>
              <w:jc w:val="both"/>
              <w:rPr>
                <w:sz w:val="24"/>
              </w:rPr>
            </w:pPr>
            <w:r>
              <w:rPr>
                <w:sz w:val="24"/>
              </w:rPr>
              <w:t xml:space="preserve">Okulumuzileilgilifaaliyetlerimize-okulsistemiüzerindenyürütülmektedir. Okulumuz bünyesindeki teknolojik açıdan </w:t>
            </w:r>
            <w:proofErr w:type="gramStart"/>
            <w:r>
              <w:rPr>
                <w:sz w:val="24"/>
              </w:rPr>
              <w:t>akıllıtahta,bilgisayarlar</w:t>
            </w:r>
            <w:proofErr w:type="gramEnd"/>
            <w:r>
              <w:rPr>
                <w:sz w:val="24"/>
              </w:rPr>
              <w:t>,mümkünolduğuncayararlanılmayaçalışılmaktadırAyrıcateknolojivebilgiyieldeetmeimkânlarıaçısından baktığımız zaman, imkânlar mevcut olmamakla birlikte,öğrencilerimizartıkbilgiyiinternetüzerindenakıllıtahtalardanedinmektedir.</w:t>
            </w:r>
          </w:p>
          <w:p w:rsidR="00165B95" w:rsidRDefault="00EF129A">
            <w:pPr>
              <w:pStyle w:val="TableParagraph"/>
              <w:spacing w:before="151" w:line="300" w:lineRule="auto"/>
              <w:ind w:left="107" w:right="83"/>
              <w:jc w:val="both"/>
              <w:rPr>
                <w:sz w:val="24"/>
              </w:rPr>
            </w:pPr>
            <w:proofErr w:type="gramStart"/>
            <w:r>
              <w:rPr>
                <w:sz w:val="24"/>
              </w:rPr>
              <w:t>Velileringünümüzteknolojisindeakıllıtelefonlarkullanması,evinternetikullanması</w:t>
            </w:r>
            <w:proofErr w:type="gramEnd"/>
            <w:r>
              <w:rPr>
                <w:sz w:val="24"/>
              </w:rPr>
              <w:t xml:space="preserve"> </w:t>
            </w:r>
            <w:proofErr w:type="spellStart"/>
            <w:r>
              <w:rPr>
                <w:sz w:val="24"/>
              </w:rPr>
              <w:t>bilgiyeulaşmayı</w:t>
            </w:r>
            <w:proofErr w:type="spellEnd"/>
            <w:r>
              <w:rPr>
                <w:sz w:val="24"/>
              </w:rPr>
              <w:t xml:space="preserve"> hızlandırmaktadır.</w:t>
            </w:r>
          </w:p>
        </w:tc>
      </w:tr>
    </w:tbl>
    <w:p w:rsidR="00165B95" w:rsidRDefault="00165B95">
      <w:pPr>
        <w:spacing w:line="300" w:lineRule="auto"/>
        <w:jc w:val="both"/>
        <w:rPr>
          <w:sz w:val="24"/>
        </w:rPr>
        <w:sectPr w:rsidR="00165B95" w:rsidSect="005321AA">
          <w:pgSz w:w="16850" w:h="11920" w:orient="landscape"/>
          <w:pgMar w:top="400" w:right="920" w:bottom="280" w:left="1340" w:header="708" w:footer="708" w:gutter="0"/>
          <w:cols w:space="708"/>
        </w:sectPr>
      </w:pPr>
    </w:p>
    <w:tbl>
      <w:tblPr>
        <w:tblStyle w:val="TableNormal"/>
        <w:tblW w:w="0" w:type="auto"/>
        <w:tblInd w:w="130" w:type="dxa"/>
        <w:tblBorders>
          <w:top w:val="single" w:sz="12" w:space="0" w:color="C0504D"/>
          <w:left w:val="single" w:sz="12" w:space="0" w:color="C0504D"/>
          <w:bottom w:val="single" w:sz="12" w:space="0" w:color="C0504D"/>
          <w:right w:val="single" w:sz="12" w:space="0" w:color="C0504D"/>
          <w:insideH w:val="single" w:sz="12" w:space="0" w:color="C0504D"/>
          <w:insideV w:val="single" w:sz="12" w:space="0" w:color="C0504D"/>
        </w:tblBorders>
        <w:tblLayout w:type="fixed"/>
        <w:tblLook w:val="01E0" w:firstRow="1" w:lastRow="1" w:firstColumn="1" w:lastColumn="1" w:noHBand="0" w:noVBand="0"/>
      </w:tblPr>
      <w:tblGrid>
        <w:gridCol w:w="6798"/>
        <w:gridCol w:w="111"/>
        <w:gridCol w:w="1604"/>
        <w:gridCol w:w="144"/>
        <w:gridCol w:w="972"/>
        <w:gridCol w:w="134"/>
        <w:gridCol w:w="2506"/>
        <w:gridCol w:w="134"/>
        <w:gridCol w:w="1015"/>
        <w:gridCol w:w="177"/>
      </w:tblGrid>
      <w:tr w:rsidR="00165B95">
        <w:trPr>
          <w:trHeight w:val="1002"/>
        </w:trPr>
        <w:tc>
          <w:tcPr>
            <w:tcW w:w="6798" w:type="dxa"/>
            <w:shd w:val="clear" w:color="auto" w:fill="C5DFB3"/>
          </w:tcPr>
          <w:p w:rsidR="00165B95" w:rsidRDefault="00EF129A">
            <w:pPr>
              <w:pStyle w:val="TableParagraph"/>
              <w:spacing w:line="267" w:lineRule="exact"/>
              <w:ind w:left="129"/>
              <w:rPr>
                <w:sz w:val="24"/>
              </w:rPr>
            </w:pPr>
            <w:proofErr w:type="spellStart"/>
            <w:r>
              <w:rPr>
                <w:sz w:val="24"/>
              </w:rPr>
              <w:lastRenderedPageBreak/>
              <w:t>Ekolojikvedoğal</w:t>
            </w:r>
            <w:proofErr w:type="spellEnd"/>
            <w:r>
              <w:rPr>
                <w:sz w:val="24"/>
              </w:rPr>
              <w:t xml:space="preserve"> çevre değişkenleri</w:t>
            </w:r>
          </w:p>
        </w:tc>
        <w:tc>
          <w:tcPr>
            <w:tcW w:w="6797" w:type="dxa"/>
            <w:gridSpan w:val="9"/>
            <w:tcBorders>
              <w:bottom w:val="thinThickMediumGap" w:sz="6" w:space="0" w:color="C0504D"/>
            </w:tcBorders>
            <w:shd w:val="clear" w:color="auto" w:fill="C5DFB3"/>
          </w:tcPr>
          <w:p w:rsidR="00165B95" w:rsidRDefault="00EF129A">
            <w:pPr>
              <w:pStyle w:val="TableParagraph"/>
              <w:spacing w:line="267" w:lineRule="exact"/>
              <w:ind w:left="107"/>
              <w:rPr>
                <w:sz w:val="24"/>
              </w:rPr>
            </w:pPr>
            <w:proofErr w:type="spellStart"/>
            <w:r>
              <w:rPr>
                <w:sz w:val="24"/>
              </w:rPr>
              <w:t>Etikveahlaksaldeğişkenler</w:t>
            </w:r>
            <w:proofErr w:type="spellEnd"/>
          </w:p>
        </w:tc>
      </w:tr>
      <w:tr w:rsidR="00165B95">
        <w:trPr>
          <w:trHeight w:val="272"/>
        </w:trPr>
        <w:tc>
          <w:tcPr>
            <w:tcW w:w="6798" w:type="dxa"/>
            <w:vMerge w:val="restart"/>
          </w:tcPr>
          <w:p w:rsidR="00165B95" w:rsidRDefault="00EF129A" w:rsidP="00B2218C">
            <w:pPr>
              <w:pStyle w:val="TableParagraph"/>
              <w:spacing w:line="300" w:lineRule="auto"/>
              <w:ind w:left="129" w:right="82" w:firstLine="420"/>
              <w:jc w:val="both"/>
              <w:rPr>
                <w:sz w:val="24"/>
              </w:rPr>
            </w:pPr>
            <w:proofErr w:type="spellStart"/>
            <w:r>
              <w:rPr>
                <w:sz w:val="24"/>
              </w:rPr>
              <w:t>Okulumuzyerleşimyeriolarak</w:t>
            </w:r>
            <w:proofErr w:type="spellEnd"/>
            <w:r w:rsidR="00B2218C">
              <w:rPr>
                <w:sz w:val="24"/>
              </w:rPr>
              <w:t xml:space="preserve"> kenar </w:t>
            </w:r>
            <w:proofErr w:type="spellStart"/>
            <w:r w:rsidR="00B2218C">
              <w:rPr>
                <w:sz w:val="24"/>
              </w:rPr>
              <w:t>mahallle</w:t>
            </w:r>
            <w:proofErr w:type="spellEnd"/>
            <w:r w:rsidR="00B2218C">
              <w:rPr>
                <w:sz w:val="24"/>
              </w:rPr>
              <w:t xml:space="preserve"> </w:t>
            </w:r>
            <w:proofErr w:type="spellStart"/>
            <w:proofErr w:type="gramStart"/>
            <w:r>
              <w:rPr>
                <w:sz w:val="24"/>
              </w:rPr>
              <w:t>olması,ekonomikfaaliyetlere</w:t>
            </w:r>
            <w:proofErr w:type="spellEnd"/>
            <w:proofErr w:type="gramEnd"/>
            <w:r>
              <w:rPr>
                <w:sz w:val="24"/>
              </w:rPr>
              <w:t xml:space="preserve"> bağlı olarak okula devam konusunda dönemsel </w:t>
            </w:r>
            <w:proofErr w:type="spellStart"/>
            <w:r>
              <w:rPr>
                <w:sz w:val="24"/>
              </w:rPr>
              <w:t>sorunlaryaşanmaktavebudaakademikbaşarıyı</w:t>
            </w:r>
            <w:proofErr w:type="spellEnd"/>
            <w:r>
              <w:rPr>
                <w:sz w:val="24"/>
              </w:rPr>
              <w:t xml:space="preserve"> </w:t>
            </w:r>
            <w:proofErr w:type="spellStart"/>
            <w:r>
              <w:rPr>
                <w:sz w:val="24"/>
              </w:rPr>
              <w:t>olumsuzetkilemektedir</w:t>
            </w:r>
            <w:proofErr w:type="spellEnd"/>
            <w:r>
              <w:rPr>
                <w:sz w:val="24"/>
              </w:rPr>
              <w:t>.</w:t>
            </w:r>
          </w:p>
        </w:tc>
        <w:tc>
          <w:tcPr>
            <w:tcW w:w="111" w:type="dxa"/>
            <w:vMerge w:val="restart"/>
            <w:tcBorders>
              <w:top w:val="thickThinMediumGap" w:sz="6" w:space="0" w:color="C0504D"/>
              <w:bottom w:val="nil"/>
              <w:right w:val="single" w:sz="2" w:space="0" w:color="E2E2E2"/>
            </w:tcBorders>
          </w:tcPr>
          <w:p w:rsidR="00165B95" w:rsidRDefault="00165B95">
            <w:pPr>
              <w:pStyle w:val="TableParagraph"/>
            </w:pPr>
          </w:p>
        </w:tc>
        <w:tc>
          <w:tcPr>
            <w:tcW w:w="2720" w:type="dxa"/>
            <w:gridSpan w:val="3"/>
            <w:tcBorders>
              <w:top w:val="thickThinMediumGap" w:sz="6" w:space="0" w:color="C0504D"/>
              <w:left w:val="single" w:sz="2" w:space="0" w:color="E2E2E2"/>
              <w:bottom w:val="single" w:sz="4" w:space="0" w:color="E2E2E2"/>
              <w:right w:val="single" w:sz="2" w:space="0" w:color="E2E2E2"/>
            </w:tcBorders>
          </w:tcPr>
          <w:p w:rsidR="00165B95" w:rsidRDefault="00EF129A">
            <w:pPr>
              <w:pStyle w:val="TableParagraph"/>
              <w:spacing w:line="252" w:lineRule="exact"/>
              <w:ind w:left="13" w:right="-15"/>
              <w:rPr>
                <w:sz w:val="24"/>
              </w:rPr>
            </w:pPr>
            <w:proofErr w:type="spellStart"/>
            <w:r>
              <w:rPr>
                <w:sz w:val="24"/>
              </w:rPr>
              <w:t>KarşılıklıSaygıveHoşgörü</w:t>
            </w:r>
            <w:proofErr w:type="spellEnd"/>
          </w:p>
        </w:tc>
        <w:tc>
          <w:tcPr>
            <w:tcW w:w="134" w:type="dxa"/>
            <w:tcBorders>
              <w:top w:val="thickThinMediumGap" w:sz="6" w:space="0" w:color="C0504D"/>
              <w:left w:val="single" w:sz="2" w:space="0" w:color="E2E2E2"/>
              <w:bottom w:val="single" w:sz="2" w:space="0" w:color="E2E2E2"/>
              <w:right w:val="single" w:sz="2" w:space="0" w:color="E2E2E2"/>
            </w:tcBorders>
          </w:tcPr>
          <w:p w:rsidR="00165B95" w:rsidRDefault="00EF129A">
            <w:pPr>
              <w:pStyle w:val="TableParagraph"/>
              <w:spacing w:line="252" w:lineRule="exact"/>
              <w:ind w:left="13"/>
              <w:rPr>
                <w:sz w:val="24"/>
              </w:rPr>
            </w:pPr>
            <w:r>
              <w:rPr>
                <w:sz w:val="24"/>
              </w:rPr>
              <w:t>,</w:t>
            </w:r>
          </w:p>
        </w:tc>
        <w:tc>
          <w:tcPr>
            <w:tcW w:w="2506" w:type="dxa"/>
            <w:tcBorders>
              <w:top w:val="thickThinMediumGap" w:sz="6" w:space="0" w:color="C0504D"/>
              <w:left w:val="single" w:sz="2" w:space="0" w:color="E2E2E2"/>
              <w:bottom w:val="single" w:sz="4" w:space="0" w:color="E2E2E2"/>
              <w:right w:val="single" w:sz="2" w:space="0" w:color="E2E2E2"/>
            </w:tcBorders>
          </w:tcPr>
          <w:p w:rsidR="00165B95" w:rsidRDefault="00EF129A">
            <w:pPr>
              <w:pStyle w:val="TableParagraph"/>
              <w:spacing w:line="252" w:lineRule="exact"/>
              <w:ind w:left="13" w:right="-15"/>
              <w:rPr>
                <w:sz w:val="24"/>
              </w:rPr>
            </w:pPr>
            <w:proofErr w:type="spellStart"/>
            <w:r>
              <w:rPr>
                <w:sz w:val="24"/>
              </w:rPr>
              <w:t>DürüstlükveGüvenilirlik</w:t>
            </w:r>
            <w:proofErr w:type="spellEnd"/>
          </w:p>
        </w:tc>
        <w:tc>
          <w:tcPr>
            <w:tcW w:w="134" w:type="dxa"/>
            <w:tcBorders>
              <w:top w:val="thickThinMediumGap" w:sz="6" w:space="0" w:color="C0504D"/>
              <w:left w:val="single" w:sz="2" w:space="0" w:color="E2E2E2"/>
              <w:bottom w:val="single" w:sz="2" w:space="0" w:color="E2E2E2"/>
              <w:right w:val="single" w:sz="2" w:space="0" w:color="E2E2E2"/>
            </w:tcBorders>
          </w:tcPr>
          <w:p w:rsidR="00165B95" w:rsidRDefault="00EF129A">
            <w:pPr>
              <w:pStyle w:val="TableParagraph"/>
              <w:spacing w:line="252" w:lineRule="exact"/>
              <w:ind w:left="13"/>
              <w:rPr>
                <w:sz w:val="24"/>
              </w:rPr>
            </w:pPr>
            <w:r>
              <w:rPr>
                <w:sz w:val="24"/>
              </w:rPr>
              <w:t>,</w:t>
            </w:r>
          </w:p>
        </w:tc>
        <w:tc>
          <w:tcPr>
            <w:tcW w:w="1192" w:type="dxa"/>
            <w:gridSpan w:val="2"/>
            <w:tcBorders>
              <w:top w:val="thickThinMediumGap" w:sz="6" w:space="0" w:color="C0504D"/>
              <w:left w:val="single" w:sz="2" w:space="0" w:color="E2E2E2"/>
              <w:bottom w:val="single" w:sz="4" w:space="0" w:color="E2E2E2"/>
            </w:tcBorders>
          </w:tcPr>
          <w:p w:rsidR="00165B95" w:rsidRDefault="00EF129A">
            <w:pPr>
              <w:pStyle w:val="TableParagraph"/>
              <w:spacing w:line="252" w:lineRule="exact"/>
              <w:ind w:left="14"/>
              <w:rPr>
                <w:sz w:val="24"/>
              </w:rPr>
            </w:pPr>
            <w:r>
              <w:rPr>
                <w:sz w:val="24"/>
              </w:rPr>
              <w:t>Dayanışma</w:t>
            </w:r>
          </w:p>
        </w:tc>
      </w:tr>
      <w:tr w:rsidR="00165B95">
        <w:trPr>
          <w:trHeight w:val="250"/>
        </w:trPr>
        <w:tc>
          <w:tcPr>
            <w:tcW w:w="6798" w:type="dxa"/>
            <w:vMerge/>
            <w:tcBorders>
              <w:top w:val="nil"/>
            </w:tcBorders>
          </w:tcPr>
          <w:p w:rsidR="00165B95" w:rsidRDefault="00165B95">
            <w:pPr>
              <w:rPr>
                <w:sz w:val="2"/>
                <w:szCs w:val="2"/>
              </w:rPr>
            </w:pPr>
          </w:p>
        </w:tc>
        <w:tc>
          <w:tcPr>
            <w:tcW w:w="111" w:type="dxa"/>
            <w:vMerge/>
            <w:tcBorders>
              <w:top w:val="nil"/>
              <w:bottom w:val="nil"/>
              <w:right w:val="single" w:sz="2" w:space="0" w:color="E2E2E2"/>
            </w:tcBorders>
          </w:tcPr>
          <w:p w:rsidR="00165B95" w:rsidRDefault="00165B95">
            <w:pPr>
              <w:rPr>
                <w:sz w:val="2"/>
                <w:szCs w:val="2"/>
              </w:rPr>
            </w:pPr>
          </w:p>
        </w:tc>
        <w:tc>
          <w:tcPr>
            <w:tcW w:w="1604" w:type="dxa"/>
            <w:tcBorders>
              <w:top w:val="single" w:sz="4" w:space="0" w:color="E2E2E2"/>
              <w:left w:val="single" w:sz="2" w:space="0" w:color="E2E2E2"/>
              <w:bottom w:val="single" w:sz="2" w:space="0" w:color="E2E2E2"/>
              <w:right w:val="single" w:sz="2" w:space="0" w:color="E2E2E2"/>
            </w:tcBorders>
          </w:tcPr>
          <w:p w:rsidR="00165B95" w:rsidRDefault="007745AD">
            <w:pPr>
              <w:pStyle w:val="TableParagraph"/>
              <w:spacing w:line="231" w:lineRule="exact"/>
              <w:ind w:left="13" w:right="-15"/>
              <w:rPr>
                <w:sz w:val="24"/>
              </w:rPr>
            </w:pPr>
            <w:proofErr w:type="spellStart"/>
            <w:r>
              <w:rPr>
                <w:sz w:val="24"/>
              </w:rPr>
              <w:t>V</w:t>
            </w:r>
            <w:r w:rsidR="00EF129A">
              <w:rPr>
                <w:sz w:val="24"/>
              </w:rPr>
              <w:t>eYardımlaşma</w:t>
            </w:r>
            <w:proofErr w:type="spellEnd"/>
          </w:p>
        </w:tc>
        <w:tc>
          <w:tcPr>
            <w:tcW w:w="144" w:type="dxa"/>
            <w:tcBorders>
              <w:top w:val="single" w:sz="2" w:space="0" w:color="E2E2E2"/>
              <w:left w:val="single" w:sz="2" w:space="0" w:color="E2E2E2"/>
              <w:bottom w:val="nil"/>
              <w:right w:val="single" w:sz="2" w:space="0" w:color="E2E2E2"/>
            </w:tcBorders>
          </w:tcPr>
          <w:p w:rsidR="00165B95" w:rsidRDefault="00EF129A">
            <w:pPr>
              <w:pStyle w:val="TableParagraph"/>
              <w:spacing w:line="231" w:lineRule="exact"/>
              <w:ind w:left="13"/>
              <w:rPr>
                <w:sz w:val="24"/>
              </w:rPr>
            </w:pPr>
            <w:r>
              <w:rPr>
                <w:sz w:val="24"/>
              </w:rPr>
              <w:t>,</w:t>
            </w:r>
          </w:p>
        </w:tc>
        <w:tc>
          <w:tcPr>
            <w:tcW w:w="4761" w:type="dxa"/>
            <w:gridSpan w:val="5"/>
            <w:tcBorders>
              <w:top w:val="single" w:sz="4" w:space="0" w:color="E2E2E2"/>
              <w:left w:val="single" w:sz="2" w:space="0" w:color="E2E2E2"/>
              <w:bottom w:val="single" w:sz="2" w:space="0" w:color="E2E2E2"/>
              <w:right w:val="single" w:sz="2" w:space="0" w:color="E2E2E2"/>
            </w:tcBorders>
          </w:tcPr>
          <w:p w:rsidR="00165B95" w:rsidRDefault="00EF129A">
            <w:pPr>
              <w:pStyle w:val="TableParagraph"/>
              <w:spacing w:line="231" w:lineRule="exact"/>
              <w:ind w:left="13" w:right="-15"/>
              <w:rPr>
                <w:sz w:val="24"/>
              </w:rPr>
            </w:pPr>
            <w:proofErr w:type="spellStart"/>
            <w:proofErr w:type="gramStart"/>
            <w:r>
              <w:rPr>
                <w:sz w:val="24"/>
              </w:rPr>
              <w:t>ÇevreDuyarlılığıveTemizlik,AdaletveEşitlik</w:t>
            </w:r>
            <w:proofErr w:type="spellEnd"/>
            <w:proofErr w:type="gramEnd"/>
          </w:p>
        </w:tc>
        <w:tc>
          <w:tcPr>
            <w:tcW w:w="177" w:type="dxa"/>
            <w:tcBorders>
              <w:top w:val="single" w:sz="2" w:space="0" w:color="E2E2E2"/>
              <w:left w:val="single" w:sz="2" w:space="0" w:color="E2E2E2"/>
              <w:bottom w:val="nil"/>
            </w:tcBorders>
          </w:tcPr>
          <w:p w:rsidR="00165B95" w:rsidRDefault="00EF129A">
            <w:pPr>
              <w:pStyle w:val="TableParagraph"/>
              <w:spacing w:line="231" w:lineRule="exact"/>
              <w:ind w:left="14"/>
              <w:rPr>
                <w:sz w:val="24"/>
              </w:rPr>
            </w:pPr>
            <w:r>
              <w:rPr>
                <w:sz w:val="24"/>
              </w:rPr>
              <w:t>:</w:t>
            </w:r>
          </w:p>
        </w:tc>
      </w:tr>
      <w:tr w:rsidR="00165B95">
        <w:trPr>
          <w:trHeight w:val="1631"/>
        </w:trPr>
        <w:tc>
          <w:tcPr>
            <w:tcW w:w="6798" w:type="dxa"/>
            <w:vMerge/>
            <w:tcBorders>
              <w:top w:val="nil"/>
            </w:tcBorders>
          </w:tcPr>
          <w:p w:rsidR="00165B95" w:rsidRDefault="00165B95">
            <w:pPr>
              <w:rPr>
                <w:sz w:val="2"/>
                <w:szCs w:val="2"/>
              </w:rPr>
            </w:pPr>
          </w:p>
        </w:tc>
        <w:tc>
          <w:tcPr>
            <w:tcW w:w="6797" w:type="dxa"/>
            <w:gridSpan w:val="9"/>
            <w:tcBorders>
              <w:top w:val="nil"/>
              <w:bottom w:val="single" w:sz="2" w:space="0" w:color="E2E2E2"/>
            </w:tcBorders>
          </w:tcPr>
          <w:p w:rsidR="00165B95" w:rsidRDefault="007745AD">
            <w:pPr>
              <w:pStyle w:val="TableParagraph"/>
              <w:spacing w:line="255" w:lineRule="exact"/>
              <w:ind w:left="107"/>
              <w:jc w:val="both"/>
              <w:rPr>
                <w:sz w:val="24"/>
              </w:rPr>
            </w:pPr>
            <w:proofErr w:type="spellStart"/>
            <w:proofErr w:type="gramStart"/>
            <w:r>
              <w:rPr>
                <w:sz w:val="24"/>
              </w:rPr>
              <w:t>A</w:t>
            </w:r>
            <w:r w:rsidR="00EF129A">
              <w:rPr>
                <w:sz w:val="24"/>
              </w:rPr>
              <w:t>nlaşmazlıklarınbarışçılbirşekildeçözülmesineyardımcıolur.Bu</w:t>
            </w:r>
            <w:proofErr w:type="spellEnd"/>
            <w:proofErr w:type="gramEnd"/>
          </w:p>
          <w:p w:rsidR="00165B95" w:rsidRDefault="007745AD">
            <w:pPr>
              <w:pStyle w:val="TableParagraph"/>
              <w:ind w:left="107" w:right="76"/>
              <w:jc w:val="both"/>
              <w:rPr>
                <w:sz w:val="24"/>
              </w:rPr>
            </w:pPr>
            <w:r>
              <w:rPr>
                <w:sz w:val="24"/>
              </w:rPr>
              <w:t>E</w:t>
            </w:r>
            <w:r w:rsidR="00EF129A">
              <w:rPr>
                <w:sz w:val="24"/>
              </w:rPr>
              <w:t xml:space="preserve">tikveahlakideğerlermahalledesakinlerarasındaharmonivedayanışmanınsağlanmasınayardımcıolabilir.Budeğerlerinbenimsenmesi, toplumun daha sağlıklı ve mutlu bir şekilde bir </w:t>
            </w:r>
            <w:proofErr w:type="spellStart"/>
            <w:proofErr w:type="gramStart"/>
            <w:r w:rsidR="00EF129A">
              <w:rPr>
                <w:sz w:val="24"/>
              </w:rPr>
              <w:t>aradayaşamasınısağlayabilir.Budurumaenbüyükkatkıyısağlayacak</w:t>
            </w:r>
            <w:proofErr w:type="spellEnd"/>
            <w:proofErr w:type="gramEnd"/>
          </w:p>
          <w:p w:rsidR="00165B95" w:rsidRDefault="007745AD">
            <w:pPr>
              <w:pStyle w:val="TableParagraph"/>
              <w:spacing w:line="252" w:lineRule="exact"/>
              <w:ind w:left="107"/>
              <w:jc w:val="both"/>
              <w:rPr>
                <w:sz w:val="24"/>
              </w:rPr>
            </w:pPr>
            <w:proofErr w:type="spellStart"/>
            <w:r>
              <w:rPr>
                <w:sz w:val="24"/>
              </w:rPr>
              <w:t>O</w:t>
            </w:r>
            <w:r w:rsidR="00EF129A">
              <w:rPr>
                <w:sz w:val="24"/>
              </w:rPr>
              <w:t>landaokullardır</w:t>
            </w:r>
            <w:proofErr w:type="spellEnd"/>
            <w:r w:rsidR="00EF129A">
              <w:rPr>
                <w:sz w:val="24"/>
              </w:rPr>
              <w:t>.</w:t>
            </w:r>
          </w:p>
        </w:tc>
      </w:tr>
      <w:tr w:rsidR="00165B95">
        <w:trPr>
          <w:trHeight w:val="1470"/>
        </w:trPr>
        <w:tc>
          <w:tcPr>
            <w:tcW w:w="6798" w:type="dxa"/>
            <w:vMerge/>
            <w:tcBorders>
              <w:top w:val="nil"/>
            </w:tcBorders>
          </w:tcPr>
          <w:p w:rsidR="00165B95" w:rsidRDefault="00165B95">
            <w:pPr>
              <w:rPr>
                <w:sz w:val="2"/>
                <w:szCs w:val="2"/>
              </w:rPr>
            </w:pPr>
          </w:p>
        </w:tc>
        <w:tc>
          <w:tcPr>
            <w:tcW w:w="6797" w:type="dxa"/>
            <w:gridSpan w:val="9"/>
            <w:tcBorders>
              <w:top w:val="single" w:sz="2" w:space="0" w:color="E2E2E2"/>
            </w:tcBorders>
          </w:tcPr>
          <w:p w:rsidR="00165B95" w:rsidRDefault="00165B95">
            <w:pPr>
              <w:pStyle w:val="TableParagraph"/>
            </w:pPr>
          </w:p>
        </w:tc>
      </w:tr>
    </w:tbl>
    <w:p w:rsidR="00165B95" w:rsidRDefault="00EF129A">
      <w:pPr>
        <w:spacing w:line="201" w:lineRule="exact"/>
        <w:ind w:left="100"/>
        <w:rPr>
          <w:i/>
          <w:sz w:val="18"/>
        </w:rPr>
      </w:pPr>
      <w:bookmarkStart w:id="63" w:name="_bookmark62"/>
      <w:bookmarkEnd w:id="63"/>
      <w:r>
        <w:rPr>
          <w:i/>
          <w:color w:val="44536A"/>
          <w:sz w:val="18"/>
        </w:rPr>
        <w:t>Tablo3</w:t>
      </w:r>
      <w:r w:rsidR="00A36276">
        <w:rPr>
          <w:i/>
          <w:color w:val="44536A"/>
          <w:sz w:val="18"/>
        </w:rPr>
        <w:t>3</w:t>
      </w:r>
      <w:r>
        <w:rPr>
          <w:i/>
          <w:color w:val="44536A"/>
          <w:sz w:val="18"/>
        </w:rPr>
        <w:t>:PESTLEAnalizTablosu</w:t>
      </w:r>
    </w:p>
    <w:p w:rsidR="00165B95" w:rsidRDefault="00165B95">
      <w:pPr>
        <w:spacing w:line="201" w:lineRule="exact"/>
        <w:rPr>
          <w:sz w:val="18"/>
        </w:rPr>
        <w:sectPr w:rsidR="00165B95" w:rsidSect="005321AA">
          <w:pgSz w:w="16850" w:h="11920" w:orient="landscape"/>
          <w:pgMar w:top="400" w:right="920" w:bottom="280" w:left="1340" w:header="708" w:footer="708" w:gutter="0"/>
          <w:cols w:space="708"/>
        </w:sectPr>
      </w:pPr>
    </w:p>
    <w:p w:rsidR="00165B95" w:rsidRDefault="00EF129A" w:rsidP="00E52151">
      <w:pPr>
        <w:pStyle w:val="Balk1"/>
        <w:numPr>
          <w:ilvl w:val="1"/>
          <w:numId w:val="6"/>
        </w:numPr>
        <w:tabs>
          <w:tab w:val="left" w:pos="1368"/>
        </w:tabs>
        <w:ind w:left="1367" w:hanging="560"/>
        <w:jc w:val="left"/>
      </w:pPr>
      <w:bookmarkStart w:id="64" w:name="_bookmark63"/>
      <w:bookmarkEnd w:id="64"/>
      <w:r>
        <w:rPr>
          <w:color w:val="2E5395"/>
        </w:rPr>
        <w:lastRenderedPageBreak/>
        <w:t>GZFT(</w:t>
      </w:r>
      <w:proofErr w:type="gramStart"/>
      <w:r>
        <w:rPr>
          <w:color w:val="2E5395"/>
        </w:rPr>
        <w:t>GÜÇLÜ,ZAYIF</w:t>
      </w:r>
      <w:proofErr w:type="gramEnd"/>
      <w:r>
        <w:rPr>
          <w:color w:val="2E5395"/>
        </w:rPr>
        <w:t>,FIRSAT</w:t>
      </w:r>
      <w:r w:rsidR="00386E0E">
        <w:rPr>
          <w:color w:val="2E5395"/>
        </w:rPr>
        <w:t>,TE</w:t>
      </w:r>
      <w:r>
        <w:rPr>
          <w:color w:val="2E5395"/>
        </w:rPr>
        <w:t>HDİT)ANALİZİ</w:t>
      </w:r>
    </w:p>
    <w:p w:rsidR="00165B95" w:rsidRDefault="00EF129A">
      <w:pPr>
        <w:pStyle w:val="GvdeMetni"/>
        <w:spacing w:before="91" w:line="300" w:lineRule="auto"/>
        <w:ind w:left="100" w:right="355" w:firstLine="708"/>
        <w:jc w:val="both"/>
      </w:pPr>
      <w:proofErr w:type="gramStart"/>
      <w:r>
        <w:t>Okulumuzuntemelistatistiklerindeverilenokulkünyesi,çalışanbilgileri</w:t>
      </w:r>
      <w:proofErr w:type="gramEnd"/>
      <w:r>
        <w:t xml:space="preserve">,binabilgileri,teknolojikkaynakbilgilerivegelirgiderbilgileriilepaydaş anketleri sonucunda ortaya çıkan sorun ve gelişime açık alanlar iç ve dış faktör olarak değerlendirilerek GZFT tablosunda </w:t>
      </w:r>
      <w:proofErr w:type="spellStart"/>
      <w:r>
        <w:t>belirtilmiştir.Dolayısıylaolguyu</w:t>
      </w:r>
      <w:proofErr w:type="spellEnd"/>
      <w:r>
        <w:t xml:space="preserve"> belirten </w:t>
      </w:r>
      <w:proofErr w:type="spellStart"/>
      <w:r>
        <w:t>istatistiklerilealgıyı</w:t>
      </w:r>
      <w:proofErr w:type="spellEnd"/>
      <w:r>
        <w:t xml:space="preserve"> ölçen </w:t>
      </w:r>
      <w:proofErr w:type="spellStart"/>
      <w:r>
        <w:t>anketlerdençıkan</w:t>
      </w:r>
      <w:proofErr w:type="spellEnd"/>
      <w:r>
        <w:t xml:space="preserve"> </w:t>
      </w:r>
      <w:proofErr w:type="spellStart"/>
      <w:r>
        <w:t>sonuçlartek</w:t>
      </w:r>
      <w:proofErr w:type="spellEnd"/>
      <w:r>
        <w:t xml:space="preserve"> bir </w:t>
      </w:r>
      <w:proofErr w:type="spellStart"/>
      <w:r>
        <w:t>analizdebirleştirilmiştir</w:t>
      </w:r>
      <w:proofErr w:type="spellEnd"/>
      <w:r>
        <w:t>.</w:t>
      </w:r>
    </w:p>
    <w:p w:rsidR="00165B95" w:rsidRDefault="00EF129A">
      <w:pPr>
        <w:pStyle w:val="GvdeMetni"/>
        <w:spacing w:before="158" w:line="300" w:lineRule="auto"/>
        <w:ind w:left="100" w:right="357" w:firstLine="708"/>
        <w:jc w:val="both"/>
      </w:pPr>
      <w:r>
        <w:t xml:space="preserve">Kurumun güçlü ve zayıf yönleri donanım, malzeme, çalışan, iş yapma becerisi, kurumsal iletişim gibi çok çeşitli alanlarda </w:t>
      </w:r>
      <w:proofErr w:type="spellStart"/>
      <w:r>
        <w:t>kendisindenkaynaklı</w:t>
      </w:r>
      <w:proofErr w:type="spellEnd"/>
      <w:r>
        <w:t xml:space="preserve"> olan güçlülükleri ve zayıflıkları ifade etmektedir ve ayrımda temel olarak okul müdürü/müdürlüğü kapsamından bakılarak iç faktör ve </w:t>
      </w:r>
      <w:proofErr w:type="spellStart"/>
      <w:r>
        <w:t>dışfaktörayrımı</w:t>
      </w:r>
      <w:proofErr w:type="spellEnd"/>
      <w:r>
        <w:t xml:space="preserve"> yapılmıştır.</w:t>
      </w:r>
    </w:p>
    <w:p w:rsidR="00165B95" w:rsidRDefault="00165B95">
      <w:pPr>
        <w:pStyle w:val="GvdeMetni"/>
        <w:spacing w:before="5"/>
        <w:rPr>
          <w:sz w:val="27"/>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2"/>
        <w:gridCol w:w="3081"/>
        <w:gridCol w:w="3084"/>
        <w:gridCol w:w="3082"/>
      </w:tblGrid>
      <w:tr w:rsidR="00165B95">
        <w:trPr>
          <w:trHeight w:val="215"/>
        </w:trPr>
        <w:tc>
          <w:tcPr>
            <w:tcW w:w="6163" w:type="dxa"/>
            <w:gridSpan w:val="2"/>
            <w:shd w:val="clear" w:color="auto" w:fill="E1EED9"/>
          </w:tcPr>
          <w:p w:rsidR="00165B95" w:rsidRDefault="00EF129A">
            <w:pPr>
              <w:pStyle w:val="TableParagraph"/>
              <w:spacing w:line="196" w:lineRule="exact"/>
              <w:ind w:left="112"/>
              <w:rPr>
                <w:b/>
              </w:rPr>
            </w:pPr>
            <w:proofErr w:type="spellStart"/>
            <w:r>
              <w:rPr>
                <w:b/>
              </w:rPr>
              <w:t>İçÇevre</w:t>
            </w:r>
            <w:proofErr w:type="spellEnd"/>
          </w:p>
        </w:tc>
        <w:tc>
          <w:tcPr>
            <w:tcW w:w="6166" w:type="dxa"/>
            <w:gridSpan w:val="2"/>
            <w:shd w:val="clear" w:color="auto" w:fill="E1EED9"/>
          </w:tcPr>
          <w:p w:rsidR="00165B95" w:rsidRDefault="00EF129A">
            <w:pPr>
              <w:pStyle w:val="TableParagraph"/>
              <w:spacing w:line="196" w:lineRule="exact"/>
              <w:ind w:left="115"/>
              <w:rPr>
                <w:b/>
              </w:rPr>
            </w:pPr>
            <w:proofErr w:type="spellStart"/>
            <w:r>
              <w:rPr>
                <w:b/>
              </w:rPr>
              <w:t>DışÇevre</w:t>
            </w:r>
            <w:proofErr w:type="spellEnd"/>
          </w:p>
        </w:tc>
      </w:tr>
      <w:tr w:rsidR="00165B95">
        <w:trPr>
          <w:trHeight w:val="215"/>
        </w:trPr>
        <w:tc>
          <w:tcPr>
            <w:tcW w:w="3082" w:type="dxa"/>
            <w:shd w:val="clear" w:color="auto" w:fill="C5DFB3"/>
          </w:tcPr>
          <w:p w:rsidR="00165B95" w:rsidRDefault="00EF129A">
            <w:pPr>
              <w:pStyle w:val="TableParagraph"/>
              <w:spacing w:line="196" w:lineRule="exact"/>
              <w:ind w:left="112"/>
            </w:pPr>
            <w:proofErr w:type="spellStart"/>
            <w:r>
              <w:t>GüçlüYönler</w:t>
            </w:r>
            <w:proofErr w:type="spellEnd"/>
          </w:p>
        </w:tc>
        <w:tc>
          <w:tcPr>
            <w:tcW w:w="3081" w:type="dxa"/>
            <w:shd w:val="clear" w:color="auto" w:fill="C5DFB3"/>
          </w:tcPr>
          <w:p w:rsidR="00165B95" w:rsidRDefault="00EF129A">
            <w:pPr>
              <w:pStyle w:val="TableParagraph"/>
              <w:spacing w:line="196" w:lineRule="exact"/>
              <w:ind w:left="110"/>
            </w:pPr>
            <w:proofErr w:type="spellStart"/>
            <w:r>
              <w:t>ZayıfYönler</w:t>
            </w:r>
            <w:proofErr w:type="spellEnd"/>
          </w:p>
        </w:tc>
        <w:tc>
          <w:tcPr>
            <w:tcW w:w="3084" w:type="dxa"/>
            <w:shd w:val="clear" w:color="auto" w:fill="C5DFB3"/>
          </w:tcPr>
          <w:p w:rsidR="00165B95" w:rsidRDefault="00EF129A">
            <w:pPr>
              <w:pStyle w:val="TableParagraph"/>
              <w:spacing w:line="196" w:lineRule="exact"/>
              <w:ind w:left="115"/>
            </w:pPr>
            <w:r>
              <w:t>Fırsatlar</w:t>
            </w:r>
          </w:p>
        </w:tc>
        <w:tc>
          <w:tcPr>
            <w:tcW w:w="3082" w:type="dxa"/>
            <w:shd w:val="clear" w:color="auto" w:fill="C5DFB3"/>
          </w:tcPr>
          <w:p w:rsidR="00165B95" w:rsidRDefault="00EF129A">
            <w:pPr>
              <w:pStyle w:val="TableParagraph"/>
              <w:spacing w:line="196" w:lineRule="exact"/>
              <w:ind w:left="111"/>
            </w:pPr>
            <w:r>
              <w:t>Tehditler</w:t>
            </w:r>
          </w:p>
        </w:tc>
      </w:tr>
      <w:tr w:rsidR="00820FF1">
        <w:trPr>
          <w:trHeight w:val="757"/>
        </w:trPr>
        <w:tc>
          <w:tcPr>
            <w:tcW w:w="3082" w:type="dxa"/>
          </w:tcPr>
          <w:p w:rsidR="00820FF1" w:rsidRDefault="00820FF1" w:rsidP="00820FF1">
            <w:pPr>
              <w:pStyle w:val="TableParagraph"/>
              <w:spacing w:line="253" w:lineRule="exact"/>
              <w:ind w:left="65"/>
            </w:pPr>
            <w:proofErr w:type="spellStart"/>
            <w:proofErr w:type="gramStart"/>
            <w:r>
              <w:rPr>
                <w:spacing w:val="-2"/>
              </w:rPr>
              <w:t>Öğrencilerindevamsızlıkyapmaması,disiplin</w:t>
            </w:r>
            <w:proofErr w:type="spellEnd"/>
            <w:proofErr w:type="gramEnd"/>
          </w:p>
          <w:p w:rsidR="00820FF1" w:rsidRDefault="003B4E67" w:rsidP="00820FF1">
            <w:pPr>
              <w:pStyle w:val="TableParagraph"/>
              <w:ind w:left="10"/>
            </w:pPr>
            <w:proofErr w:type="spellStart"/>
            <w:r>
              <w:t>S</w:t>
            </w:r>
            <w:r w:rsidR="00820FF1">
              <w:t>orunları</w:t>
            </w:r>
            <w:r w:rsidR="00820FF1">
              <w:rPr>
                <w:spacing w:val="-2"/>
              </w:rPr>
              <w:t>yaşanmaması</w:t>
            </w:r>
            <w:proofErr w:type="spellEnd"/>
            <w:r w:rsidR="00820FF1">
              <w:rPr>
                <w:spacing w:val="-2"/>
              </w:rPr>
              <w:t>,</w:t>
            </w:r>
          </w:p>
        </w:tc>
        <w:tc>
          <w:tcPr>
            <w:tcW w:w="3081" w:type="dxa"/>
          </w:tcPr>
          <w:p w:rsidR="00820FF1" w:rsidRDefault="00820FF1" w:rsidP="00820FF1">
            <w:pPr>
              <w:pStyle w:val="TableParagraph"/>
              <w:spacing w:line="253" w:lineRule="exact"/>
              <w:ind w:left="10"/>
            </w:pPr>
            <w:proofErr w:type="spellStart"/>
            <w:r>
              <w:rPr>
                <w:spacing w:val="-2"/>
              </w:rPr>
              <w:t>Dersliklerinküçük</w:t>
            </w:r>
            <w:proofErr w:type="spellEnd"/>
          </w:p>
          <w:p w:rsidR="00820FF1" w:rsidRDefault="00820FF1" w:rsidP="00820FF1">
            <w:pPr>
              <w:pStyle w:val="TableParagraph"/>
              <w:ind w:left="10"/>
            </w:pPr>
            <w:proofErr w:type="gramStart"/>
            <w:r>
              <w:rPr>
                <w:spacing w:val="-2"/>
              </w:rPr>
              <w:t>olması</w:t>
            </w:r>
            <w:proofErr w:type="gramEnd"/>
            <w:r>
              <w:rPr>
                <w:spacing w:val="-2"/>
              </w:rPr>
              <w:t>.</w:t>
            </w:r>
          </w:p>
        </w:tc>
        <w:tc>
          <w:tcPr>
            <w:tcW w:w="3084" w:type="dxa"/>
          </w:tcPr>
          <w:p w:rsidR="00820FF1" w:rsidRDefault="00820FF1" w:rsidP="00820FF1">
            <w:pPr>
              <w:pStyle w:val="TableParagraph"/>
              <w:spacing w:line="248" w:lineRule="exact"/>
              <w:ind w:left="7"/>
            </w:pPr>
            <w:proofErr w:type="spellStart"/>
            <w:r>
              <w:t>Yerel</w:t>
            </w:r>
            <w:r>
              <w:rPr>
                <w:spacing w:val="-2"/>
              </w:rPr>
              <w:t>Yönetimin</w:t>
            </w:r>
            <w:proofErr w:type="spellEnd"/>
          </w:p>
          <w:p w:rsidR="00820FF1" w:rsidRDefault="003B4E67" w:rsidP="00820FF1">
            <w:pPr>
              <w:pStyle w:val="TableParagraph"/>
              <w:spacing w:line="250" w:lineRule="atLeast"/>
              <w:ind w:left="7"/>
            </w:pPr>
            <w:proofErr w:type="spellStart"/>
            <w:r>
              <w:rPr>
                <w:spacing w:val="-2"/>
              </w:rPr>
              <w:t>E</w:t>
            </w:r>
            <w:r w:rsidR="00820FF1">
              <w:rPr>
                <w:spacing w:val="-2"/>
              </w:rPr>
              <w:t>ğitimhizmetlerine</w:t>
            </w:r>
            <w:proofErr w:type="spellEnd"/>
            <w:r w:rsidR="00820FF1">
              <w:rPr>
                <w:spacing w:val="-2"/>
              </w:rPr>
              <w:t xml:space="preserve"> </w:t>
            </w:r>
            <w:proofErr w:type="spellStart"/>
            <w:r w:rsidR="00820FF1">
              <w:t>yönelik</w:t>
            </w:r>
            <w:r w:rsidR="00820FF1">
              <w:rPr>
                <w:spacing w:val="-2"/>
              </w:rPr>
              <w:t>duyarlılığı</w:t>
            </w:r>
            <w:proofErr w:type="spellEnd"/>
            <w:r w:rsidR="00820FF1">
              <w:rPr>
                <w:spacing w:val="-2"/>
              </w:rPr>
              <w:t>,</w:t>
            </w:r>
          </w:p>
        </w:tc>
        <w:tc>
          <w:tcPr>
            <w:tcW w:w="3082" w:type="dxa"/>
          </w:tcPr>
          <w:p w:rsidR="00820FF1" w:rsidRDefault="00820FF1" w:rsidP="003B4E67">
            <w:pPr>
              <w:pStyle w:val="TableParagraph"/>
              <w:spacing w:before="8" w:line="230" w:lineRule="auto"/>
              <w:ind w:left="7" w:right="21"/>
            </w:pPr>
            <w:proofErr w:type="spellStart"/>
            <w:r>
              <w:t>Okulumuzun</w:t>
            </w:r>
            <w:r w:rsidR="003B4E67">
              <w:t>trafiğin</w:t>
            </w:r>
            <w:proofErr w:type="spellEnd"/>
            <w:r w:rsidR="003B4E67">
              <w:t xml:space="preserve"> </w:t>
            </w:r>
            <w:proofErr w:type="spellStart"/>
            <w:r w:rsidR="003B4E67">
              <w:t>youn</w:t>
            </w:r>
            <w:proofErr w:type="spellEnd"/>
            <w:r w:rsidR="003B4E67">
              <w:t xml:space="preserve"> </w:t>
            </w:r>
            <w:proofErr w:type="spellStart"/>
            <w:r w:rsidR="003B4E67">
              <w:t>bçlgede</w:t>
            </w:r>
            <w:proofErr w:type="spellEnd"/>
            <w:r w:rsidR="003B4E67">
              <w:t xml:space="preserve"> </w:t>
            </w:r>
            <w:proofErr w:type="spellStart"/>
            <w:r w:rsidR="003B4E67">
              <w:t>olmasından</w:t>
            </w:r>
            <w:r>
              <w:rPr>
                <w:spacing w:val="-2"/>
              </w:rPr>
              <w:t>dolayıgüvenliktehdidi</w:t>
            </w:r>
            <w:proofErr w:type="spellEnd"/>
          </w:p>
        </w:tc>
      </w:tr>
      <w:tr w:rsidR="00820FF1">
        <w:trPr>
          <w:trHeight w:val="1264"/>
        </w:trPr>
        <w:tc>
          <w:tcPr>
            <w:tcW w:w="3082" w:type="dxa"/>
          </w:tcPr>
          <w:p w:rsidR="00820FF1" w:rsidRDefault="00820FF1" w:rsidP="00820FF1">
            <w:pPr>
              <w:pStyle w:val="TableParagraph"/>
              <w:ind w:left="10" w:right="365"/>
              <w:jc w:val="both"/>
            </w:pPr>
            <w:proofErr w:type="spellStart"/>
            <w:r>
              <w:t>Teknolojikaltyapıdanöğretmenlerinyararlanma</w:t>
            </w:r>
            <w:proofErr w:type="spellEnd"/>
            <w:r>
              <w:t xml:space="preserve"> </w:t>
            </w:r>
            <w:proofErr w:type="spellStart"/>
            <w:proofErr w:type="gramStart"/>
            <w:r>
              <w:t>düzeylerininyüksekolması.Gençvedinamikbir</w:t>
            </w:r>
            <w:proofErr w:type="spellEnd"/>
            <w:proofErr w:type="gramEnd"/>
            <w:r>
              <w:t xml:space="preserve"> eğitim çalışanlarının bulunması.</w:t>
            </w:r>
          </w:p>
        </w:tc>
        <w:tc>
          <w:tcPr>
            <w:tcW w:w="3081" w:type="dxa"/>
          </w:tcPr>
          <w:p w:rsidR="00820FF1" w:rsidRDefault="00820FF1" w:rsidP="00820FF1">
            <w:pPr>
              <w:pStyle w:val="TableParagraph"/>
              <w:ind w:left="10" w:right="56"/>
            </w:pPr>
            <w:proofErr w:type="spellStart"/>
            <w:r>
              <w:t>Çalışanlarınsosyal</w:t>
            </w:r>
            <w:proofErr w:type="spellEnd"/>
            <w:r>
              <w:t xml:space="preserve"> ve kültürel </w:t>
            </w:r>
            <w:proofErr w:type="spellStart"/>
            <w:r>
              <w:rPr>
                <w:spacing w:val="-2"/>
              </w:rPr>
              <w:t>faaliyetlereyeterince</w:t>
            </w:r>
            <w:proofErr w:type="spellEnd"/>
          </w:p>
          <w:p w:rsidR="00820FF1" w:rsidRDefault="00820FF1" w:rsidP="00820FF1">
            <w:pPr>
              <w:pStyle w:val="TableParagraph"/>
              <w:spacing w:line="233" w:lineRule="exact"/>
              <w:ind w:left="10"/>
            </w:pPr>
            <w:proofErr w:type="gramStart"/>
            <w:r>
              <w:rPr>
                <w:spacing w:val="-2"/>
              </w:rPr>
              <w:t>katılmaması</w:t>
            </w:r>
            <w:proofErr w:type="gramEnd"/>
            <w:r>
              <w:rPr>
                <w:spacing w:val="-2"/>
              </w:rPr>
              <w:t>.</w:t>
            </w:r>
          </w:p>
        </w:tc>
        <w:tc>
          <w:tcPr>
            <w:tcW w:w="3084" w:type="dxa"/>
          </w:tcPr>
          <w:p w:rsidR="00820FF1" w:rsidRDefault="00820FF1" w:rsidP="00820FF1">
            <w:pPr>
              <w:pStyle w:val="TableParagraph"/>
              <w:ind w:left="7" w:right="1"/>
            </w:pPr>
            <w:r>
              <w:rPr>
                <w:spacing w:val="-4"/>
              </w:rPr>
              <w:t xml:space="preserve">Hayırseverlerin </w:t>
            </w:r>
            <w:r>
              <w:t xml:space="preserve">bağışları ve </w:t>
            </w:r>
            <w:r>
              <w:rPr>
                <w:spacing w:val="-2"/>
              </w:rPr>
              <w:t>duyarlılığı</w:t>
            </w:r>
          </w:p>
        </w:tc>
        <w:tc>
          <w:tcPr>
            <w:tcW w:w="3082" w:type="dxa"/>
          </w:tcPr>
          <w:p w:rsidR="00820FF1" w:rsidRDefault="00820FF1" w:rsidP="00820FF1">
            <w:pPr>
              <w:pStyle w:val="TableParagraph"/>
              <w:ind w:left="7" w:right="21"/>
            </w:pPr>
            <w:r>
              <w:t xml:space="preserve">Okulumuza meydana gelen maddi zararlardan </w:t>
            </w:r>
            <w:proofErr w:type="spellStart"/>
            <w:r>
              <w:rPr>
                <w:spacing w:val="-2"/>
              </w:rPr>
              <w:t>dolayıyapılanmasraflar</w:t>
            </w:r>
            <w:proofErr w:type="spellEnd"/>
            <w:r>
              <w:rPr>
                <w:spacing w:val="-2"/>
              </w:rPr>
              <w:t>.</w:t>
            </w:r>
          </w:p>
        </w:tc>
      </w:tr>
      <w:tr w:rsidR="00820FF1">
        <w:trPr>
          <w:trHeight w:val="1012"/>
        </w:trPr>
        <w:tc>
          <w:tcPr>
            <w:tcW w:w="3082" w:type="dxa"/>
          </w:tcPr>
          <w:p w:rsidR="00820FF1" w:rsidRDefault="00820FF1" w:rsidP="00820FF1">
            <w:pPr>
              <w:pStyle w:val="TableParagraph"/>
              <w:spacing w:line="253" w:lineRule="exact"/>
              <w:ind w:left="10"/>
            </w:pPr>
            <w:proofErr w:type="spellStart"/>
            <w:r>
              <w:t>Öğrencibaşınadüşenaçıkalanoranının</w:t>
            </w:r>
            <w:r>
              <w:rPr>
                <w:spacing w:val="-2"/>
              </w:rPr>
              <w:t>yeterli</w:t>
            </w:r>
            <w:proofErr w:type="spellEnd"/>
          </w:p>
          <w:p w:rsidR="00820FF1" w:rsidRDefault="00820FF1" w:rsidP="00820FF1">
            <w:pPr>
              <w:pStyle w:val="TableParagraph"/>
              <w:ind w:left="10"/>
            </w:pPr>
            <w:proofErr w:type="gramStart"/>
            <w:r>
              <w:rPr>
                <w:spacing w:val="-2"/>
              </w:rPr>
              <w:t>olması</w:t>
            </w:r>
            <w:proofErr w:type="gramEnd"/>
            <w:r>
              <w:rPr>
                <w:spacing w:val="-2"/>
              </w:rPr>
              <w:t>.</w:t>
            </w:r>
          </w:p>
        </w:tc>
        <w:tc>
          <w:tcPr>
            <w:tcW w:w="3081" w:type="dxa"/>
          </w:tcPr>
          <w:p w:rsidR="00820FF1" w:rsidRDefault="00820FF1" w:rsidP="00820FF1">
            <w:pPr>
              <w:pStyle w:val="TableParagraph"/>
              <w:ind w:left="10" w:right="63"/>
              <w:jc w:val="both"/>
            </w:pPr>
            <w:r>
              <w:t xml:space="preserve">Proje, beceri üretme </w:t>
            </w:r>
            <w:proofErr w:type="spellStart"/>
            <w:r>
              <w:t>potansiyelinindüşük</w:t>
            </w:r>
            <w:proofErr w:type="spellEnd"/>
            <w:r>
              <w:t xml:space="preserve"> </w:t>
            </w:r>
            <w:r>
              <w:rPr>
                <w:spacing w:val="-2"/>
              </w:rPr>
              <w:t>olması.</w:t>
            </w:r>
          </w:p>
        </w:tc>
        <w:tc>
          <w:tcPr>
            <w:tcW w:w="3084" w:type="dxa"/>
          </w:tcPr>
          <w:p w:rsidR="00820FF1" w:rsidRDefault="00820FF1" w:rsidP="00820FF1">
            <w:pPr>
              <w:pStyle w:val="TableParagraph"/>
              <w:ind w:left="7"/>
            </w:pPr>
            <w:proofErr w:type="spellStart"/>
            <w:r>
              <w:t>Konumitibariyle</w:t>
            </w:r>
            <w:proofErr w:type="spellEnd"/>
            <w:r>
              <w:t xml:space="preserve">, </w:t>
            </w:r>
            <w:r>
              <w:rPr>
                <w:spacing w:val="-2"/>
              </w:rPr>
              <w:t xml:space="preserve">kentleşmenin </w:t>
            </w:r>
            <w:r>
              <w:t xml:space="preserve">getirdiği, trafik, gürültü, sosyal karmaşa gibi </w:t>
            </w:r>
            <w:r>
              <w:rPr>
                <w:spacing w:val="-2"/>
              </w:rPr>
              <w:t>olumsuzluklardan</w:t>
            </w:r>
          </w:p>
          <w:p w:rsidR="00820FF1" w:rsidRDefault="003B4E67" w:rsidP="00820FF1">
            <w:pPr>
              <w:pStyle w:val="TableParagraph"/>
              <w:spacing w:before="16" w:line="220" w:lineRule="auto"/>
              <w:ind w:left="7"/>
            </w:pPr>
            <w:proofErr w:type="spellStart"/>
            <w:r>
              <w:rPr>
                <w:spacing w:val="-2"/>
              </w:rPr>
              <w:t>G</w:t>
            </w:r>
            <w:r w:rsidR="00820FF1">
              <w:rPr>
                <w:spacing w:val="-2"/>
              </w:rPr>
              <w:t>öreliolarakdahaaz</w:t>
            </w:r>
            <w:proofErr w:type="spellEnd"/>
            <w:r w:rsidR="00820FF1">
              <w:rPr>
                <w:spacing w:val="-2"/>
              </w:rPr>
              <w:t xml:space="preserve"> etkilenmesi.</w:t>
            </w:r>
          </w:p>
        </w:tc>
        <w:tc>
          <w:tcPr>
            <w:tcW w:w="3082" w:type="dxa"/>
          </w:tcPr>
          <w:p w:rsidR="00820FF1" w:rsidRDefault="00820FF1" w:rsidP="00820FF1">
            <w:pPr>
              <w:pStyle w:val="TableParagraph"/>
              <w:spacing w:line="253" w:lineRule="exact"/>
              <w:ind w:left="7"/>
            </w:pPr>
            <w:proofErr w:type="spellStart"/>
            <w:r>
              <w:rPr>
                <w:spacing w:val="-2"/>
              </w:rPr>
              <w:t>Teknolojikaltyapının</w:t>
            </w:r>
            <w:proofErr w:type="spellEnd"/>
          </w:p>
          <w:p w:rsidR="00820FF1" w:rsidRDefault="00820FF1" w:rsidP="00820FF1">
            <w:pPr>
              <w:pStyle w:val="TableParagraph"/>
              <w:ind w:left="7"/>
            </w:pPr>
            <w:proofErr w:type="gramStart"/>
            <w:r>
              <w:rPr>
                <w:spacing w:val="-2"/>
              </w:rPr>
              <w:t>yenilenememesi</w:t>
            </w:r>
            <w:proofErr w:type="gramEnd"/>
            <w:r>
              <w:rPr>
                <w:spacing w:val="-2"/>
              </w:rPr>
              <w:t>.</w:t>
            </w:r>
          </w:p>
        </w:tc>
      </w:tr>
      <w:tr w:rsidR="00820FF1">
        <w:trPr>
          <w:trHeight w:val="760"/>
        </w:trPr>
        <w:tc>
          <w:tcPr>
            <w:tcW w:w="3082" w:type="dxa"/>
          </w:tcPr>
          <w:p w:rsidR="00820FF1" w:rsidRDefault="00820FF1" w:rsidP="00820FF1">
            <w:pPr>
              <w:pStyle w:val="TableParagraph"/>
              <w:spacing w:line="249" w:lineRule="exact"/>
              <w:ind w:left="10"/>
            </w:pPr>
            <w:proofErr w:type="spellStart"/>
            <w:r>
              <w:rPr>
                <w:spacing w:val="-2"/>
              </w:rPr>
              <w:t>Kaynakçeşitliliğininbulunması</w:t>
            </w:r>
            <w:proofErr w:type="spellEnd"/>
            <w:r>
              <w:rPr>
                <w:spacing w:val="-2"/>
              </w:rPr>
              <w:t>.</w:t>
            </w:r>
          </w:p>
        </w:tc>
        <w:tc>
          <w:tcPr>
            <w:tcW w:w="3081" w:type="dxa"/>
          </w:tcPr>
          <w:p w:rsidR="00820FF1" w:rsidRDefault="00820FF1" w:rsidP="00820FF1">
            <w:pPr>
              <w:pStyle w:val="TableParagraph"/>
              <w:ind w:left="10"/>
            </w:pPr>
            <w:proofErr w:type="spellStart"/>
            <w:r>
              <w:rPr>
                <w:spacing w:val="-2"/>
              </w:rPr>
              <w:t>Öğrenciakademik</w:t>
            </w:r>
            <w:proofErr w:type="spellEnd"/>
            <w:r>
              <w:rPr>
                <w:spacing w:val="-2"/>
              </w:rPr>
              <w:t xml:space="preserve"> </w:t>
            </w:r>
            <w:r>
              <w:t xml:space="preserve">başarısının düşük </w:t>
            </w:r>
            <w:r>
              <w:rPr>
                <w:spacing w:val="-2"/>
              </w:rPr>
              <w:t>olması</w:t>
            </w:r>
          </w:p>
        </w:tc>
        <w:tc>
          <w:tcPr>
            <w:tcW w:w="3084" w:type="dxa"/>
          </w:tcPr>
          <w:p w:rsidR="00820FF1" w:rsidRDefault="00820FF1" w:rsidP="00820FF1">
            <w:pPr>
              <w:pStyle w:val="TableParagraph"/>
              <w:ind w:left="7"/>
            </w:pPr>
            <w:proofErr w:type="spellStart"/>
            <w:r>
              <w:rPr>
                <w:spacing w:val="-2"/>
              </w:rPr>
              <w:t>Yakınsosyalçevrede</w:t>
            </w:r>
            <w:proofErr w:type="spellEnd"/>
            <w:r>
              <w:rPr>
                <w:spacing w:val="-2"/>
              </w:rPr>
              <w:t xml:space="preserve"> </w:t>
            </w:r>
            <w:r>
              <w:t xml:space="preserve">eğitim kurumuna destek olma </w:t>
            </w:r>
            <w:proofErr w:type="spellStart"/>
            <w:r>
              <w:t>eğilimininyüksek</w:t>
            </w:r>
            <w:proofErr w:type="spellEnd"/>
          </w:p>
          <w:p w:rsidR="00820FF1" w:rsidRDefault="00820FF1" w:rsidP="00820FF1">
            <w:pPr>
              <w:pStyle w:val="TableParagraph"/>
              <w:spacing w:line="235" w:lineRule="exact"/>
              <w:ind w:left="7"/>
            </w:pPr>
            <w:proofErr w:type="gramStart"/>
            <w:r>
              <w:rPr>
                <w:spacing w:val="-2"/>
              </w:rPr>
              <w:t>olması</w:t>
            </w:r>
            <w:proofErr w:type="gramEnd"/>
            <w:r>
              <w:rPr>
                <w:spacing w:val="-2"/>
              </w:rPr>
              <w:t>,</w:t>
            </w:r>
          </w:p>
        </w:tc>
        <w:tc>
          <w:tcPr>
            <w:tcW w:w="3082" w:type="dxa"/>
          </w:tcPr>
          <w:p w:rsidR="00820FF1" w:rsidRDefault="00820FF1" w:rsidP="00820FF1">
            <w:pPr>
              <w:pStyle w:val="TableParagraph"/>
              <w:ind w:left="7"/>
            </w:pPr>
            <w:proofErr w:type="spellStart"/>
            <w:r>
              <w:rPr>
                <w:spacing w:val="-2"/>
              </w:rPr>
              <w:t>Okulbinasınıntrafiğeçok</w:t>
            </w:r>
            <w:proofErr w:type="spellEnd"/>
            <w:r>
              <w:rPr>
                <w:spacing w:val="-2"/>
              </w:rPr>
              <w:t xml:space="preserve"> </w:t>
            </w:r>
            <w:r>
              <w:t>yoğun bir bölgeye kurulmuş olması</w:t>
            </w:r>
          </w:p>
        </w:tc>
      </w:tr>
    </w:tbl>
    <w:p w:rsidR="00165B95" w:rsidRDefault="00EF129A">
      <w:pPr>
        <w:spacing w:before="31"/>
        <w:ind w:left="1518"/>
        <w:rPr>
          <w:i/>
          <w:sz w:val="18"/>
        </w:rPr>
      </w:pPr>
      <w:bookmarkStart w:id="65" w:name="_bookmark64"/>
      <w:bookmarkEnd w:id="65"/>
      <w:r>
        <w:rPr>
          <w:i/>
          <w:color w:val="44536A"/>
          <w:sz w:val="18"/>
        </w:rPr>
        <w:t>Tablo3</w:t>
      </w:r>
      <w:r w:rsidR="00A36276">
        <w:rPr>
          <w:i/>
          <w:color w:val="44536A"/>
          <w:sz w:val="18"/>
        </w:rPr>
        <w:t>4</w:t>
      </w:r>
      <w:r>
        <w:rPr>
          <w:i/>
          <w:color w:val="44536A"/>
          <w:sz w:val="18"/>
        </w:rPr>
        <w:t>:GZFTListesi</w:t>
      </w:r>
    </w:p>
    <w:p w:rsidR="00165B95" w:rsidRDefault="00165B95">
      <w:pPr>
        <w:rPr>
          <w:sz w:val="18"/>
        </w:rPr>
        <w:sectPr w:rsidR="00165B95" w:rsidSect="005321AA">
          <w:pgSz w:w="16850" w:h="11920" w:orient="landscape"/>
          <w:pgMar w:top="320" w:right="920" w:bottom="280" w:left="1340" w:header="708" w:footer="708" w:gutter="0"/>
          <w:cols w:space="708"/>
        </w:sectPr>
      </w:pPr>
    </w:p>
    <w:tbl>
      <w:tblPr>
        <w:tblStyle w:val="TableNormal"/>
        <w:tblW w:w="0" w:type="auto"/>
        <w:tblInd w:w="10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6"/>
        <w:gridCol w:w="4016"/>
        <w:gridCol w:w="4014"/>
      </w:tblGrid>
      <w:tr w:rsidR="00165B95">
        <w:trPr>
          <w:trHeight w:val="292"/>
        </w:trPr>
        <w:tc>
          <w:tcPr>
            <w:tcW w:w="4016" w:type="dxa"/>
            <w:shd w:val="clear" w:color="auto" w:fill="C5DFB3"/>
          </w:tcPr>
          <w:p w:rsidR="00165B95" w:rsidRDefault="00165B95">
            <w:pPr>
              <w:pStyle w:val="TableParagraph"/>
              <w:rPr>
                <w:sz w:val="20"/>
              </w:rPr>
            </w:pPr>
          </w:p>
        </w:tc>
        <w:tc>
          <w:tcPr>
            <w:tcW w:w="4016" w:type="dxa"/>
            <w:shd w:val="clear" w:color="auto" w:fill="C5DFB3"/>
          </w:tcPr>
          <w:p w:rsidR="00165B95" w:rsidRDefault="00EF129A">
            <w:pPr>
              <w:pStyle w:val="TableParagraph"/>
              <w:spacing w:before="1" w:line="271" w:lineRule="exact"/>
              <w:ind w:left="109"/>
              <w:rPr>
                <w:b/>
                <w:sz w:val="24"/>
              </w:rPr>
            </w:pPr>
            <w:r>
              <w:rPr>
                <w:b/>
                <w:sz w:val="24"/>
              </w:rPr>
              <w:t>Fırsatlar</w:t>
            </w:r>
          </w:p>
        </w:tc>
        <w:tc>
          <w:tcPr>
            <w:tcW w:w="4014" w:type="dxa"/>
            <w:shd w:val="clear" w:color="auto" w:fill="C5DFB3"/>
          </w:tcPr>
          <w:p w:rsidR="00165B95" w:rsidRDefault="00EF129A">
            <w:pPr>
              <w:pStyle w:val="TableParagraph"/>
              <w:spacing w:before="1" w:line="271" w:lineRule="exact"/>
              <w:ind w:left="112"/>
              <w:rPr>
                <w:b/>
                <w:sz w:val="24"/>
              </w:rPr>
            </w:pPr>
            <w:r>
              <w:rPr>
                <w:b/>
                <w:sz w:val="24"/>
              </w:rPr>
              <w:t>Tehditler</w:t>
            </w:r>
          </w:p>
        </w:tc>
      </w:tr>
      <w:tr w:rsidR="00820FF1">
        <w:trPr>
          <w:trHeight w:val="3429"/>
        </w:trPr>
        <w:tc>
          <w:tcPr>
            <w:tcW w:w="4016" w:type="dxa"/>
            <w:shd w:val="clear" w:color="auto" w:fill="E1EED9"/>
          </w:tcPr>
          <w:p w:rsidR="00820FF1" w:rsidRDefault="00820FF1" w:rsidP="00820FF1">
            <w:pPr>
              <w:pStyle w:val="TableParagraph"/>
              <w:rPr>
                <w:i/>
                <w:sz w:val="24"/>
              </w:rPr>
            </w:pPr>
          </w:p>
          <w:p w:rsidR="00820FF1" w:rsidRDefault="00820FF1" w:rsidP="00820FF1">
            <w:pPr>
              <w:pStyle w:val="TableParagraph"/>
              <w:spacing w:before="118"/>
              <w:rPr>
                <w:i/>
                <w:sz w:val="24"/>
              </w:rPr>
            </w:pPr>
          </w:p>
          <w:p w:rsidR="00820FF1" w:rsidRDefault="00820FF1" w:rsidP="00820FF1">
            <w:pPr>
              <w:pStyle w:val="TableParagraph"/>
              <w:spacing w:before="1"/>
              <w:ind w:left="116" w:right="670"/>
              <w:rPr>
                <w:b/>
                <w:sz w:val="24"/>
              </w:rPr>
            </w:pPr>
            <w:r>
              <w:rPr>
                <w:b/>
                <w:spacing w:val="-2"/>
                <w:sz w:val="24"/>
              </w:rPr>
              <w:t xml:space="preserve">Güçlü </w:t>
            </w:r>
            <w:r>
              <w:rPr>
                <w:b/>
                <w:spacing w:val="-6"/>
                <w:sz w:val="24"/>
              </w:rPr>
              <w:t>Yönler</w:t>
            </w:r>
          </w:p>
        </w:tc>
        <w:tc>
          <w:tcPr>
            <w:tcW w:w="4016" w:type="dxa"/>
            <w:shd w:val="clear" w:color="auto" w:fill="E1EED9"/>
          </w:tcPr>
          <w:p w:rsidR="00820FF1" w:rsidRDefault="00820FF1" w:rsidP="00820FF1">
            <w:pPr>
              <w:pStyle w:val="TableParagraph"/>
              <w:rPr>
                <w:i/>
                <w:sz w:val="24"/>
              </w:rPr>
            </w:pPr>
          </w:p>
          <w:p w:rsidR="00820FF1" w:rsidRDefault="00820FF1" w:rsidP="00820FF1">
            <w:pPr>
              <w:pStyle w:val="TableParagraph"/>
              <w:spacing w:before="118"/>
              <w:rPr>
                <w:i/>
                <w:sz w:val="24"/>
              </w:rPr>
            </w:pPr>
          </w:p>
          <w:p w:rsidR="00820FF1" w:rsidRDefault="00820FF1" w:rsidP="00820FF1">
            <w:pPr>
              <w:pStyle w:val="TableParagraph"/>
              <w:spacing w:before="1" w:line="300" w:lineRule="auto"/>
              <w:ind w:left="113" w:right="180"/>
              <w:jc w:val="both"/>
              <w:rPr>
                <w:sz w:val="24"/>
              </w:rPr>
            </w:pPr>
            <w:proofErr w:type="spellStart"/>
            <w:r>
              <w:rPr>
                <w:sz w:val="24"/>
              </w:rPr>
              <w:t>Okulumuzundonanımkaynaklarınıdaha</w:t>
            </w:r>
            <w:proofErr w:type="spellEnd"/>
            <w:r>
              <w:rPr>
                <w:sz w:val="24"/>
              </w:rPr>
              <w:t xml:space="preserve"> </w:t>
            </w:r>
            <w:proofErr w:type="spellStart"/>
            <w:r>
              <w:rPr>
                <w:sz w:val="24"/>
              </w:rPr>
              <w:t>daartırmakiçinBelediyevegönüllülerle</w:t>
            </w:r>
            <w:proofErr w:type="spellEnd"/>
            <w:r>
              <w:rPr>
                <w:sz w:val="24"/>
              </w:rPr>
              <w:t xml:space="preserve"> iletişimin artırılması.</w:t>
            </w:r>
          </w:p>
          <w:p w:rsidR="00820FF1" w:rsidRDefault="00820FF1" w:rsidP="00820FF1">
            <w:pPr>
              <w:pStyle w:val="TableParagraph"/>
              <w:spacing w:line="300" w:lineRule="auto"/>
              <w:ind w:left="113"/>
              <w:rPr>
                <w:sz w:val="24"/>
              </w:rPr>
            </w:pPr>
            <w:r>
              <w:rPr>
                <w:sz w:val="24"/>
              </w:rPr>
              <w:t xml:space="preserve">Öğretmenlerin akademik ilerlemelerini </w:t>
            </w:r>
            <w:proofErr w:type="spellStart"/>
            <w:r>
              <w:rPr>
                <w:sz w:val="24"/>
              </w:rPr>
              <w:t>artırmakiçinilgilikurumlarlaişbirliğinin</w:t>
            </w:r>
            <w:proofErr w:type="spellEnd"/>
            <w:r>
              <w:rPr>
                <w:sz w:val="24"/>
              </w:rPr>
              <w:t xml:space="preserve"> </w:t>
            </w:r>
            <w:r>
              <w:rPr>
                <w:spacing w:val="-2"/>
                <w:sz w:val="24"/>
              </w:rPr>
              <w:t>sağlanması.</w:t>
            </w:r>
          </w:p>
          <w:p w:rsidR="00820FF1" w:rsidRDefault="00820FF1" w:rsidP="00820FF1">
            <w:pPr>
              <w:pStyle w:val="TableParagraph"/>
              <w:ind w:left="113"/>
              <w:rPr>
                <w:sz w:val="24"/>
              </w:rPr>
            </w:pPr>
            <w:proofErr w:type="spellStart"/>
            <w:r>
              <w:rPr>
                <w:sz w:val="24"/>
              </w:rPr>
              <w:t>Olumluöğrenci</w:t>
            </w:r>
            <w:proofErr w:type="spellEnd"/>
            <w:r>
              <w:rPr>
                <w:spacing w:val="-2"/>
                <w:sz w:val="24"/>
              </w:rPr>
              <w:t xml:space="preserve"> davranışlarının</w:t>
            </w:r>
          </w:p>
          <w:p w:rsidR="00820FF1" w:rsidRDefault="00820FF1" w:rsidP="00820FF1">
            <w:pPr>
              <w:pStyle w:val="TableParagraph"/>
              <w:spacing w:before="67"/>
              <w:ind w:left="113"/>
              <w:rPr>
                <w:sz w:val="24"/>
              </w:rPr>
            </w:pPr>
            <w:proofErr w:type="gramStart"/>
            <w:r>
              <w:rPr>
                <w:spacing w:val="-2"/>
                <w:sz w:val="24"/>
              </w:rPr>
              <w:t>ödüllendirilmesi</w:t>
            </w:r>
            <w:proofErr w:type="gramEnd"/>
            <w:r>
              <w:rPr>
                <w:spacing w:val="-2"/>
                <w:sz w:val="24"/>
              </w:rPr>
              <w:t>.</w:t>
            </w:r>
          </w:p>
        </w:tc>
        <w:tc>
          <w:tcPr>
            <w:tcW w:w="4014" w:type="dxa"/>
            <w:shd w:val="clear" w:color="auto" w:fill="E1EED9"/>
          </w:tcPr>
          <w:p w:rsidR="00820FF1" w:rsidRDefault="00820FF1" w:rsidP="00820FF1">
            <w:pPr>
              <w:pStyle w:val="TableParagraph"/>
              <w:rPr>
                <w:i/>
                <w:sz w:val="24"/>
              </w:rPr>
            </w:pPr>
          </w:p>
          <w:p w:rsidR="00820FF1" w:rsidRDefault="00820FF1" w:rsidP="00820FF1">
            <w:pPr>
              <w:pStyle w:val="TableParagraph"/>
              <w:spacing w:before="118"/>
              <w:rPr>
                <w:i/>
                <w:sz w:val="24"/>
              </w:rPr>
            </w:pPr>
          </w:p>
          <w:p w:rsidR="00820FF1" w:rsidRDefault="00820FF1" w:rsidP="00820FF1">
            <w:pPr>
              <w:pStyle w:val="TableParagraph"/>
              <w:spacing w:before="1"/>
              <w:ind w:left="116"/>
              <w:rPr>
                <w:sz w:val="24"/>
              </w:rPr>
            </w:pPr>
            <w:r>
              <w:rPr>
                <w:sz w:val="24"/>
              </w:rPr>
              <w:t>Ok</w:t>
            </w:r>
            <w:r w:rsidR="00883118">
              <w:rPr>
                <w:sz w:val="24"/>
              </w:rPr>
              <w:t xml:space="preserve">ulumuzda trafiğin yoğun olduğu </w:t>
            </w:r>
            <w:proofErr w:type="spellStart"/>
            <w:r w:rsidR="00883118">
              <w:rPr>
                <w:sz w:val="24"/>
              </w:rPr>
              <w:t>bölgede</w:t>
            </w:r>
            <w:r>
              <w:rPr>
                <w:sz w:val="24"/>
              </w:rPr>
              <w:t>olmasındandolayıgüvenlik</w:t>
            </w:r>
            <w:proofErr w:type="spellEnd"/>
            <w:r>
              <w:rPr>
                <w:sz w:val="24"/>
              </w:rPr>
              <w:t xml:space="preserve"> </w:t>
            </w:r>
            <w:proofErr w:type="spellStart"/>
            <w:r>
              <w:rPr>
                <w:sz w:val="24"/>
              </w:rPr>
              <w:t>tehdidiniönlemekiçin</w:t>
            </w:r>
            <w:r w:rsidR="00883118">
              <w:rPr>
                <w:sz w:val="24"/>
              </w:rPr>
              <w:t>Trafik</w:t>
            </w:r>
            <w:proofErr w:type="spellEnd"/>
            <w:r w:rsidR="00883118">
              <w:rPr>
                <w:sz w:val="24"/>
              </w:rPr>
              <w:t xml:space="preserve"> </w:t>
            </w:r>
            <w:proofErr w:type="spellStart"/>
            <w:r w:rsidR="00883118">
              <w:rPr>
                <w:sz w:val="24"/>
              </w:rPr>
              <w:t>Polisi</w:t>
            </w:r>
            <w:r>
              <w:rPr>
                <w:sz w:val="24"/>
              </w:rPr>
              <w:t>ileişbirliği</w:t>
            </w:r>
            <w:proofErr w:type="spellEnd"/>
            <w:r>
              <w:rPr>
                <w:sz w:val="24"/>
              </w:rPr>
              <w:t xml:space="preserve"> </w:t>
            </w:r>
            <w:r>
              <w:rPr>
                <w:spacing w:val="-2"/>
                <w:sz w:val="24"/>
              </w:rPr>
              <w:t>kurulması.</w:t>
            </w:r>
          </w:p>
          <w:p w:rsidR="00820FF1" w:rsidRDefault="00820FF1" w:rsidP="00820FF1">
            <w:pPr>
              <w:pStyle w:val="TableParagraph"/>
              <w:spacing w:before="5"/>
              <w:rPr>
                <w:i/>
                <w:sz w:val="24"/>
              </w:rPr>
            </w:pPr>
          </w:p>
          <w:p w:rsidR="00820FF1" w:rsidRDefault="00820FF1" w:rsidP="00820FF1">
            <w:pPr>
              <w:pStyle w:val="TableParagraph"/>
              <w:ind w:left="116"/>
              <w:rPr>
                <w:sz w:val="24"/>
              </w:rPr>
            </w:pPr>
            <w:proofErr w:type="spellStart"/>
            <w:r>
              <w:rPr>
                <w:sz w:val="24"/>
              </w:rPr>
              <w:t>Okulumuzayapılanmaddizararlardandolayıyapılan</w:t>
            </w:r>
            <w:proofErr w:type="spellEnd"/>
            <w:r>
              <w:rPr>
                <w:sz w:val="24"/>
              </w:rPr>
              <w:t xml:space="preserve"> masrafları en aza indirmek için caydırıcı tedbirlerin </w:t>
            </w:r>
            <w:r>
              <w:rPr>
                <w:spacing w:val="-2"/>
                <w:sz w:val="24"/>
              </w:rPr>
              <w:t>alınmalı</w:t>
            </w:r>
          </w:p>
        </w:tc>
      </w:tr>
      <w:tr w:rsidR="00820FF1">
        <w:trPr>
          <w:trHeight w:val="2407"/>
        </w:trPr>
        <w:tc>
          <w:tcPr>
            <w:tcW w:w="4016" w:type="dxa"/>
            <w:shd w:val="clear" w:color="auto" w:fill="E1EED9"/>
          </w:tcPr>
          <w:p w:rsidR="00820FF1" w:rsidRDefault="00820FF1" w:rsidP="00820FF1">
            <w:pPr>
              <w:pStyle w:val="TableParagraph"/>
              <w:spacing w:before="61"/>
              <w:rPr>
                <w:i/>
                <w:sz w:val="24"/>
              </w:rPr>
            </w:pPr>
          </w:p>
          <w:p w:rsidR="00820FF1" w:rsidRDefault="00820FF1" w:rsidP="00820FF1">
            <w:pPr>
              <w:pStyle w:val="TableParagraph"/>
              <w:ind w:left="116"/>
              <w:rPr>
                <w:b/>
                <w:sz w:val="24"/>
              </w:rPr>
            </w:pPr>
            <w:proofErr w:type="spellStart"/>
            <w:r>
              <w:rPr>
                <w:b/>
                <w:sz w:val="24"/>
              </w:rPr>
              <w:t>Zayıf</w:t>
            </w:r>
            <w:r>
              <w:rPr>
                <w:b/>
                <w:spacing w:val="-2"/>
                <w:sz w:val="24"/>
              </w:rPr>
              <w:t>Yönler</w:t>
            </w:r>
            <w:proofErr w:type="spellEnd"/>
          </w:p>
        </w:tc>
        <w:tc>
          <w:tcPr>
            <w:tcW w:w="4016" w:type="dxa"/>
            <w:shd w:val="clear" w:color="auto" w:fill="E1EED9"/>
          </w:tcPr>
          <w:p w:rsidR="00820FF1" w:rsidRDefault="00820FF1" w:rsidP="00820FF1">
            <w:pPr>
              <w:pStyle w:val="TableParagraph"/>
              <w:spacing w:before="61"/>
              <w:rPr>
                <w:i/>
                <w:sz w:val="24"/>
              </w:rPr>
            </w:pPr>
          </w:p>
          <w:p w:rsidR="00820FF1" w:rsidRDefault="00820FF1" w:rsidP="00820FF1">
            <w:pPr>
              <w:pStyle w:val="TableParagraph"/>
              <w:spacing w:line="300" w:lineRule="auto"/>
              <w:ind w:left="113" w:right="65"/>
              <w:rPr>
                <w:sz w:val="24"/>
              </w:rPr>
            </w:pPr>
            <w:r>
              <w:rPr>
                <w:spacing w:val="-2"/>
                <w:sz w:val="24"/>
              </w:rPr>
              <w:t xml:space="preserve">Öğrencilerin akademik başarılarını </w:t>
            </w:r>
            <w:r>
              <w:rPr>
                <w:sz w:val="24"/>
              </w:rPr>
              <w:t>artırmak için gerekli birimlerle iş birliğinin yapılması.</w:t>
            </w:r>
          </w:p>
          <w:p w:rsidR="00820FF1" w:rsidRDefault="00820FF1" w:rsidP="00820FF1">
            <w:pPr>
              <w:pStyle w:val="TableParagraph"/>
              <w:spacing w:line="300" w:lineRule="auto"/>
              <w:ind w:left="113" w:right="65"/>
              <w:rPr>
                <w:sz w:val="24"/>
              </w:rPr>
            </w:pPr>
            <w:r>
              <w:rPr>
                <w:sz w:val="24"/>
              </w:rPr>
              <w:t xml:space="preserve">Öğrencilerin sportif ve sanatsal </w:t>
            </w:r>
            <w:r>
              <w:rPr>
                <w:spacing w:val="-2"/>
                <w:sz w:val="24"/>
              </w:rPr>
              <w:t>etkinliklere katılımı için ödüllendirmelerin</w:t>
            </w:r>
          </w:p>
          <w:p w:rsidR="00820FF1" w:rsidRDefault="00820FF1" w:rsidP="00820FF1">
            <w:pPr>
              <w:pStyle w:val="TableParagraph"/>
              <w:spacing w:line="272" w:lineRule="exact"/>
              <w:ind w:left="113"/>
              <w:rPr>
                <w:sz w:val="24"/>
              </w:rPr>
            </w:pPr>
            <w:proofErr w:type="gramStart"/>
            <w:r>
              <w:rPr>
                <w:spacing w:val="-2"/>
                <w:sz w:val="24"/>
              </w:rPr>
              <w:t>yapılması</w:t>
            </w:r>
            <w:proofErr w:type="gramEnd"/>
            <w:r>
              <w:rPr>
                <w:spacing w:val="-2"/>
                <w:sz w:val="24"/>
              </w:rPr>
              <w:t>.</w:t>
            </w:r>
          </w:p>
        </w:tc>
        <w:tc>
          <w:tcPr>
            <w:tcW w:w="4014" w:type="dxa"/>
            <w:shd w:val="clear" w:color="auto" w:fill="E1EED9"/>
          </w:tcPr>
          <w:p w:rsidR="00820FF1" w:rsidRDefault="00820FF1" w:rsidP="00820FF1">
            <w:pPr>
              <w:pStyle w:val="TableParagraph"/>
              <w:spacing w:before="61"/>
              <w:rPr>
                <w:i/>
                <w:sz w:val="24"/>
              </w:rPr>
            </w:pPr>
          </w:p>
          <w:p w:rsidR="00820FF1" w:rsidRDefault="00820FF1" w:rsidP="00820FF1">
            <w:pPr>
              <w:pStyle w:val="TableParagraph"/>
              <w:spacing w:line="295" w:lineRule="auto"/>
              <w:ind w:left="116"/>
              <w:rPr>
                <w:sz w:val="24"/>
              </w:rPr>
            </w:pPr>
            <w:proofErr w:type="spellStart"/>
            <w:r>
              <w:rPr>
                <w:sz w:val="24"/>
              </w:rPr>
              <w:t>Veliiletişimininistenendüzeyeçıkarılarakişbirliği</w:t>
            </w:r>
            <w:proofErr w:type="spellEnd"/>
            <w:r>
              <w:rPr>
                <w:sz w:val="24"/>
              </w:rPr>
              <w:t xml:space="preserve"> </w:t>
            </w:r>
            <w:r>
              <w:rPr>
                <w:spacing w:val="-2"/>
                <w:sz w:val="24"/>
              </w:rPr>
              <w:t>yapılması.</w:t>
            </w:r>
          </w:p>
        </w:tc>
      </w:tr>
    </w:tbl>
    <w:p w:rsidR="00165B95" w:rsidRDefault="00EF129A">
      <w:pPr>
        <w:spacing w:before="134"/>
        <w:ind w:left="808"/>
        <w:rPr>
          <w:i/>
          <w:sz w:val="18"/>
        </w:rPr>
      </w:pPr>
      <w:bookmarkStart w:id="66" w:name="_bookmark65"/>
      <w:bookmarkEnd w:id="66"/>
      <w:r>
        <w:rPr>
          <w:i/>
          <w:color w:val="44536A"/>
          <w:sz w:val="18"/>
        </w:rPr>
        <w:t>Tablo3</w:t>
      </w:r>
      <w:r w:rsidR="00A36276">
        <w:rPr>
          <w:i/>
          <w:color w:val="44536A"/>
          <w:sz w:val="18"/>
        </w:rPr>
        <w:t>5</w:t>
      </w:r>
      <w:r>
        <w:rPr>
          <w:i/>
          <w:color w:val="44536A"/>
          <w:sz w:val="18"/>
        </w:rPr>
        <w:t>:GZFTStratejileri</w:t>
      </w:r>
    </w:p>
    <w:p w:rsidR="00165B95" w:rsidRDefault="00165B95">
      <w:pPr>
        <w:rPr>
          <w:sz w:val="18"/>
        </w:rPr>
        <w:sectPr w:rsidR="00165B95" w:rsidSect="005321AA">
          <w:pgSz w:w="16850" w:h="11920" w:orient="landscape"/>
          <w:pgMar w:top="800" w:right="920" w:bottom="280" w:left="1340" w:header="708" w:footer="708" w:gutter="0"/>
          <w:cols w:space="708"/>
        </w:sectPr>
      </w:pPr>
    </w:p>
    <w:p w:rsidR="00165B95" w:rsidRDefault="00EF129A" w:rsidP="00E52151">
      <w:pPr>
        <w:pStyle w:val="Balk1"/>
        <w:numPr>
          <w:ilvl w:val="1"/>
          <w:numId w:val="6"/>
        </w:numPr>
        <w:tabs>
          <w:tab w:val="left" w:pos="1529"/>
        </w:tabs>
        <w:ind w:left="1528" w:hanging="721"/>
        <w:jc w:val="left"/>
      </w:pPr>
      <w:bookmarkStart w:id="67" w:name="_bookmark66"/>
      <w:bookmarkEnd w:id="67"/>
      <w:r>
        <w:rPr>
          <w:color w:val="2E5395"/>
          <w:spacing w:val="-1"/>
        </w:rPr>
        <w:lastRenderedPageBreak/>
        <w:t>TESPİTVEİHTİYAÇLARINBELİRLENMESİ</w:t>
      </w:r>
    </w:p>
    <w:p w:rsidR="00165B95" w:rsidRDefault="00EF129A">
      <w:pPr>
        <w:pStyle w:val="GvdeMetni"/>
        <w:spacing w:before="91" w:line="297" w:lineRule="auto"/>
        <w:ind w:left="100" w:right="356" w:firstLine="708"/>
        <w:jc w:val="both"/>
      </w:pPr>
      <w:r>
        <w:t xml:space="preserve">Gelişim ve sorun alanları analizi ile GZFT analizi sonucunda ortaya çıkan sonuçların planın geleceğe yönelim bölümü ile </w:t>
      </w:r>
      <w:proofErr w:type="spellStart"/>
      <w:r>
        <w:t>ilişkilendirilmesiveburadan</w:t>
      </w:r>
      <w:proofErr w:type="spellEnd"/>
      <w:r>
        <w:t xml:space="preserve"> </w:t>
      </w:r>
      <w:proofErr w:type="spellStart"/>
      <w:r>
        <w:t>hareketlehedef</w:t>
      </w:r>
      <w:proofErr w:type="spellEnd"/>
      <w:r>
        <w:t xml:space="preserve">, </w:t>
      </w:r>
      <w:proofErr w:type="spellStart"/>
      <w:r>
        <w:t>göstergeveeylemlerin</w:t>
      </w:r>
      <w:proofErr w:type="spellEnd"/>
      <w:r>
        <w:t xml:space="preserve"> belirlenmesi sağlanmaktadır.</w:t>
      </w:r>
    </w:p>
    <w:p w:rsidR="00165B95" w:rsidRDefault="00EF129A">
      <w:pPr>
        <w:pStyle w:val="GvdeMetni"/>
        <w:spacing w:before="4" w:line="300" w:lineRule="auto"/>
        <w:ind w:left="100" w:right="358" w:firstLine="708"/>
        <w:jc w:val="both"/>
      </w:pPr>
      <w:r>
        <w:t xml:space="preserve">GelişimvesorunalanlarıayrımındaeğitimveöğretimfaaliyetlerineilişkinüçtemeltemaolanEğitimeErişim,EğitimdeKalitevekurumsalKapasite kullanılmıştır. Eğitime erişim, öğrencinin eğitim faaliyetine erişmesi ve tamamlamasına ilişkin süreçleri; Eğitimde kalite, </w:t>
      </w:r>
      <w:proofErr w:type="spellStart"/>
      <w:r>
        <w:t>öğrencininakademik</w:t>
      </w:r>
      <w:proofErr w:type="spellEnd"/>
      <w:r>
        <w:t xml:space="preserve"> başarısı, sosyal ve bilişsel gelişimi ve istihdamı da dâhil olmak üzere eğitim ve öğretim sürecinin hayata hazırlama evresini; </w:t>
      </w:r>
      <w:proofErr w:type="spellStart"/>
      <w:r>
        <w:t>Kurumsalkapasiteisekurumsal</w:t>
      </w:r>
      <w:proofErr w:type="spellEnd"/>
      <w:r>
        <w:t xml:space="preserve"> </w:t>
      </w:r>
      <w:proofErr w:type="spellStart"/>
      <w:proofErr w:type="gramStart"/>
      <w:r>
        <w:t>yapı,kurumkültürü</w:t>
      </w:r>
      <w:proofErr w:type="spellEnd"/>
      <w:proofErr w:type="gramEnd"/>
      <w:r>
        <w:t xml:space="preserve">, </w:t>
      </w:r>
      <w:proofErr w:type="spellStart"/>
      <w:r>
        <w:t>donanım,binagibi</w:t>
      </w:r>
      <w:proofErr w:type="spellEnd"/>
      <w:r>
        <w:t xml:space="preserve"> </w:t>
      </w:r>
      <w:proofErr w:type="spellStart"/>
      <w:r>
        <w:t>eğitimveöğretim</w:t>
      </w:r>
      <w:proofErr w:type="spellEnd"/>
      <w:r>
        <w:t xml:space="preserve"> </w:t>
      </w:r>
      <w:proofErr w:type="spellStart"/>
      <w:r>
        <w:t>sürecinedestekmahiyetinde</w:t>
      </w:r>
      <w:proofErr w:type="spellEnd"/>
      <w:r>
        <w:t xml:space="preserve"> </w:t>
      </w:r>
      <w:proofErr w:type="spellStart"/>
      <w:r>
        <w:t>olankapasiteyi</w:t>
      </w:r>
      <w:proofErr w:type="spellEnd"/>
      <w:r>
        <w:t xml:space="preserve"> belirtmektedir.</w:t>
      </w:r>
    </w:p>
    <w:p w:rsidR="00165B95" w:rsidRDefault="00165B95">
      <w:pPr>
        <w:pStyle w:val="GvdeMetni"/>
        <w:spacing w:before="8"/>
        <w:rPr>
          <w:sz w:val="28"/>
        </w:rPr>
      </w:pPr>
    </w:p>
    <w:tbl>
      <w:tblPr>
        <w:tblStyle w:val="TableNormal"/>
        <w:tblW w:w="0" w:type="auto"/>
        <w:tblInd w:w="1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6"/>
        <w:gridCol w:w="3826"/>
        <w:gridCol w:w="3826"/>
      </w:tblGrid>
      <w:tr w:rsidR="00165B95">
        <w:trPr>
          <w:trHeight w:val="1646"/>
        </w:trPr>
        <w:tc>
          <w:tcPr>
            <w:tcW w:w="3826" w:type="dxa"/>
            <w:shd w:val="clear" w:color="auto" w:fill="C5DFB3"/>
          </w:tcPr>
          <w:p w:rsidR="00165B95" w:rsidRDefault="00165B95">
            <w:pPr>
              <w:pStyle w:val="TableParagraph"/>
              <w:rPr>
                <w:sz w:val="26"/>
              </w:rPr>
            </w:pPr>
          </w:p>
          <w:p w:rsidR="00165B95" w:rsidRDefault="00165B95">
            <w:pPr>
              <w:pStyle w:val="TableParagraph"/>
              <w:rPr>
                <w:sz w:val="26"/>
              </w:rPr>
            </w:pPr>
          </w:p>
          <w:p w:rsidR="00165B95" w:rsidRDefault="00EF129A">
            <w:pPr>
              <w:pStyle w:val="TableParagraph"/>
              <w:spacing w:before="188"/>
              <w:ind w:left="112"/>
              <w:rPr>
                <w:b/>
                <w:sz w:val="24"/>
              </w:rPr>
            </w:pPr>
            <w:proofErr w:type="spellStart"/>
            <w:r>
              <w:rPr>
                <w:b/>
                <w:sz w:val="24"/>
              </w:rPr>
              <w:t>DurumAnaliziAşamaları</w:t>
            </w:r>
            <w:proofErr w:type="spellEnd"/>
          </w:p>
        </w:tc>
        <w:tc>
          <w:tcPr>
            <w:tcW w:w="3826" w:type="dxa"/>
            <w:shd w:val="clear" w:color="auto" w:fill="C5DFB3"/>
          </w:tcPr>
          <w:p w:rsidR="00165B95" w:rsidRDefault="00165B95">
            <w:pPr>
              <w:pStyle w:val="TableParagraph"/>
              <w:rPr>
                <w:sz w:val="26"/>
              </w:rPr>
            </w:pPr>
          </w:p>
          <w:p w:rsidR="00165B95" w:rsidRDefault="00165B95">
            <w:pPr>
              <w:pStyle w:val="TableParagraph"/>
              <w:rPr>
                <w:sz w:val="26"/>
              </w:rPr>
            </w:pPr>
          </w:p>
          <w:p w:rsidR="00165B95" w:rsidRDefault="00EF129A">
            <w:pPr>
              <w:pStyle w:val="TableParagraph"/>
              <w:spacing w:before="188"/>
              <w:ind w:left="112"/>
              <w:rPr>
                <w:b/>
                <w:sz w:val="24"/>
              </w:rPr>
            </w:pPr>
            <w:r>
              <w:rPr>
                <w:b/>
                <w:sz w:val="24"/>
              </w:rPr>
              <w:t>Tespitler</w:t>
            </w:r>
          </w:p>
        </w:tc>
        <w:tc>
          <w:tcPr>
            <w:tcW w:w="3826" w:type="dxa"/>
            <w:shd w:val="clear" w:color="auto" w:fill="C5DFB3"/>
          </w:tcPr>
          <w:p w:rsidR="00165B95" w:rsidRDefault="00165B95">
            <w:pPr>
              <w:pStyle w:val="TableParagraph"/>
              <w:rPr>
                <w:sz w:val="26"/>
              </w:rPr>
            </w:pPr>
          </w:p>
          <w:p w:rsidR="00165B95" w:rsidRDefault="00165B95">
            <w:pPr>
              <w:pStyle w:val="TableParagraph"/>
              <w:rPr>
                <w:sz w:val="26"/>
              </w:rPr>
            </w:pPr>
          </w:p>
          <w:p w:rsidR="00165B95" w:rsidRDefault="00EF129A">
            <w:pPr>
              <w:pStyle w:val="TableParagraph"/>
              <w:spacing w:before="188"/>
              <w:ind w:left="112"/>
              <w:rPr>
                <w:b/>
                <w:sz w:val="24"/>
              </w:rPr>
            </w:pPr>
            <w:r>
              <w:rPr>
                <w:b/>
                <w:sz w:val="24"/>
              </w:rPr>
              <w:t>İhtiyaçlar</w:t>
            </w:r>
          </w:p>
        </w:tc>
      </w:tr>
      <w:tr w:rsidR="00820FF1">
        <w:trPr>
          <w:trHeight w:val="1231"/>
        </w:trPr>
        <w:tc>
          <w:tcPr>
            <w:tcW w:w="3826" w:type="dxa"/>
            <w:shd w:val="clear" w:color="auto" w:fill="C5DFB3"/>
          </w:tcPr>
          <w:p w:rsidR="00820FF1" w:rsidRDefault="00820FF1">
            <w:pPr>
              <w:pStyle w:val="TableParagraph"/>
              <w:spacing w:before="7"/>
              <w:rPr>
                <w:sz w:val="26"/>
              </w:rPr>
            </w:pPr>
          </w:p>
          <w:p w:rsidR="00820FF1" w:rsidRDefault="00820FF1">
            <w:pPr>
              <w:pStyle w:val="TableParagraph"/>
              <w:spacing w:line="304" w:lineRule="auto"/>
              <w:ind w:left="112" w:right="672"/>
              <w:rPr>
                <w:b/>
                <w:sz w:val="24"/>
              </w:rPr>
            </w:pPr>
            <w:proofErr w:type="spellStart"/>
            <w:r>
              <w:rPr>
                <w:b/>
                <w:spacing w:val="-1"/>
                <w:sz w:val="24"/>
              </w:rPr>
              <w:t>UygulanmaktaOlan</w:t>
            </w:r>
            <w:r>
              <w:rPr>
                <w:b/>
                <w:sz w:val="24"/>
              </w:rPr>
              <w:t>StratejikPlanın</w:t>
            </w:r>
            <w:proofErr w:type="spellEnd"/>
            <w:r>
              <w:rPr>
                <w:b/>
                <w:sz w:val="24"/>
              </w:rPr>
              <w:t xml:space="preserve"> Değerlendirilmesi</w:t>
            </w:r>
          </w:p>
        </w:tc>
        <w:tc>
          <w:tcPr>
            <w:tcW w:w="3826" w:type="dxa"/>
          </w:tcPr>
          <w:p w:rsidR="00820FF1" w:rsidRDefault="00820FF1" w:rsidP="00820FF1">
            <w:pPr>
              <w:pStyle w:val="TableParagraph"/>
              <w:spacing w:line="357" w:lineRule="auto"/>
              <w:ind w:left="115" w:right="1072"/>
              <w:rPr>
                <w:sz w:val="24"/>
              </w:rPr>
            </w:pPr>
            <w:r>
              <w:rPr>
                <w:sz w:val="24"/>
              </w:rPr>
              <w:t xml:space="preserve">İzleme ve </w:t>
            </w:r>
            <w:r>
              <w:rPr>
                <w:spacing w:val="-2"/>
                <w:sz w:val="24"/>
              </w:rPr>
              <w:t xml:space="preserve">değerlendirme </w:t>
            </w:r>
            <w:r>
              <w:rPr>
                <w:spacing w:val="-4"/>
                <w:sz w:val="24"/>
              </w:rPr>
              <w:t xml:space="preserve">çalışmalarında </w:t>
            </w:r>
            <w:r>
              <w:rPr>
                <w:spacing w:val="-2"/>
                <w:sz w:val="24"/>
              </w:rPr>
              <w:t>eksiklikler</w:t>
            </w:r>
          </w:p>
          <w:p w:rsidR="00820FF1" w:rsidRDefault="00820FF1" w:rsidP="00820FF1">
            <w:pPr>
              <w:pStyle w:val="TableParagraph"/>
              <w:spacing w:line="272" w:lineRule="exact"/>
              <w:ind w:left="115"/>
              <w:rPr>
                <w:sz w:val="24"/>
              </w:rPr>
            </w:pPr>
            <w:proofErr w:type="gramStart"/>
            <w:r>
              <w:rPr>
                <w:spacing w:val="-2"/>
                <w:sz w:val="24"/>
              </w:rPr>
              <w:t>saptanmıştır</w:t>
            </w:r>
            <w:proofErr w:type="gramEnd"/>
            <w:r>
              <w:rPr>
                <w:spacing w:val="-2"/>
                <w:sz w:val="24"/>
              </w:rPr>
              <w:t>.</w:t>
            </w:r>
          </w:p>
        </w:tc>
        <w:tc>
          <w:tcPr>
            <w:tcW w:w="3826" w:type="dxa"/>
          </w:tcPr>
          <w:p w:rsidR="00820FF1" w:rsidRDefault="00820FF1" w:rsidP="00820FF1">
            <w:pPr>
              <w:pStyle w:val="TableParagraph"/>
              <w:spacing w:before="1"/>
              <w:ind w:left="115"/>
              <w:rPr>
                <w:sz w:val="24"/>
              </w:rPr>
            </w:pPr>
            <w:proofErr w:type="spellStart"/>
            <w:r>
              <w:rPr>
                <w:spacing w:val="-2"/>
                <w:sz w:val="24"/>
              </w:rPr>
              <w:t>İzlemevedeğerlendirme</w:t>
            </w:r>
            <w:r>
              <w:rPr>
                <w:spacing w:val="-4"/>
                <w:sz w:val="24"/>
              </w:rPr>
              <w:t>için</w:t>
            </w:r>
            <w:proofErr w:type="spellEnd"/>
          </w:p>
          <w:p w:rsidR="00820FF1" w:rsidRDefault="00C95C16" w:rsidP="00820FF1">
            <w:pPr>
              <w:pStyle w:val="TableParagraph"/>
              <w:spacing w:before="134"/>
              <w:ind w:left="115"/>
              <w:rPr>
                <w:sz w:val="24"/>
              </w:rPr>
            </w:pPr>
            <w:proofErr w:type="spellStart"/>
            <w:r>
              <w:rPr>
                <w:sz w:val="24"/>
              </w:rPr>
              <w:t>E</w:t>
            </w:r>
            <w:r w:rsidR="00820FF1">
              <w:rPr>
                <w:sz w:val="24"/>
              </w:rPr>
              <w:t>tkinbirsistem</w:t>
            </w:r>
            <w:proofErr w:type="spellEnd"/>
            <w:r w:rsidR="00820FF1">
              <w:rPr>
                <w:spacing w:val="-2"/>
                <w:sz w:val="24"/>
              </w:rPr>
              <w:t xml:space="preserve"> kurulması</w:t>
            </w:r>
          </w:p>
        </w:tc>
      </w:tr>
      <w:tr w:rsidR="00820FF1">
        <w:trPr>
          <w:trHeight w:val="705"/>
        </w:trPr>
        <w:tc>
          <w:tcPr>
            <w:tcW w:w="3826" w:type="dxa"/>
            <w:shd w:val="clear" w:color="auto" w:fill="C5DFB3"/>
          </w:tcPr>
          <w:p w:rsidR="00820FF1" w:rsidRDefault="00820FF1">
            <w:pPr>
              <w:pStyle w:val="TableParagraph"/>
              <w:spacing w:before="1"/>
              <w:rPr>
                <w:sz w:val="34"/>
              </w:rPr>
            </w:pPr>
          </w:p>
          <w:p w:rsidR="00820FF1" w:rsidRDefault="00820FF1">
            <w:pPr>
              <w:pStyle w:val="TableParagraph"/>
              <w:ind w:left="112"/>
              <w:rPr>
                <w:b/>
                <w:sz w:val="24"/>
              </w:rPr>
            </w:pPr>
            <w:proofErr w:type="spellStart"/>
            <w:r>
              <w:rPr>
                <w:b/>
                <w:spacing w:val="-1"/>
                <w:sz w:val="24"/>
              </w:rPr>
              <w:t>Paydaş</w:t>
            </w:r>
            <w:r>
              <w:rPr>
                <w:b/>
                <w:sz w:val="24"/>
              </w:rPr>
              <w:t>Analizi</w:t>
            </w:r>
            <w:proofErr w:type="spellEnd"/>
          </w:p>
        </w:tc>
        <w:tc>
          <w:tcPr>
            <w:tcW w:w="3826" w:type="dxa"/>
          </w:tcPr>
          <w:p w:rsidR="00820FF1" w:rsidRDefault="00820FF1" w:rsidP="00820FF1">
            <w:pPr>
              <w:pStyle w:val="TableParagraph"/>
              <w:spacing w:before="1"/>
              <w:ind w:left="115"/>
              <w:rPr>
                <w:sz w:val="24"/>
              </w:rPr>
            </w:pPr>
            <w:proofErr w:type="spellStart"/>
            <w:r>
              <w:rPr>
                <w:spacing w:val="-2"/>
                <w:sz w:val="24"/>
              </w:rPr>
              <w:t>Ailelerileiletişimveiş</w:t>
            </w:r>
            <w:proofErr w:type="spellEnd"/>
            <w:r>
              <w:rPr>
                <w:spacing w:val="-2"/>
                <w:sz w:val="24"/>
              </w:rPr>
              <w:t xml:space="preserve"> </w:t>
            </w:r>
            <w:r>
              <w:rPr>
                <w:sz w:val="24"/>
              </w:rPr>
              <w:t>birliği yetersizdir.</w:t>
            </w:r>
          </w:p>
        </w:tc>
        <w:tc>
          <w:tcPr>
            <w:tcW w:w="3826" w:type="dxa"/>
          </w:tcPr>
          <w:p w:rsidR="00820FF1" w:rsidRDefault="00820FF1" w:rsidP="00820FF1">
            <w:pPr>
              <w:pStyle w:val="TableParagraph"/>
              <w:spacing w:before="1"/>
              <w:ind w:left="115"/>
              <w:rPr>
                <w:sz w:val="24"/>
              </w:rPr>
            </w:pPr>
            <w:proofErr w:type="spellStart"/>
            <w:r>
              <w:rPr>
                <w:sz w:val="24"/>
              </w:rPr>
              <w:t>Ailelerile</w:t>
            </w:r>
            <w:r>
              <w:rPr>
                <w:spacing w:val="-2"/>
                <w:sz w:val="24"/>
              </w:rPr>
              <w:t>ilişkileri</w:t>
            </w:r>
            <w:proofErr w:type="spellEnd"/>
          </w:p>
          <w:p w:rsidR="00820FF1" w:rsidRDefault="00820FF1" w:rsidP="00820FF1">
            <w:pPr>
              <w:pStyle w:val="TableParagraph"/>
              <w:ind w:left="115"/>
              <w:rPr>
                <w:sz w:val="24"/>
              </w:rPr>
            </w:pPr>
            <w:proofErr w:type="gramStart"/>
            <w:r>
              <w:rPr>
                <w:spacing w:val="-2"/>
                <w:sz w:val="24"/>
              </w:rPr>
              <w:t>güçlendir</w:t>
            </w:r>
            <w:r w:rsidR="00C95C16">
              <w:rPr>
                <w:spacing w:val="-2"/>
                <w:sz w:val="24"/>
              </w:rPr>
              <w:t>ile</w:t>
            </w:r>
            <w:r>
              <w:rPr>
                <w:spacing w:val="-2"/>
                <w:sz w:val="24"/>
              </w:rPr>
              <w:t>cek</w:t>
            </w:r>
            <w:proofErr w:type="gramEnd"/>
          </w:p>
          <w:p w:rsidR="00820FF1" w:rsidRDefault="00820FF1" w:rsidP="00820FF1">
            <w:pPr>
              <w:pStyle w:val="TableParagraph"/>
              <w:spacing w:before="97" w:line="275" w:lineRule="exact"/>
              <w:ind w:left="115"/>
              <w:rPr>
                <w:sz w:val="24"/>
              </w:rPr>
            </w:pPr>
            <w:proofErr w:type="spellStart"/>
            <w:r>
              <w:rPr>
                <w:sz w:val="24"/>
              </w:rPr>
              <w:t>birekosistemin</w:t>
            </w:r>
            <w:r>
              <w:rPr>
                <w:spacing w:val="-2"/>
                <w:sz w:val="24"/>
              </w:rPr>
              <w:t>kurulması</w:t>
            </w:r>
            <w:proofErr w:type="spellEnd"/>
          </w:p>
        </w:tc>
      </w:tr>
      <w:tr w:rsidR="00820FF1">
        <w:trPr>
          <w:trHeight w:val="1641"/>
        </w:trPr>
        <w:tc>
          <w:tcPr>
            <w:tcW w:w="3826" w:type="dxa"/>
            <w:shd w:val="clear" w:color="auto" w:fill="C5DFB3"/>
          </w:tcPr>
          <w:p w:rsidR="00820FF1" w:rsidRDefault="00820FF1">
            <w:pPr>
              <w:pStyle w:val="TableParagraph"/>
              <w:rPr>
                <w:sz w:val="26"/>
              </w:rPr>
            </w:pPr>
          </w:p>
          <w:p w:rsidR="00820FF1" w:rsidRDefault="00820FF1">
            <w:pPr>
              <w:pStyle w:val="TableParagraph"/>
              <w:rPr>
                <w:sz w:val="26"/>
              </w:rPr>
            </w:pPr>
          </w:p>
          <w:p w:rsidR="00820FF1" w:rsidRDefault="00820FF1">
            <w:pPr>
              <w:pStyle w:val="TableParagraph"/>
              <w:spacing w:before="188"/>
              <w:ind w:left="112"/>
              <w:rPr>
                <w:b/>
                <w:sz w:val="24"/>
              </w:rPr>
            </w:pPr>
            <w:proofErr w:type="spellStart"/>
            <w:r>
              <w:rPr>
                <w:b/>
                <w:sz w:val="24"/>
              </w:rPr>
              <w:t>OkulİçiAnaliz</w:t>
            </w:r>
            <w:proofErr w:type="spellEnd"/>
          </w:p>
        </w:tc>
        <w:tc>
          <w:tcPr>
            <w:tcW w:w="3826" w:type="dxa"/>
          </w:tcPr>
          <w:p w:rsidR="00820FF1" w:rsidRDefault="00820FF1" w:rsidP="00820FF1">
            <w:pPr>
              <w:pStyle w:val="TableParagraph"/>
              <w:spacing w:before="1" w:line="360" w:lineRule="auto"/>
              <w:ind w:left="115" w:right="32"/>
              <w:rPr>
                <w:sz w:val="24"/>
              </w:rPr>
            </w:pPr>
            <w:proofErr w:type="spellStart"/>
            <w:r>
              <w:rPr>
                <w:spacing w:val="-2"/>
                <w:sz w:val="24"/>
              </w:rPr>
              <w:t>Öğrencilerinöğrenme</w:t>
            </w:r>
            <w:proofErr w:type="spellEnd"/>
            <w:r>
              <w:rPr>
                <w:spacing w:val="-2"/>
                <w:sz w:val="24"/>
              </w:rPr>
              <w:t xml:space="preserve"> </w:t>
            </w:r>
            <w:r>
              <w:rPr>
                <w:sz w:val="24"/>
              </w:rPr>
              <w:t>stilleri arasında en yüksek yüzde (%80)</w:t>
            </w:r>
          </w:p>
          <w:p w:rsidR="00820FF1" w:rsidRDefault="00C95C16" w:rsidP="00820FF1">
            <w:pPr>
              <w:pStyle w:val="TableParagraph"/>
              <w:spacing w:line="275" w:lineRule="exact"/>
              <w:ind w:left="115"/>
              <w:rPr>
                <w:sz w:val="24"/>
              </w:rPr>
            </w:pPr>
            <w:r>
              <w:rPr>
                <w:sz w:val="24"/>
              </w:rPr>
              <w:t xml:space="preserve">Soysa </w:t>
            </w:r>
            <w:proofErr w:type="spellStart"/>
            <w:r w:rsidR="00820FF1">
              <w:rPr>
                <w:sz w:val="24"/>
              </w:rPr>
              <w:t>l</w:t>
            </w:r>
            <w:r w:rsidR="00820FF1">
              <w:rPr>
                <w:spacing w:val="-2"/>
                <w:sz w:val="24"/>
              </w:rPr>
              <w:t>öğrenmedir</w:t>
            </w:r>
            <w:proofErr w:type="spellEnd"/>
            <w:r w:rsidR="00820FF1">
              <w:rPr>
                <w:spacing w:val="-2"/>
                <w:sz w:val="24"/>
              </w:rPr>
              <w:t>.</w:t>
            </w:r>
          </w:p>
        </w:tc>
        <w:tc>
          <w:tcPr>
            <w:tcW w:w="3826" w:type="dxa"/>
          </w:tcPr>
          <w:p w:rsidR="00820FF1" w:rsidRDefault="00820FF1" w:rsidP="00820FF1">
            <w:pPr>
              <w:pStyle w:val="TableParagraph"/>
              <w:spacing w:before="1"/>
              <w:ind w:left="115"/>
              <w:rPr>
                <w:sz w:val="24"/>
              </w:rPr>
            </w:pPr>
            <w:proofErr w:type="spellStart"/>
            <w:r>
              <w:rPr>
                <w:spacing w:val="-2"/>
                <w:sz w:val="24"/>
              </w:rPr>
              <w:t>İşbirlikçiöğretimtekniklerine</w:t>
            </w:r>
            <w:proofErr w:type="spellEnd"/>
          </w:p>
          <w:p w:rsidR="00820FF1" w:rsidRDefault="00820FF1" w:rsidP="00820FF1">
            <w:pPr>
              <w:pStyle w:val="TableParagraph"/>
              <w:spacing w:before="134"/>
              <w:ind w:left="115"/>
              <w:rPr>
                <w:sz w:val="24"/>
              </w:rPr>
            </w:pPr>
            <w:proofErr w:type="gramStart"/>
            <w:r>
              <w:rPr>
                <w:sz w:val="24"/>
              </w:rPr>
              <w:t>ağırlık</w:t>
            </w:r>
            <w:proofErr w:type="gramEnd"/>
            <w:r>
              <w:rPr>
                <w:sz w:val="24"/>
              </w:rPr>
              <w:t xml:space="preserve"> </w:t>
            </w:r>
            <w:r>
              <w:rPr>
                <w:spacing w:val="-2"/>
                <w:sz w:val="24"/>
              </w:rPr>
              <w:t>verilmesi</w:t>
            </w:r>
          </w:p>
        </w:tc>
      </w:tr>
    </w:tbl>
    <w:p w:rsidR="00165B95" w:rsidRDefault="00165B95">
      <w:pPr>
        <w:pStyle w:val="GvdeMetni"/>
        <w:spacing w:before="2"/>
        <w:rPr>
          <w:sz w:val="34"/>
        </w:rPr>
      </w:pPr>
    </w:p>
    <w:p w:rsidR="00165B95" w:rsidRDefault="00EF129A">
      <w:pPr>
        <w:ind w:left="952"/>
        <w:rPr>
          <w:i/>
          <w:sz w:val="18"/>
        </w:rPr>
      </w:pPr>
      <w:bookmarkStart w:id="68" w:name="_bookmark67"/>
      <w:bookmarkEnd w:id="68"/>
      <w:r>
        <w:rPr>
          <w:i/>
          <w:color w:val="44536A"/>
          <w:sz w:val="18"/>
        </w:rPr>
        <w:t>Tablo3</w:t>
      </w:r>
      <w:r w:rsidR="00A36276">
        <w:rPr>
          <w:i/>
          <w:color w:val="44536A"/>
          <w:sz w:val="18"/>
        </w:rPr>
        <w:t>6</w:t>
      </w:r>
      <w:r>
        <w:rPr>
          <w:i/>
          <w:color w:val="44536A"/>
          <w:sz w:val="18"/>
        </w:rPr>
        <w:t>:TespitveİhtiyaçlarıBelirlenmesi</w:t>
      </w:r>
    </w:p>
    <w:p w:rsidR="00165B95" w:rsidRDefault="00165B95">
      <w:pPr>
        <w:rPr>
          <w:sz w:val="18"/>
        </w:rPr>
        <w:sectPr w:rsidR="00165B95" w:rsidSect="005321AA">
          <w:pgSz w:w="16850" w:h="11920" w:orient="landscape"/>
          <w:pgMar w:top="320" w:right="920" w:bottom="280" w:left="1340" w:header="708" w:footer="708" w:gutter="0"/>
          <w:cols w:space="708"/>
        </w:sectPr>
      </w:pPr>
    </w:p>
    <w:p w:rsidR="00165B95" w:rsidRDefault="00EF129A">
      <w:pPr>
        <w:pStyle w:val="Balk1"/>
      </w:pPr>
      <w:bookmarkStart w:id="69" w:name="_bookmark68"/>
      <w:bookmarkEnd w:id="69"/>
      <w:r>
        <w:rPr>
          <w:color w:val="2E5395"/>
        </w:rPr>
        <w:lastRenderedPageBreak/>
        <w:t>BÖLÜM3:GELECEĞEYÖNELİM</w:t>
      </w:r>
    </w:p>
    <w:p w:rsidR="00165B95" w:rsidRDefault="00EF129A">
      <w:pPr>
        <w:pStyle w:val="GvdeMetni"/>
        <w:spacing w:before="91" w:line="480" w:lineRule="auto"/>
        <w:ind w:left="100" w:right="357" w:firstLine="708"/>
        <w:jc w:val="both"/>
      </w:pPr>
      <w:r>
        <w:t xml:space="preserve">Okul Müdürlüğümüzün Misyon, vizyon, temel ilke ve değerlerinin oluşturulması kapsamında öğretmenlerimiz, öğrencilerimiz, </w:t>
      </w:r>
      <w:proofErr w:type="spellStart"/>
      <w:proofErr w:type="gramStart"/>
      <w:r>
        <w:t>velilerimiz,çalışanlarımız</w:t>
      </w:r>
      <w:proofErr w:type="spellEnd"/>
      <w:proofErr w:type="gramEnd"/>
      <w:r>
        <w:t xml:space="preserve"> ve diğer paydaşlarımızdan alınan görüşler sonucunda stratejik plan hazırlama ekibi tarafından oluşturulan Misyon, Vizyon, </w:t>
      </w:r>
      <w:proofErr w:type="spellStart"/>
      <w:r>
        <w:t>TemelDeğerler;Okulumuz</w:t>
      </w:r>
      <w:proofErr w:type="spellEnd"/>
      <w:r>
        <w:t xml:space="preserve"> </w:t>
      </w:r>
      <w:proofErr w:type="spellStart"/>
      <w:r>
        <w:t>ÜstKurulunasunulmuş</w:t>
      </w:r>
      <w:proofErr w:type="spellEnd"/>
      <w:r>
        <w:t xml:space="preserve"> </w:t>
      </w:r>
      <w:proofErr w:type="spellStart"/>
      <w:r>
        <w:t>veüstkurul</w:t>
      </w:r>
      <w:proofErr w:type="spellEnd"/>
      <w:r>
        <w:t xml:space="preserve"> tarafından onaylanmıştır.</w:t>
      </w:r>
    </w:p>
    <w:p w:rsidR="00165B95" w:rsidRDefault="00165B95">
      <w:pPr>
        <w:pStyle w:val="GvdeMetni"/>
        <w:rPr>
          <w:sz w:val="26"/>
        </w:rPr>
      </w:pPr>
    </w:p>
    <w:p w:rsidR="00165B95" w:rsidRDefault="00165B95">
      <w:pPr>
        <w:pStyle w:val="GvdeMetni"/>
        <w:rPr>
          <w:sz w:val="26"/>
        </w:rPr>
      </w:pPr>
    </w:p>
    <w:p w:rsidR="00165B95" w:rsidRDefault="00165B95">
      <w:pPr>
        <w:pStyle w:val="GvdeMetni"/>
        <w:spacing w:before="10"/>
        <w:rPr>
          <w:sz w:val="30"/>
        </w:rPr>
      </w:pPr>
    </w:p>
    <w:p w:rsidR="00165B95" w:rsidRDefault="00EF129A" w:rsidP="00E52151">
      <w:pPr>
        <w:pStyle w:val="Balk1"/>
        <w:numPr>
          <w:ilvl w:val="1"/>
          <w:numId w:val="3"/>
        </w:numPr>
        <w:tabs>
          <w:tab w:val="left" w:pos="1368"/>
        </w:tabs>
        <w:spacing w:before="0"/>
      </w:pPr>
      <w:bookmarkStart w:id="70" w:name="_bookmark69"/>
      <w:bookmarkEnd w:id="70"/>
      <w:r>
        <w:rPr>
          <w:color w:val="2E5395"/>
        </w:rPr>
        <w:t>MİSYONUMUZ</w:t>
      </w:r>
    </w:p>
    <w:p w:rsidR="00165B95" w:rsidRDefault="00EF129A">
      <w:pPr>
        <w:pStyle w:val="GvdeMetni"/>
        <w:spacing w:before="91" w:line="480" w:lineRule="auto"/>
        <w:ind w:left="100" w:right="360" w:firstLine="708"/>
        <w:jc w:val="both"/>
      </w:pPr>
      <w:r>
        <w:t>“BİZ; bütün öğrencilerimizin öğrenmelerini sağlamak, Onların bilgili, becerili, kendine güvenen, insan haklarına saygılı, maddi ve manevi</w:t>
      </w:r>
      <w:r>
        <w:rPr>
          <w:spacing w:val="-1"/>
        </w:rPr>
        <w:t>değerlerinebağlı,vatanınıvemilletini</w:t>
      </w:r>
      <w:r>
        <w:t xml:space="preserve">sevenbireylerolarakyetişmelerinefırsatvermek;okuyan,araştıran,çağınteknolojikimkanlarınıkullanabilen,öğrendiklerinihayatındauygulayabilen, </w:t>
      </w:r>
      <w:proofErr w:type="spellStart"/>
      <w:r>
        <w:t>onlarıüstöğretime</w:t>
      </w:r>
      <w:proofErr w:type="spellEnd"/>
      <w:r>
        <w:t xml:space="preserve"> EN İYİ </w:t>
      </w:r>
      <w:proofErr w:type="spellStart"/>
      <w:r>
        <w:t>şekildehazırlamak</w:t>
      </w:r>
      <w:proofErr w:type="spellEnd"/>
      <w:r>
        <w:t xml:space="preserve"> </w:t>
      </w:r>
      <w:proofErr w:type="spellStart"/>
      <w:r>
        <w:t>içinVARIZ</w:t>
      </w:r>
      <w:proofErr w:type="spellEnd"/>
      <w:proofErr w:type="gramStart"/>
      <w:r>
        <w:t>…!</w:t>
      </w:r>
      <w:proofErr w:type="gramEnd"/>
      <w:r>
        <w:t>”</w:t>
      </w:r>
    </w:p>
    <w:p w:rsidR="00165B95" w:rsidRDefault="00165B95">
      <w:pPr>
        <w:pStyle w:val="GvdeMetni"/>
        <w:rPr>
          <w:sz w:val="26"/>
        </w:rPr>
      </w:pPr>
    </w:p>
    <w:p w:rsidR="00165B95" w:rsidRDefault="00165B95">
      <w:pPr>
        <w:pStyle w:val="GvdeMetni"/>
        <w:spacing w:before="11"/>
      </w:pPr>
    </w:p>
    <w:p w:rsidR="00165B95" w:rsidRDefault="00EF129A" w:rsidP="00E52151">
      <w:pPr>
        <w:pStyle w:val="Balk1"/>
        <w:numPr>
          <w:ilvl w:val="1"/>
          <w:numId w:val="3"/>
        </w:numPr>
        <w:tabs>
          <w:tab w:val="left" w:pos="1368"/>
        </w:tabs>
        <w:spacing w:before="0"/>
      </w:pPr>
      <w:bookmarkStart w:id="71" w:name="_bookmark70"/>
      <w:bookmarkEnd w:id="71"/>
      <w:r>
        <w:rPr>
          <w:color w:val="2E5395"/>
        </w:rPr>
        <w:t>VİZYONUMUZ</w:t>
      </w:r>
    </w:p>
    <w:p w:rsidR="00165B95" w:rsidRDefault="00EF129A">
      <w:pPr>
        <w:pStyle w:val="GvdeMetni"/>
        <w:spacing w:before="91" w:line="480" w:lineRule="auto"/>
        <w:ind w:left="100" w:right="357" w:firstLine="708"/>
        <w:jc w:val="both"/>
      </w:pPr>
      <w:r>
        <w:t xml:space="preserve">“Eğitim sevgiyle başlar.” Parolasını ilke edinmiş; Yerel ve Ulusal Ortamlarda mensubu olmaktan övünç duyulan, sosyal, kültürel ve </w:t>
      </w:r>
      <w:proofErr w:type="spellStart"/>
      <w:r>
        <w:t>sportiffaaliyetlerde</w:t>
      </w:r>
      <w:proofErr w:type="spellEnd"/>
      <w:r>
        <w:t xml:space="preserve"> her zaman yer alan vereceği eğitim-öğretim, elde edeceği başarılar ve yetiştireceği öğrencilerle ülkemizin çağdaş uygarlık </w:t>
      </w:r>
      <w:proofErr w:type="spellStart"/>
      <w:r>
        <w:t>düzeyininüzerineçıkmasınakatkıdabulunacak</w:t>
      </w:r>
      <w:proofErr w:type="spellEnd"/>
      <w:r>
        <w:t xml:space="preserve"> LİDER bir kurum olmaktır.</w:t>
      </w:r>
    </w:p>
    <w:p w:rsidR="00165B95" w:rsidRDefault="00165B95">
      <w:pPr>
        <w:spacing w:line="480" w:lineRule="auto"/>
        <w:jc w:val="both"/>
        <w:sectPr w:rsidR="00165B95" w:rsidSect="005321AA">
          <w:pgSz w:w="16850" w:h="11920" w:orient="landscape"/>
          <w:pgMar w:top="320" w:right="920" w:bottom="280" w:left="1340" w:header="708" w:footer="708" w:gutter="0"/>
          <w:cols w:space="708"/>
        </w:sectPr>
      </w:pPr>
    </w:p>
    <w:p w:rsidR="00165B95" w:rsidRDefault="00EF129A" w:rsidP="00E52151">
      <w:pPr>
        <w:pStyle w:val="Balk1"/>
        <w:numPr>
          <w:ilvl w:val="1"/>
          <w:numId w:val="3"/>
        </w:numPr>
        <w:tabs>
          <w:tab w:val="left" w:pos="1368"/>
        </w:tabs>
      </w:pPr>
      <w:bookmarkStart w:id="72" w:name="_bookmark71"/>
      <w:bookmarkEnd w:id="72"/>
      <w:r>
        <w:rPr>
          <w:color w:val="2E5395"/>
        </w:rPr>
        <w:lastRenderedPageBreak/>
        <w:t>TEMELDEĞERLERİMİZ</w:t>
      </w:r>
    </w:p>
    <w:p w:rsidR="00165B95" w:rsidRDefault="00165B95">
      <w:pPr>
        <w:pStyle w:val="GvdeMetni"/>
        <w:rPr>
          <w:b/>
          <w:sz w:val="20"/>
        </w:rPr>
      </w:pPr>
    </w:p>
    <w:p w:rsidR="00165B95" w:rsidRDefault="00165B95">
      <w:pPr>
        <w:pStyle w:val="GvdeMetni"/>
        <w:rPr>
          <w:b/>
          <w:sz w:val="20"/>
        </w:rPr>
      </w:pPr>
    </w:p>
    <w:p w:rsidR="00165B95" w:rsidRDefault="00165B95">
      <w:pPr>
        <w:pStyle w:val="GvdeMetni"/>
        <w:spacing w:before="4"/>
        <w:rPr>
          <w:b/>
          <w:sz w:val="14"/>
        </w:rPr>
      </w:pPr>
    </w:p>
    <w:tbl>
      <w:tblPr>
        <w:tblStyle w:val="TableNormal"/>
        <w:tblW w:w="0" w:type="auto"/>
        <w:tblInd w:w="2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1"/>
        <w:gridCol w:w="8613"/>
      </w:tblGrid>
      <w:tr w:rsidR="00165B95">
        <w:trPr>
          <w:trHeight w:val="448"/>
        </w:trPr>
        <w:tc>
          <w:tcPr>
            <w:tcW w:w="9074" w:type="dxa"/>
            <w:gridSpan w:val="2"/>
            <w:shd w:val="clear" w:color="auto" w:fill="C5DFB3"/>
          </w:tcPr>
          <w:p w:rsidR="00165B95" w:rsidRDefault="00EF129A">
            <w:pPr>
              <w:pStyle w:val="TableParagraph"/>
              <w:spacing w:line="292" w:lineRule="exact"/>
              <w:ind w:left="107"/>
              <w:rPr>
                <w:rFonts w:ascii="Calibri" w:hAnsi="Calibri"/>
                <w:b/>
                <w:sz w:val="24"/>
              </w:rPr>
            </w:pPr>
            <w:proofErr w:type="spellStart"/>
            <w:r>
              <w:rPr>
                <w:rFonts w:ascii="Calibri" w:hAnsi="Calibri"/>
                <w:b/>
                <w:sz w:val="24"/>
              </w:rPr>
              <w:t>TemelDeğerlerimiz</w:t>
            </w:r>
            <w:proofErr w:type="spellEnd"/>
          </w:p>
        </w:tc>
      </w:tr>
      <w:tr w:rsidR="00165B95">
        <w:trPr>
          <w:trHeight w:val="447"/>
        </w:trPr>
        <w:tc>
          <w:tcPr>
            <w:tcW w:w="461" w:type="dxa"/>
            <w:shd w:val="clear" w:color="auto" w:fill="C5DFB3"/>
          </w:tcPr>
          <w:p w:rsidR="00165B95" w:rsidRDefault="00EF129A">
            <w:pPr>
              <w:pStyle w:val="TableParagraph"/>
              <w:spacing w:line="292" w:lineRule="exact"/>
              <w:ind w:right="102"/>
              <w:jc w:val="center"/>
              <w:rPr>
                <w:rFonts w:ascii="Calibri"/>
                <w:sz w:val="24"/>
              </w:rPr>
            </w:pPr>
            <w:r>
              <w:rPr>
                <w:rFonts w:ascii="Calibri"/>
                <w:sz w:val="24"/>
              </w:rPr>
              <w:t>1</w:t>
            </w:r>
          </w:p>
        </w:tc>
        <w:tc>
          <w:tcPr>
            <w:tcW w:w="8613" w:type="dxa"/>
          </w:tcPr>
          <w:p w:rsidR="00165B95" w:rsidRDefault="00EF129A">
            <w:pPr>
              <w:pStyle w:val="TableParagraph"/>
              <w:spacing w:line="275" w:lineRule="exact"/>
              <w:ind w:left="107"/>
              <w:rPr>
                <w:sz w:val="24"/>
              </w:rPr>
            </w:pPr>
            <w:r>
              <w:rPr>
                <w:sz w:val="24"/>
              </w:rPr>
              <w:t>Empati</w:t>
            </w:r>
          </w:p>
        </w:tc>
      </w:tr>
      <w:tr w:rsidR="00165B95">
        <w:trPr>
          <w:trHeight w:val="447"/>
        </w:trPr>
        <w:tc>
          <w:tcPr>
            <w:tcW w:w="461" w:type="dxa"/>
            <w:shd w:val="clear" w:color="auto" w:fill="C5DFB3"/>
          </w:tcPr>
          <w:p w:rsidR="00165B95" w:rsidRDefault="00EF129A">
            <w:pPr>
              <w:pStyle w:val="TableParagraph"/>
              <w:spacing w:line="292" w:lineRule="exact"/>
              <w:ind w:right="102"/>
              <w:jc w:val="center"/>
              <w:rPr>
                <w:rFonts w:ascii="Calibri"/>
                <w:sz w:val="24"/>
              </w:rPr>
            </w:pPr>
            <w:r>
              <w:rPr>
                <w:rFonts w:ascii="Calibri"/>
                <w:sz w:val="24"/>
              </w:rPr>
              <w:t>2</w:t>
            </w:r>
          </w:p>
        </w:tc>
        <w:tc>
          <w:tcPr>
            <w:tcW w:w="8613" w:type="dxa"/>
          </w:tcPr>
          <w:p w:rsidR="00165B95" w:rsidRDefault="00EF129A">
            <w:pPr>
              <w:pStyle w:val="TableParagraph"/>
              <w:spacing w:line="275" w:lineRule="exact"/>
              <w:ind w:left="107"/>
              <w:rPr>
                <w:sz w:val="24"/>
              </w:rPr>
            </w:pPr>
            <w:proofErr w:type="spellStart"/>
            <w:r>
              <w:rPr>
                <w:sz w:val="24"/>
              </w:rPr>
              <w:t>BilimselBilgiyeHakim</w:t>
            </w:r>
            <w:proofErr w:type="spellEnd"/>
          </w:p>
        </w:tc>
      </w:tr>
      <w:tr w:rsidR="00165B95">
        <w:trPr>
          <w:trHeight w:val="448"/>
        </w:trPr>
        <w:tc>
          <w:tcPr>
            <w:tcW w:w="461" w:type="dxa"/>
            <w:shd w:val="clear" w:color="auto" w:fill="C5DFB3"/>
          </w:tcPr>
          <w:p w:rsidR="00165B95" w:rsidRDefault="00EF129A">
            <w:pPr>
              <w:pStyle w:val="TableParagraph"/>
              <w:spacing w:line="292" w:lineRule="exact"/>
              <w:ind w:right="102"/>
              <w:jc w:val="center"/>
              <w:rPr>
                <w:rFonts w:ascii="Calibri"/>
                <w:sz w:val="24"/>
              </w:rPr>
            </w:pPr>
            <w:r>
              <w:rPr>
                <w:rFonts w:ascii="Calibri"/>
                <w:sz w:val="24"/>
              </w:rPr>
              <w:t>3</w:t>
            </w:r>
          </w:p>
        </w:tc>
        <w:tc>
          <w:tcPr>
            <w:tcW w:w="8613" w:type="dxa"/>
          </w:tcPr>
          <w:p w:rsidR="00165B95" w:rsidRDefault="00EF129A">
            <w:pPr>
              <w:pStyle w:val="TableParagraph"/>
              <w:spacing w:line="275" w:lineRule="exact"/>
              <w:ind w:left="107"/>
              <w:rPr>
                <w:sz w:val="24"/>
              </w:rPr>
            </w:pPr>
            <w:proofErr w:type="spellStart"/>
            <w:r>
              <w:rPr>
                <w:sz w:val="24"/>
              </w:rPr>
              <w:t>TeknolojiyeHakim</w:t>
            </w:r>
            <w:proofErr w:type="spellEnd"/>
          </w:p>
        </w:tc>
      </w:tr>
      <w:tr w:rsidR="00165B95">
        <w:trPr>
          <w:trHeight w:val="448"/>
        </w:trPr>
        <w:tc>
          <w:tcPr>
            <w:tcW w:w="461" w:type="dxa"/>
            <w:shd w:val="clear" w:color="auto" w:fill="C5DFB3"/>
          </w:tcPr>
          <w:p w:rsidR="00165B95" w:rsidRDefault="00EF129A">
            <w:pPr>
              <w:pStyle w:val="TableParagraph"/>
              <w:spacing w:line="293" w:lineRule="exact"/>
              <w:ind w:right="102"/>
              <w:jc w:val="center"/>
              <w:rPr>
                <w:rFonts w:ascii="Calibri"/>
                <w:sz w:val="24"/>
              </w:rPr>
            </w:pPr>
            <w:r>
              <w:rPr>
                <w:rFonts w:ascii="Calibri"/>
                <w:sz w:val="24"/>
              </w:rPr>
              <w:t>4</w:t>
            </w:r>
          </w:p>
        </w:tc>
        <w:tc>
          <w:tcPr>
            <w:tcW w:w="8613" w:type="dxa"/>
          </w:tcPr>
          <w:p w:rsidR="00165B95" w:rsidRDefault="00EF129A">
            <w:pPr>
              <w:pStyle w:val="TableParagraph"/>
              <w:spacing w:line="275" w:lineRule="exact"/>
              <w:ind w:left="107"/>
              <w:rPr>
                <w:sz w:val="24"/>
              </w:rPr>
            </w:pPr>
            <w:proofErr w:type="spellStart"/>
            <w:r>
              <w:rPr>
                <w:sz w:val="24"/>
              </w:rPr>
              <w:t>MilliveManeviDeğerlereSahip</w:t>
            </w:r>
            <w:proofErr w:type="spellEnd"/>
            <w:r>
              <w:rPr>
                <w:sz w:val="24"/>
              </w:rPr>
              <w:t xml:space="preserve"> Çıkan</w:t>
            </w:r>
          </w:p>
        </w:tc>
      </w:tr>
      <w:tr w:rsidR="00165B95">
        <w:trPr>
          <w:trHeight w:val="476"/>
        </w:trPr>
        <w:tc>
          <w:tcPr>
            <w:tcW w:w="461" w:type="dxa"/>
            <w:shd w:val="clear" w:color="auto" w:fill="C5DFB3"/>
          </w:tcPr>
          <w:p w:rsidR="00165B95" w:rsidRDefault="00EF129A">
            <w:pPr>
              <w:pStyle w:val="TableParagraph"/>
              <w:spacing w:line="292" w:lineRule="exact"/>
              <w:ind w:right="102"/>
              <w:jc w:val="center"/>
              <w:rPr>
                <w:rFonts w:ascii="Calibri"/>
                <w:sz w:val="24"/>
              </w:rPr>
            </w:pPr>
            <w:r>
              <w:rPr>
                <w:rFonts w:ascii="Calibri"/>
                <w:sz w:val="24"/>
              </w:rPr>
              <w:t>5</w:t>
            </w:r>
          </w:p>
        </w:tc>
        <w:tc>
          <w:tcPr>
            <w:tcW w:w="8613" w:type="dxa"/>
          </w:tcPr>
          <w:p w:rsidR="00165B95" w:rsidRDefault="00EF129A">
            <w:pPr>
              <w:pStyle w:val="TableParagraph"/>
              <w:spacing w:line="275" w:lineRule="exact"/>
              <w:ind w:left="107"/>
              <w:rPr>
                <w:sz w:val="24"/>
              </w:rPr>
            </w:pPr>
            <w:proofErr w:type="spellStart"/>
            <w:r>
              <w:rPr>
                <w:sz w:val="24"/>
              </w:rPr>
              <w:t>UluslararasıNormlarıBenimsemiş</w:t>
            </w:r>
            <w:proofErr w:type="spellEnd"/>
          </w:p>
        </w:tc>
      </w:tr>
      <w:tr w:rsidR="00165B95">
        <w:trPr>
          <w:trHeight w:val="476"/>
        </w:trPr>
        <w:tc>
          <w:tcPr>
            <w:tcW w:w="461" w:type="dxa"/>
            <w:shd w:val="clear" w:color="auto" w:fill="C5DFB3"/>
          </w:tcPr>
          <w:p w:rsidR="00165B95" w:rsidRDefault="00EF129A">
            <w:pPr>
              <w:pStyle w:val="TableParagraph"/>
              <w:spacing w:line="292" w:lineRule="exact"/>
              <w:ind w:right="102"/>
              <w:jc w:val="center"/>
              <w:rPr>
                <w:rFonts w:ascii="Calibri"/>
                <w:sz w:val="24"/>
              </w:rPr>
            </w:pPr>
            <w:r>
              <w:rPr>
                <w:rFonts w:ascii="Calibri"/>
                <w:sz w:val="24"/>
              </w:rPr>
              <w:t>6</w:t>
            </w:r>
          </w:p>
        </w:tc>
        <w:tc>
          <w:tcPr>
            <w:tcW w:w="8613" w:type="dxa"/>
          </w:tcPr>
          <w:p w:rsidR="00165B95" w:rsidRDefault="00EF129A">
            <w:pPr>
              <w:pStyle w:val="TableParagraph"/>
              <w:spacing w:line="275" w:lineRule="exact"/>
              <w:ind w:left="107"/>
              <w:rPr>
                <w:sz w:val="24"/>
              </w:rPr>
            </w:pPr>
            <w:r>
              <w:rPr>
                <w:sz w:val="24"/>
              </w:rPr>
              <w:t>Paylaşımcılık</w:t>
            </w:r>
          </w:p>
        </w:tc>
      </w:tr>
      <w:tr w:rsidR="00165B95">
        <w:trPr>
          <w:trHeight w:val="447"/>
        </w:trPr>
        <w:tc>
          <w:tcPr>
            <w:tcW w:w="461" w:type="dxa"/>
            <w:shd w:val="clear" w:color="auto" w:fill="C5DFB3"/>
          </w:tcPr>
          <w:p w:rsidR="00165B95" w:rsidRDefault="00EF129A">
            <w:pPr>
              <w:pStyle w:val="TableParagraph"/>
              <w:spacing w:line="292" w:lineRule="exact"/>
              <w:ind w:right="102"/>
              <w:jc w:val="center"/>
              <w:rPr>
                <w:rFonts w:ascii="Calibri"/>
                <w:sz w:val="24"/>
              </w:rPr>
            </w:pPr>
            <w:r>
              <w:rPr>
                <w:rFonts w:ascii="Calibri"/>
                <w:sz w:val="24"/>
              </w:rPr>
              <w:t>7</w:t>
            </w:r>
          </w:p>
        </w:tc>
        <w:tc>
          <w:tcPr>
            <w:tcW w:w="8613" w:type="dxa"/>
          </w:tcPr>
          <w:p w:rsidR="00165B95" w:rsidRDefault="00EF129A">
            <w:pPr>
              <w:pStyle w:val="TableParagraph"/>
              <w:spacing w:line="275" w:lineRule="exact"/>
              <w:ind w:left="107"/>
              <w:rPr>
                <w:sz w:val="24"/>
              </w:rPr>
            </w:pPr>
            <w:r>
              <w:rPr>
                <w:sz w:val="24"/>
              </w:rPr>
              <w:t>Ulaşılabilir</w:t>
            </w:r>
          </w:p>
        </w:tc>
      </w:tr>
      <w:tr w:rsidR="00165B95">
        <w:trPr>
          <w:trHeight w:val="465"/>
        </w:trPr>
        <w:tc>
          <w:tcPr>
            <w:tcW w:w="461" w:type="dxa"/>
            <w:shd w:val="clear" w:color="auto" w:fill="C5DFB3"/>
          </w:tcPr>
          <w:p w:rsidR="00165B95" w:rsidRDefault="00EF129A">
            <w:pPr>
              <w:pStyle w:val="TableParagraph"/>
              <w:spacing w:line="292" w:lineRule="exact"/>
              <w:ind w:right="102"/>
              <w:jc w:val="center"/>
              <w:rPr>
                <w:rFonts w:ascii="Calibri"/>
                <w:sz w:val="24"/>
              </w:rPr>
            </w:pPr>
            <w:r>
              <w:rPr>
                <w:rFonts w:ascii="Calibri"/>
                <w:sz w:val="24"/>
              </w:rPr>
              <w:t>8</w:t>
            </w:r>
          </w:p>
        </w:tc>
        <w:tc>
          <w:tcPr>
            <w:tcW w:w="8613" w:type="dxa"/>
          </w:tcPr>
          <w:p w:rsidR="00165B95" w:rsidRDefault="00EF129A">
            <w:pPr>
              <w:pStyle w:val="TableParagraph"/>
              <w:spacing w:line="275" w:lineRule="exact"/>
              <w:ind w:left="107"/>
              <w:rPr>
                <w:sz w:val="24"/>
              </w:rPr>
            </w:pPr>
            <w:proofErr w:type="spellStart"/>
            <w:r>
              <w:rPr>
                <w:sz w:val="24"/>
              </w:rPr>
              <w:t>Güvenilirlikvetarafsızlık</w:t>
            </w:r>
            <w:proofErr w:type="spellEnd"/>
          </w:p>
        </w:tc>
      </w:tr>
      <w:tr w:rsidR="00165B95">
        <w:trPr>
          <w:trHeight w:val="447"/>
        </w:trPr>
        <w:tc>
          <w:tcPr>
            <w:tcW w:w="461" w:type="dxa"/>
            <w:shd w:val="clear" w:color="auto" w:fill="C5DFB3"/>
          </w:tcPr>
          <w:p w:rsidR="00165B95" w:rsidRDefault="00EF129A">
            <w:pPr>
              <w:pStyle w:val="TableParagraph"/>
              <w:spacing w:line="292" w:lineRule="exact"/>
              <w:ind w:right="102"/>
              <w:jc w:val="center"/>
              <w:rPr>
                <w:rFonts w:ascii="Calibri"/>
                <w:sz w:val="24"/>
              </w:rPr>
            </w:pPr>
            <w:r>
              <w:rPr>
                <w:rFonts w:ascii="Calibri"/>
                <w:sz w:val="24"/>
              </w:rPr>
              <w:t>9</w:t>
            </w:r>
          </w:p>
        </w:tc>
        <w:tc>
          <w:tcPr>
            <w:tcW w:w="8613" w:type="dxa"/>
          </w:tcPr>
          <w:p w:rsidR="00165B95" w:rsidRDefault="00EF129A">
            <w:pPr>
              <w:pStyle w:val="TableParagraph"/>
              <w:spacing w:line="275" w:lineRule="exact"/>
              <w:ind w:left="107"/>
              <w:rPr>
                <w:sz w:val="24"/>
              </w:rPr>
            </w:pPr>
            <w:r>
              <w:rPr>
                <w:sz w:val="24"/>
              </w:rPr>
              <w:t>Kaliteli</w:t>
            </w:r>
          </w:p>
        </w:tc>
      </w:tr>
      <w:tr w:rsidR="00165B95">
        <w:trPr>
          <w:trHeight w:val="448"/>
        </w:trPr>
        <w:tc>
          <w:tcPr>
            <w:tcW w:w="461" w:type="dxa"/>
            <w:shd w:val="clear" w:color="auto" w:fill="C5DFB3"/>
          </w:tcPr>
          <w:p w:rsidR="00165B95" w:rsidRDefault="00EF129A">
            <w:pPr>
              <w:pStyle w:val="TableParagraph"/>
              <w:spacing w:line="292" w:lineRule="exact"/>
              <w:ind w:left="88" w:right="69"/>
              <w:jc w:val="center"/>
              <w:rPr>
                <w:rFonts w:ascii="Calibri"/>
                <w:sz w:val="24"/>
              </w:rPr>
            </w:pPr>
            <w:r>
              <w:rPr>
                <w:rFonts w:ascii="Calibri"/>
                <w:sz w:val="24"/>
              </w:rPr>
              <w:t>10</w:t>
            </w:r>
          </w:p>
        </w:tc>
        <w:tc>
          <w:tcPr>
            <w:tcW w:w="8613" w:type="dxa"/>
          </w:tcPr>
          <w:p w:rsidR="00165B95" w:rsidRDefault="00EF129A">
            <w:pPr>
              <w:pStyle w:val="TableParagraph"/>
              <w:spacing w:line="275" w:lineRule="exact"/>
              <w:ind w:left="107"/>
              <w:rPr>
                <w:sz w:val="24"/>
              </w:rPr>
            </w:pPr>
            <w:r>
              <w:rPr>
                <w:sz w:val="24"/>
              </w:rPr>
              <w:t>Samimi</w:t>
            </w:r>
          </w:p>
        </w:tc>
      </w:tr>
      <w:tr w:rsidR="00165B95">
        <w:trPr>
          <w:trHeight w:val="464"/>
        </w:trPr>
        <w:tc>
          <w:tcPr>
            <w:tcW w:w="461" w:type="dxa"/>
            <w:shd w:val="clear" w:color="auto" w:fill="C5DFB3"/>
          </w:tcPr>
          <w:p w:rsidR="00165B95" w:rsidRDefault="00EF129A">
            <w:pPr>
              <w:pStyle w:val="TableParagraph"/>
              <w:spacing w:line="292" w:lineRule="exact"/>
              <w:ind w:left="88" w:right="69"/>
              <w:jc w:val="center"/>
              <w:rPr>
                <w:rFonts w:ascii="Calibri"/>
                <w:sz w:val="24"/>
              </w:rPr>
            </w:pPr>
            <w:r>
              <w:rPr>
                <w:rFonts w:ascii="Calibri"/>
                <w:sz w:val="24"/>
              </w:rPr>
              <w:t>11</w:t>
            </w:r>
          </w:p>
        </w:tc>
        <w:tc>
          <w:tcPr>
            <w:tcW w:w="8613" w:type="dxa"/>
          </w:tcPr>
          <w:p w:rsidR="00165B95" w:rsidRDefault="00EF129A">
            <w:pPr>
              <w:pStyle w:val="TableParagraph"/>
              <w:spacing w:line="275" w:lineRule="exact"/>
              <w:ind w:left="107"/>
              <w:rPr>
                <w:sz w:val="24"/>
              </w:rPr>
            </w:pPr>
            <w:proofErr w:type="spellStart"/>
            <w:r>
              <w:rPr>
                <w:sz w:val="24"/>
              </w:rPr>
              <w:t>VerimliOlan</w:t>
            </w:r>
            <w:proofErr w:type="spellEnd"/>
          </w:p>
        </w:tc>
      </w:tr>
      <w:tr w:rsidR="00165B95">
        <w:trPr>
          <w:trHeight w:val="448"/>
        </w:trPr>
        <w:tc>
          <w:tcPr>
            <w:tcW w:w="461" w:type="dxa"/>
            <w:shd w:val="clear" w:color="auto" w:fill="C5DFB3"/>
          </w:tcPr>
          <w:p w:rsidR="00165B95" w:rsidRDefault="00EF129A">
            <w:pPr>
              <w:pStyle w:val="TableParagraph"/>
              <w:spacing w:line="292" w:lineRule="exact"/>
              <w:ind w:left="88" w:right="69"/>
              <w:jc w:val="center"/>
              <w:rPr>
                <w:rFonts w:ascii="Calibri"/>
                <w:sz w:val="24"/>
              </w:rPr>
            </w:pPr>
            <w:r>
              <w:rPr>
                <w:rFonts w:ascii="Calibri"/>
                <w:sz w:val="24"/>
              </w:rPr>
              <w:t>12</w:t>
            </w:r>
          </w:p>
        </w:tc>
        <w:tc>
          <w:tcPr>
            <w:tcW w:w="8613" w:type="dxa"/>
          </w:tcPr>
          <w:p w:rsidR="00165B95" w:rsidRDefault="00EF129A">
            <w:pPr>
              <w:pStyle w:val="TableParagraph"/>
              <w:spacing w:line="275" w:lineRule="exact"/>
              <w:ind w:left="107"/>
              <w:rPr>
                <w:sz w:val="24"/>
              </w:rPr>
            </w:pPr>
            <w:r>
              <w:rPr>
                <w:sz w:val="24"/>
              </w:rPr>
              <w:t>Saygınlık</w:t>
            </w:r>
          </w:p>
        </w:tc>
      </w:tr>
      <w:tr w:rsidR="00165B95">
        <w:trPr>
          <w:trHeight w:val="448"/>
        </w:trPr>
        <w:tc>
          <w:tcPr>
            <w:tcW w:w="461" w:type="dxa"/>
            <w:shd w:val="clear" w:color="auto" w:fill="C5DFB3"/>
          </w:tcPr>
          <w:p w:rsidR="00165B95" w:rsidRDefault="00EF129A">
            <w:pPr>
              <w:pStyle w:val="TableParagraph"/>
              <w:spacing w:line="292" w:lineRule="exact"/>
              <w:ind w:left="88" w:right="69"/>
              <w:jc w:val="center"/>
              <w:rPr>
                <w:rFonts w:ascii="Calibri"/>
                <w:sz w:val="24"/>
              </w:rPr>
            </w:pPr>
            <w:r>
              <w:rPr>
                <w:rFonts w:ascii="Calibri"/>
                <w:sz w:val="24"/>
              </w:rPr>
              <w:t>13</w:t>
            </w:r>
          </w:p>
        </w:tc>
        <w:tc>
          <w:tcPr>
            <w:tcW w:w="8613" w:type="dxa"/>
          </w:tcPr>
          <w:p w:rsidR="00165B95" w:rsidRDefault="00EF129A">
            <w:pPr>
              <w:pStyle w:val="TableParagraph"/>
              <w:spacing w:line="275" w:lineRule="exact"/>
              <w:ind w:left="107"/>
              <w:rPr>
                <w:sz w:val="24"/>
              </w:rPr>
            </w:pPr>
            <w:r>
              <w:rPr>
                <w:sz w:val="24"/>
              </w:rPr>
              <w:t>Şeffaflık</w:t>
            </w:r>
          </w:p>
        </w:tc>
      </w:tr>
    </w:tbl>
    <w:p w:rsidR="00165B95" w:rsidRDefault="00165B95">
      <w:pPr>
        <w:pStyle w:val="GvdeMetni"/>
        <w:spacing w:before="8"/>
        <w:rPr>
          <w:b/>
          <w:sz w:val="27"/>
        </w:rPr>
      </w:pPr>
    </w:p>
    <w:p w:rsidR="00165B95" w:rsidRDefault="00EF129A">
      <w:pPr>
        <w:spacing w:before="78"/>
        <w:ind w:left="2226"/>
        <w:rPr>
          <w:rFonts w:ascii="Palatino Linotype" w:hAnsi="Palatino Linotype"/>
          <w:i/>
          <w:sz w:val="18"/>
        </w:rPr>
      </w:pPr>
      <w:bookmarkStart w:id="73" w:name="_bookmark72"/>
      <w:bookmarkEnd w:id="73"/>
      <w:r>
        <w:rPr>
          <w:rFonts w:ascii="Palatino Linotype" w:hAnsi="Palatino Linotype"/>
          <w:i/>
          <w:color w:val="44536A"/>
          <w:sz w:val="18"/>
        </w:rPr>
        <w:t>Tablo3</w:t>
      </w:r>
      <w:r w:rsidR="00A36276">
        <w:rPr>
          <w:rFonts w:ascii="Palatino Linotype" w:hAnsi="Palatino Linotype"/>
          <w:i/>
          <w:color w:val="44536A"/>
          <w:sz w:val="18"/>
        </w:rPr>
        <w:t>7</w:t>
      </w:r>
      <w:r>
        <w:rPr>
          <w:rFonts w:ascii="Palatino Linotype" w:hAnsi="Palatino Linotype"/>
          <w:i/>
          <w:color w:val="44536A"/>
          <w:sz w:val="18"/>
        </w:rPr>
        <w:t>:DeğerlerimizTablosu</w:t>
      </w:r>
    </w:p>
    <w:p w:rsidR="00165B95" w:rsidRDefault="00165B95">
      <w:pPr>
        <w:rPr>
          <w:rFonts w:ascii="Palatino Linotype" w:hAnsi="Palatino Linotype"/>
          <w:sz w:val="18"/>
        </w:rPr>
        <w:sectPr w:rsidR="00165B95" w:rsidSect="005321AA">
          <w:pgSz w:w="16850" w:h="11920" w:orient="landscape"/>
          <w:pgMar w:top="320" w:right="920" w:bottom="280" w:left="1340" w:header="708" w:footer="708" w:gutter="0"/>
          <w:cols w:space="708"/>
        </w:sectPr>
      </w:pPr>
    </w:p>
    <w:p w:rsidR="007F4985" w:rsidRDefault="007F4985" w:rsidP="007F4985">
      <w:pPr>
        <w:pStyle w:val="Balk2"/>
        <w:tabs>
          <w:tab w:val="left" w:pos="1678"/>
        </w:tabs>
        <w:ind w:right="1391"/>
        <w:rPr>
          <w:rFonts w:ascii="Algerian" w:hAnsi="Algerian"/>
        </w:rPr>
      </w:pPr>
      <w:bookmarkStart w:id="74" w:name="_bookmark73"/>
      <w:bookmarkStart w:id="75" w:name="_Toc165024897"/>
      <w:bookmarkEnd w:id="74"/>
      <w:r w:rsidRPr="00207198">
        <w:rPr>
          <w:rFonts w:ascii="Algerian" w:hAnsi="Algerian"/>
        </w:rPr>
        <w:lastRenderedPageBreak/>
        <w:t>TEMA 1. E</w:t>
      </w:r>
      <w:r w:rsidRPr="00207198">
        <w:rPr>
          <w:rFonts w:ascii="Times New Roman" w:hAnsi="Times New Roman" w:cs="Times New Roman"/>
        </w:rPr>
        <w:t>Ğİ</w:t>
      </w:r>
      <w:r w:rsidRPr="00207198">
        <w:rPr>
          <w:rFonts w:ascii="Algerian" w:hAnsi="Algerian"/>
        </w:rPr>
        <w:t>T</w:t>
      </w:r>
      <w:r w:rsidRPr="00207198">
        <w:rPr>
          <w:rFonts w:ascii="Times New Roman" w:hAnsi="Times New Roman" w:cs="Times New Roman"/>
        </w:rPr>
        <w:t>İ</w:t>
      </w:r>
      <w:r w:rsidRPr="00207198">
        <w:rPr>
          <w:rFonts w:ascii="Algerian" w:hAnsi="Algerian"/>
        </w:rPr>
        <w:t xml:space="preserve">M </w:t>
      </w:r>
      <w:r w:rsidRPr="00207198">
        <w:rPr>
          <w:rFonts w:ascii="Algerian" w:hAnsi="Algerian" w:cs="Algerian"/>
        </w:rPr>
        <w:t>Ö</w:t>
      </w:r>
      <w:r w:rsidRPr="00207198">
        <w:rPr>
          <w:rFonts w:ascii="Times New Roman" w:hAnsi="Times New Roman" w:cs="Times New Roman"/>
        </w:rPr>
        <w:t>Ğ</w:t>
      </w:r>
      <w:r w:rsidRPr="00207198">
        <w:rPr>
          <w:rFonts w:ascii="Algerian" w:hAnsi="Algerian"/>
        </w:rPr>
        <w:t>RET</w:t>
      </w:r>
      <w:r w:rsidRPr="00207198">
        <w:rPr>
          <w:rFonts w:ascii="Times New Roman" w:hAnsi="Times New Roman" w:cs="Times New Roman"/>
        </w:rPr>
        <w:t>İ</w:t>
      </w:r>
      <w:r w:rsidRPr="00207198">
        <w:rPr>
          <w:rFonts w:ascii="Algerian" w:hAnsi="Algerian"/>
        </w:rPr>
        <w:t>ME ER</w:t>
      </w:r>
      <w:r w:rsidRPr="00207198">
        <w:rPr>
          <w:rFonts w:ascii="Times New Roman" w:hAnsi="Times New Roman" w:cs="Times New Roman"/>
        </w:rPr>
        <w:t>İŞİ</w:t>
      </w:r>
      <w:r w:rsidRPr="00207198">
        <w:rPr>
          <w:rFonts w:ascii="Algerian" w:hAnsi="Algerian"/>
        </w:rPr>
        <w:t>M VE KATILIM</w:t>
      </w:r>
      <w:bookmarkEnd w:id="75"/>
    </w:p>
    <w:p w:rsidR="007F4985" w:rsidRPr="00224152" w:rsidRDefault="007F4985" w:rsidP="007F4985">
      <w:pPr>
        <w:rPr>
          <w:b/>
        </w:rPr>
      </w:pPr>
      <w:r>
        <w:tab/>
      </w:r>
      <w:r w:rsidR="00647A06">
        <w:rPr>
          <w:b/>
        </w:rPr>
        <w:t>Tablo 3</w:t>
      </w:r>
      <w:r w:rsidR="00A36276">
        <w:rPr>
          <w:b/>
        </w:rPr>
        <w:t>8</w:t>
      </w:r>
      <w:r w:rsidRPr="00224152">
        <w:rPr>
          <w:b/>
        </w:rPr>
        <w:t xml:space="preserve">. </w:t>
      </w:r>
      <w:r>
        <w:rPr>
          <w:b/>
        </w:rPr>
        <w:t xml:space="preserve">Stratejik Amaç 1 </w:t>
      </w:r>
      <w:r w:rsidRPr="00224152">
        <w:rPr>
          <w:b/>
        </w:rPr>
        <w:t>Amaç-Hedef-</w:t>
      </w:r>
      <w:proofErr w:type="spellStart"/>
      <w:r w:rsidRPr="00224152">
        <w:rPr>
          <w:b/>
        </w:rPr>
        <w:t>Perforamans</w:t>
      </w:r>
      <w:proofErr w:type="spellEnd"/>
      <w:r w:rsidRPr="00224152">
        <w:rPr>
          <w:b/>
        </w:rPr>
        <w:t xml:space="preserve"> Göstergeleri Tablosu</w:t>
      </w:r>
    </w:p>
    <w:tbl>
      <w:tblPr>
        <w:tblStyle w:val="TableNormal"/>
        <w:tblW w:w="146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9"/>
        <w:gridCol w:w="11732"/>
      </w:tblGrid>
      <w:tr w:rsidR="007F4985" w:rsidTr="007F4985">
        <w:trPr>
          <w:trHeight w:val="438"/>
        </w:trPr>
        <w:tc>
          <w:tcPr>
            <w:tcW w:w="2869" w:type="dxa"/>
            <w:shd w:val="clear" w:color="auto" w:fill="E2EFD9"/>
          </w:tcPr>
          <w:p w:rsidR="007F4985" w:rsidRDefault="007F4985" w:rsidP="007F4985">
            <w:pPr>
              <w:pStyle w:val="TableParagraph"/>
              <w:spacing w:line="234" w:lineRule="exact"/>
              <w:ind w:left="107"/>
              <w:rPr>
                <w:b/>
                <w:sz w:val="20"/>
              </w:rPr>
            </w:pPr>
            <w:r>
              <w:rPr>
                <w:b/>
                <w:sz w:val="20"/>
              </w:rPr>
              <w:t>Amaç</w:t>
            </w:r>
            <w:r>
              <w:rPr>
                <w:b/>
                <w:spacing w:val="-10"/>
                <w:sz w:val="20"/>
              </w:rPr>
              <w:t>1</w:t>
            </w:r>
          </w:p>
        </w:tc>
        <w:tc>
          <w:tcPr>
            <w:tcW w:w="11732" w:type="dxa"/>
            <w:shd w:val="clear" w:color="auto" w:fill="E2EFD9"/>
          </w:tcPr>
          <w:p w:rsidR="007F4985" w:rsidRPr="00302C3E" w:rsidRDefault="007F4985" w:rsidP="007F4985">
            <w:pPr>
              <w:pStyle w:val="TableParagraph"/>
            </w:pPr>
            <w:r w:rsidRPr="00302C3E">
              <w:t>A1. Öğrencilerin eğitim öğretime etkin katılımlarıyla donanımlı olarak bir üst öğrenime geçişi sağlanacaktır.</w:t>
            </w:r>
          </w:p>
        </w:tc>
      </w:tr>
      <w:tr w:rsidR="007F4985" w:rsidTr="007F4985">
        <w:trPr>
          <w:trHeight w:val="438"/>
        </w:trPr>
        <w:tc>
          <w:tcPr>
            <w:tcW w:w="2869" w:type="dxa"/>
            <w:shd w:val="clear" w:color="auto" w:fill="C5E0B3"/>
          </w:tcPr>
          <w:p w:rsidR="007F4985" w:rsidRDefault="007F4985" w:rsidP="007F4985">
            <w:pPr>
              <w:pStyle w:val="TableParagraph"/>
              <w:spacing w:line="234" w:lineRule="exact"/>
              <w:ind w:left="107"/>
              <w:rPr>
                <w:b/>
                <w:sz w:val="20"/>
              </w:rPr>
            </w:pPr>
            <w:r>
              <w:rPr>
                <w:b/>
                <w:sz w:val="20"/>
              </w:rPr>
              <w:t>Hedef</w:t>
            </w:r>
            <w:r>
              <w:rPr>
                <w:b/>
                <w:spacing w:val="-5"/>
                <w:sz w:val="20"/>
              </w:rPr>
              <w:t>1.1</w:t>
            </w:r>
          </w:p>
        </w:tc>
        <w:tc>
          <w:tcPr>
            <w:tcW w:w="11732" w:type="dxa"/>
            <w:shd w:val="clear" w:color="auto" w:fill="C5E0B3"/>
          </w:tcPr>
          <w:p w:rsidR="007F4985" w:rsidRPr="00302C3E" w:rsidRDefault="007F4985" w:rsidP="007F4985">
            <w:pPr>
              <w:pStyle w:val="TableParagraph"/>
            </w:pPr>
            <w:r w:rsidRPr="00302C3E">
              <w:t>H1.1. Öğrenme kayıpları; önleyici çalışmalar yapılarak azaltılacaktır.</w:t>
            </w:r>
          </w:p>
        </w:tc>
      </w:tr>
    </w:tbl>
    <w:tbl>
      <w:tblPr>
        <w:tblStyle w:val="TableNormal"/>
        <w:tblpPr w:leftFromText="141" w:rightFromText="141" w:vertAnchor="text" w:horzAnchor="margin" w:tblpY="36"/>
        <w:tblOverlap w:val="never"/>
        <w:tblW w:w="14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5"/>
        <w:gridCol w:w="1224"/>
        <w:gridCol w:w="1431"/>
        <w:gridCol w:w="1020"/>
        <w:gridCol w:w="1021"/>
        <w:gridCol w:w="1021"/>
        <w:gridCol w:w="1021"/>
        <w:gridCol w:w="816"/>
        <w:gridCol w:w="1224"/>
        <w:gridCol w:w="1089"/>
      </w:tblGrid>
      <w:tr w:rsidR="007F4985" w:rsidTr="007F4985">
        <w:trPr>
          <w:trHeight w:val="762"/>
        </w:trPr>
        <w:tc>
          <w:tcPr>
            <w:tcW w:w="4805" w:type="dxa"/>
            <w:shd w:val="clear" w:color="auto" w:fill="C5E0B3"/>
          </w:tcPr>
          <w:p w:rsidR="007F4985" w:rsidRDefault="007F4985" w:rsidP="007F4985">
            <w:pPr>
              <w:pStyle w:val="TableParagraph"/>
              <w:spacing w:line="234" w:lineRule="exact"/>
              <w:ind w:left="107"/>
              <w:rPr>
                <w:b/>
                <w:sz w:val="20"/>
              </w:rPr>
            </w:pPr>
            <w:proofErr w:type="spellStart"/>
            <w:r>
              <w:rPr>
                <w:b/>
                <w:spacing w:val="-2"/>
                <w:sz w:val="20"/>
              </w:rPr>
              <w:t>PerformansGöstergeleri</w:t>
            </w:r>
            <w:proofErr w:type="spellEnd"/>
          </w:p>
        </w:tc>
        <w:tc>
          <w:tcPr>
            <w:tcW w:w="1224" w:type="dxa"/>
            <w:shd w:val="clear" w:color="auto" w:fill="C5E0B3"/>
          </w:tcPr>
          <w:p w:rsidR="007F4985" w:rsidRPr="00A205E9" w:rsidRDefault="007F4985" w:rsidP="007F4985">
            <w:pPr>
              <w:pStyle w:val="TableParagraph"/>
              <w:tabs>
                <w:tab w:val="left" w:pos="815"/>
              </w:tabs>
              <w:spacing w:line="360" w:lineRule="auto"/>
              <w:ind w:right="225"/>
              <w:rPr>
                <w:b/>
                <w:sz w:val="18"/>
                <w:szCs w:val="18"/>
              </w:rPr>
            </w:pPr>
            <w:r w:rsidRPr="00A205E9">
              <w:rPr>
                <w:b/>
                <w:spacing w:val="-2"/>
                <w:sz w:val="18"/>
                <w:szCs w:val="18"/>
              </w:rPr>
              <w:t>Hedefe Etkisi*</w:t>
            </w:r>
          </w:p>
        </w:tc>
        <w:tc>
          <w:tcPr>
            <w:tcW w:w="1431" w:type="dxa"/>
            <w:shd w:val="clear" w:color="auto" w:fill="C5E0B3"/>
          </w:tcPr>
          <w:p w:rsidR="007F4985" w:rsidRPr="00A205E9" w:rsidRDefault="007F4985" w:rsidP="007F4985">
            <w:pPr>
              <w:pStyle w:val="TableParagraph"/>
              <w:spacing w:line="360" w:lineRule="auto"/>
              <w:ind w:left="108"/>
              <w:rPr>
                <w:b/>
                <w:sz w:val="18"/>
                <w:szCs w:val="18"/>
              </w:rPr>
            </w:pPr>
            <w:r w:rsidRPr="00A205E9">
              <w:rPr>
                <w:b/>
                <w:spacing w:val="-2"/>
                <w:sz w:val="18"/>
                <w:szCs w:val="18"/>
              </w:rPr>
              <w:t>Başlangıç Değeri**</w:t>
            </w:r>
          </w:p>
        </w:tc>
        <w:tc>
          <w:tcPr>
            <w:tcW w:w="1020" w:type="dxa"/>
            <w:shd w:val="clear" w:color="auto" w:fill="C5E0B3"/>
          </w:tcPr>
          <w:p w:rsidR="007F4985" w:rsidRPr="00A205E9" w:rsidRDefault="007F4985" w:rsidP="007F4985">
            <w:pPr>
              <w:pStyle w:val="TableParagraph"/>
              <w:spacing w:before="117"/>
              <w:rPr>
                <w:b/>
                <w:sz w:val="18"/>
                <w:szCs w:val="18"/>
              </w:rPr>
            </w:pPr>
          </w:p>
          <w:p w:rsidR="007F4985" w:rsidRPr="00A205E9" w:rsidRDefault="007F4985" w:rsidP="007F4985">
            <w:pPr>
              <w:pStyle w:val="TableParagraph"/>
              <w:ind w:left="108"/>
              <w:rPr>
                <w:b/>
                <w:sz w:val="18"/>
                <w:szCs w:val="18"/>
              </w:rPr>
            </w:pPr>
            <w:r w:rsidRPr="00A205E9">
              <w:rPr>
                <w:b/>
                <w:sz w:val="18"/>
                <w:szCs w:val="18"/>
              </w:rPr>
              <w:t>1.</w:t>
            </w:r>
            <w:r w:rsidRPr="00A205E9">
              <w:rPr>
                <w:b/>
                <w:spacing w:val="-5"/>
                <w:sz w:val="18"/>
                <w:szCs w:val="18"/>
              </w:rPr>
              <w:t xml:space="preserve"> Yıl</w:t>
            </w:r>
          </w:p>
        </w:tc>
        <w:tc>
          <w:tcPr>
            <w:tcW w:w="1021" w:type="dxa"/>
            <w:shd w:val="clear" w:color="auto" w:fill="C5E0B3"/>
          </w:tcPr>
          <w:p w:rsidR="007F4985" w:rsidRPr="00A205E9" w:rsidRDefault="007F4985" w:rsidP="007F4985">
            <w:pPr>
              <w:pStyle w:val="TableParagraph"/>
              <w:spacing w:before="117"/>
              <w:rPr>
                <w:b/>
                <w:sz w:val="18"/>
                <w:szCs w:val="18"/>
              </w:rPr>
            </w:pPr>
          </w:p>
          <w:p w:rsidR="007F4985" w:rsidRPr="00A205E9" w:rsidRDefault="007F4985" w:rsidP="007F4985">
            <w:pPr>
              <w:pStyle w:val="TableParagraph"/>
              <w:ind w:left="105"/>
              <w:rPr>
                <w:b/>
                <w:sz w:val="18"/>
                <w:szCs w:val="18"/>
              </w:rPr>
            </w:pPr>
            <w:r w:rsidRPr="00A205E9">
              <w:rPr>
                <w:b/>
                <w:sz w:val="18"/>
                <w:szCs w:val="18"/>
              </w:rPr>
              <w:t>2.</w:t>
            </w:r>
            <w:r w:rsidRPr="00A205E9">
              <w:rPr>
                <w:b/>
                <w:spacing w:val="-5"/>
                <w:sz w:val="18"/>
                <w:szCs w:val="18"/>
              </w:rPr>
              <w:t xml:space="preserve"> Yıl</w:t>
            </w:r>
          </w:p>
        </w:tc>
        <w:tc>
          <w:tcPr>
            <w:tcW w:w="1021" w:type="dxa"/>
            <w:shd w:val="clear" w:color="auto" w:fill="C5E0B3"/>
          </w:tcPr>
          <w:p w:rsidR="007F4985" w:rsidRPr="00A205E9" w:rsidRDefault="007F4985" w:rsidP="007F4985">
            <w:pPr>
              <w:pStyle w:val="TableParagraph"/>
              <w:spacing w:before="117"/>
              <w:rPr>
                <w:b/>
                <w:sz w:val="18"/>
                <w:szCs w:val="18"/>
              </w:rPr>
            </w:pPr>
          </w:p>
          <w:p w:rsidR="007F4985" w:rsidRPr="00A205E9" w:rsidRDefault="007F4985" w:rsidP="007F4985">
            <w:pPr>
              <w:pStyle w:val="TableParagraph"/>
              <w:ind w:left="105"/>
              <w:rPr>
                <w:b/>
                <w:sz w:val="18"/>
                <w:szCs w:val="18"/>
              </w:rPr>
            </w:pPr>
            <w:r w:rsidRPr="00A205E9">
              <w:rPr>
                <w:b/>
                <w:sz w:val="18"/>
                <w:szCs w:val="18"/>
              </w:rPr>
              <w:t>3.</w:t>
            </w:r>
            <w:r w:rsidRPr="00A205E9">
              <w:rPr>
                <w:b/>
                <w:spacing w:val="-5"/>
                <w:sz w:val="18"/>
                <w:szCs w:val="18"/>
              </w:rPr>
              <w:t xml:space="preserve"> yıl</w:t>
            </w:r>
          </w:p>
        </w:tc>
        <w:tc>
          <w:tcPr>
            <w:tcW w:w="1021" w:type="dxa"/>
            <w:shd w:val="clear" w:color="auto" w:fill="C5E0B3"/>
          </w:tcPr>
          <w:p w:rsidR="007F4985" w:rsidRPr="00A205E9" w:rsidRDefault="007F4985" w:rsidP="007F4985">
            <w:pPr>
              <w:pStyle w:val="TableParagraph"/>
              <w:spacing w:before="117"/>
              <w:rPr>
                <w:b/>
                <w:sz w:val="18"/>
                <w:szCs w:val="18"/>
              </w:rPr>
            </w:pPr>
          </w:p>
          <w:p w:rsidR="007F4985" w:rsidRPr="00A205E9" w:rsidRDefault="007F4985" w:rsidP="007F4985">
            <w:pPr>
              <w:pStyle w:val="TableParagraph"/>
              <w:ind w:left="107"/>
              <w:rPr>
                <w:b/>
                <w:sz w:val="18"/>
                <w:szCs w:val="18"/>
              </w:rPr>
            </w:pPr>
            <w:r w:rsidRPr="00A205E9">
              <w:rPr>
                <w:b/>
                <w:sz w:val="18"/>
                <w:szCs w:val="18"/>
              </w:rPr>
              <w:t>4.</w:t>
            </w:r>
            <w:r w:rsidRPr="00A205E9">
              <w:rPr>
                <w:b/>
                <w:spacing w:val="-5"/>
                <w:sz w:val="18"/>
                <w:szCs w:val="18"/>
              </w:rPr>
              <w:t xml:space="preserve"> Yıl</w:t>
            </w:r>
          </w:p>
        </w:tc>
        <w:tc>
          <w:tcPr>
            <w:tcW w:w="816" w:type="dxa"/>
            <w:shd w:val="clear" w:color="auto" w:fill="C5E0B3"/>
          </w:tcPr>
          <w:p w:rsidR="007F4985" w:rsidRPr="00A205E9" w:rsidRDefault="007F4985" w:rsidP="007F4985">
            <w:pPr>
              <w:pStyle w:val="TableParagraph"/>
              <w:spacing w:before="117"/>
              <w:rPr>
                <w:b/>
                <w:sz w:val="18"/>
                <w:szCs w:val="18"/>
              </w:rPr>
            </w:pPr>
          </w:p>
          <w:p w:rsidR="007F4985" w:rsidRPr="00A205E9" w:rsidRDefault="007F4985" w:rsidP="007F4985">
            <w:pPr>
              <w:pStyle w:val="TableParagraph"/>
              <w:ind w:left="107"/>
              <w:rPr>
                <w:b/>
                <w:sz w:val="18"/>
                <w:szCs w:val="18"/>
              </w:rPr>
            </w:pPr>
            <w:r w:rsidRPr="00A205E9">
              <w:rPr>
                <w:b/>
                <w:sz w:val="18"/>
                <w:szCs w:val="18"/>
              </w:rPr>
              <w:t>5.</w:t>
            </w:r>
            <w:r w:rsidRPr="00A205E9">
              <w:rPr>
                <w:b/>
                <w:spacing w:val="-5"/>
                <w:sz w:val="18"/>
                <w:szCs w:val="18"/>
              </w:rPr>
              <w:t xml:space="preserve"> Yıl</w:t>
            </w:r>
          </w:p>
        </w:tc>
        <w:tc>
          <w:tcPr>
            <w:tcW w:w="1224" w:type="dxa"/>
            <w:shd w:val="clear" w:color="auto" w:fill="C5E0B3"/>
          </w:tcPr>
          <w:p w:rsidR="007F4985" w:rsidRPr="00A205E9" w:rsidRDefault="007F4985" w:rsidP="007F4985">
            <w:pPr>
              <w:pStyle w:val="TableParagraph"/>
              <w:spacing w:line="360" w:lineRule="auto"/>
              <w:ind w:left="107"/>
              <w:rPr>
                <w:b/>
                <w:sz w:val="18"/>
                <w:szCs w:val="18"/>
              </w:rPr>
            </w:pPr>
            <w:r w:rsidRPr="00A205E9">
              <w:rPr>
                <w:b/>
                <w:spacing w:val="-2"/>
                <w:sz w:val="18"/>
                <w:szCs w:val="18"/>
              </w:rPr>
              <w:t>İzleme Sıklığı</w:t>
            </w:r>
          </w:p>
        </w:tc>
        <w:tc>
          <w:tcPr>
            <w:tcW w:w="1086" w:type="dxa"/>
            <w:shd w:val="clear" w:color="auto" w:fill="C5E0B3"/>
          </w:tcPr>
          <w:p w:rsidR="007F4985" w:rsidRPr="00A205E9" w:rsidRDefault="007F4985" w:rsidP="007F4985">
            <w:pPr>
              <w:pStyle w:val="TableParagraph"/>
              <w:spacing w:line="360" w:lineRule="auto"/>
              <w:ind w:left="107"/>
              <w:rPr>
                <w:b/>
                <w:sz w:val="18"/>
                <w:szCs w:val="18"/>
              </w:rPr>
            </w:pPr>
            <w:r w:rsidRPr="00A205E9">
              <w:rPr>
                <w:b/>
                <w:spacing w:val="-2"/>
                <w:sz w:val="18"/>
                <w:szCs w:val="18"/>
              </w:rPr>
              <w:t>Rapor Sıklığı</w:t>
            </w:r>
          </w:p>
        </w:tc>
      </w:tr>
      <w:tr w:rsidR="007F4985" w:rsidTr="007F4985">
        <w:trPr>
          <w:trHeight w:val="372"/>
        </w:trPr>
        <w:tc>
          <w:tcPr>
            <w:tcW w:w="4805" w:type="dxa"/>
            <w:shd w:val="clear" w:color="auto" w:fill="C5E0B3"/>
          </w:tcPr>
          <w:p w:rsidR="007F4985" w:rsidRPr="00522382" w:rsidRDefault="007F4985" w:rsidP="007F4985">
            <w:pPr>
              <w:pStyle w:val="TableParagraph"/>
              <w:spacing w:line="234" w:lineRule="exact"/>
              <w:ind w:left="107"/>
              <w:rPr>
                <w:b/>
                <w:spacing w:val="-2"/>
                <w:sz w:val="20"/>
              </w:rPr>
            </w:pPr>
            <w:r>
              <w:rPr>
                <w:b/>
                <w:sz w:val="20"/>
              </w:rPr>
              <w:t>PG</w:t>
            </w:r>
            <w:r>
              <w:rPr>
                <w:b/>
                <w:spacing w:val="-2"/>
                <w:sz w:val="20"/>
              </w:rPr>
              <w:t>1.1.1</w:t>
            </w:r>
            <w:r w:rsidRPr="00302C3E">
              <w:t>Bir eğitim ve öğretim yılında destekleme ve yetiştirme kurslarına kayıt yaptıran öğrenci oranı (%)</w:t>
            </w:r>
          </w:p>
        </w:tc>
        <w:tc>
          <w:tcPr>
            <w:tcW w:w="1224" w:type="dxa"/>
            <w:shd w:val="clear" w:color="auto" w:fill="E2EFD9"/>
          </w:tcPr>
          <w:p w:rsidR="007F4985" w:rsidRDefault="007F4985" w:rsidP="007F4985">
            <w:pPr>
              <w:pStyle w:val="TableParagraph"/>
              <w:rPr>
                <w:sz w:val="20"/>
              </w:rPr>
            </w:pPr>
            <w:r>
              <w:rPr>
                <w:sz w:val="20"/>
              </w:rPr>
              <w:t>%35</w:t>
            </w:r>
          </w:p>
        </w:tc>
        <w:tc>
          <w:tcPr>
            <w:tcW w:w="1431" w:type="dxa"/>
            <w:shd w:val="clear" w:color="auto" w:fill="E2EFD9"/>
          </w:tcPr>
          <w:p w:rsidR="007F4985" w:rsidRDefault="007F4985" w:rsidP="007F4985">
            <w:pPr>
              <w:pStyle w:val="TableParagraph"/>
              <w:rPr>
                <w:sz w:val="20"/>
              </w:rPr>
            </w:pPr>
            <w:r>
              <w:rPr>
                <w:sz w:val="20"/>
              </w:rPr>
              <w:t>10</w:t>
            </w:r>
          </w:p>
        </w:tc>
        <w:tc>
          <w:tcPr>
            <w:tcW w:w="1020" w:type="dxa"/>
            <w:shd w:val="clear" w:color="auto" w:fill="E2EFD9"/>
          </w:tcPr>
          <w:p w:rsidR="007F4985" w:rsidRDefault="007F4985" w:rsidP="007F4985">
            <w:pPr>
              <w:pStyle w:val="TableParagraph"/>
              <w:spacing w:line="360" w:lineRule="auto"/>
              <w:rPr>
                <w:sz w:val="20"/>
              </w:rPr>
            </w:pPr>
            <w:r>
              <w:rPr>
                <w:sz w:val="20"/>
              </w:rPr>
              <w:t>% 15</w:t>
            </w:r>
          </w:p>
        </w:tc>
        <w:tc>
          <w:tcPr>
            <w:tcW w:w="1021" w:type="dxa"/>
            <w:shd w:val="clear" w:color="auto" w:fill="E2EFD9"/>
          </w:tcPr>
          <w:p w:rsidR="007F4985" w:rsidRDefault="007F4985" w:rsidP="007F4985">
            <w:pPr>
              <w:pStyle w:val="TableParagraph"/>
              <w:rPr>
                <w:sz w:val="20"/>
              </w:rPr>
            </w:pPr>
            <w:r>
              <w:rPr>
                <w:sz w:val="20"/>
              </w:rPr>
              <w:t>%18</w:t>
            </w:r>
          </w:p>
        </w:tc>
        <w:tc>
          <w:tcPr>
            <w:tcW w:w="1021" w:type="dxa"/>
            <w:shd w:val="clear" w:color="auto" w:fill="E2EFD9"/>
          </w:tcPr>
          <w:p w:rsidR="007F4985" w:rsidRDefault="007F4985" w:rsidP="007F4985">
            <w:pPr>
              <w:pStyle w:val="TableParagraph"/>
              <w:rPr>
                <w:sz w:val="20"/>
              </w:rPr>
            </w:pPr>
            <w:r>
              <w:rPr>
                <w:sz w:val="20"/>
              </w:rPr>
              <w:t>%21</w:t>
            </w:r>
          </w:p>
        </w:tc>
        <w:tc>
          <w:tcPr>
            <w:tcW w:w="1021" w:type="dxa"/>
            <w:shd w:val="clear" w:color="auto" w:fill="E2EFD9"/>
          </w:tcPr>
          <w:p w:rsidR="007F4985" w:rsidRDefault="007F4985" w:rsidP="007F4985">
            <w:pPr>
              <w:pStyle w:val="TableParagraph"/>
              <w:rPr>
                <w:sz w:val="20"/>
              </w:rPr>
            </w:pPr>
            <w:r>
              <w:rPr>
                <w:sz w:val="20"/>
              </w:rPr>
              <w:t>%28</w:t>
            </w:r>
          </w:p>
        </w:tc>
        <w:tc>
          <w:tcPr>
            <w:tcW w:w="816" w:type="dxa"/>
            <w:shd w:val="clear" w:color="auto" w:fill="E2EFD9"/>
          </w:tcPr>
          <w:p w:rsidR="007F4985" w:rsidRDefault="007F4985" w:rsidP="007F4985">
            <w:pPr>
              <w:pStyle w:val="TableParagraph"/>
              <w:rPr>
                <w:sz w:val="20"/>
              </w:rPr>
            </w:pPr>
            <w:r>
              <w:rPr>
                <w:sz w:val="20"/>
              </w:rPr>
              <w:t>%35</w:t>
            </w:r>
          </w:p>
        </w:tc>
        <w:tc>
          <w:tcPr>
            <w:tcW w:w="1224" w:type="dxa"/>
            <w:shd w:val="clear" w:color="auto" w:fill="E2EFD9"/>
          </w:tcPr>
          <w:p w:rsidR="007F4985" w:rsidRDefault="007F4985" w:rsidP="007F4985">
            <w:pPr>
              <w:pStyle w:val="TableParagraph"/>
              <w:rPr>
                <w:sz w:val="20"/>
              </w:rPr>
            </w:pPr>
            <w:r>
              <w:rPr>
                <w:sz w:val="20"/>
              </w:rPr>
              <w:t>6ay</w:t>
            </w:r>
          </w:p>
        </w:tc>
        <w:tc>
          <w:tcPr>
            <w:tcW w:w="1086" w:type="dxa"/>
            <w:shd w:val="clear" w:color="auto" w:fill="E2EFD9"/>
          </w:tcPr>
          <w:p w:rsidR="007F4985" w:rsidRDefault="007F4985" w:rsidP="007F4985">
            <w:pPr>
              <w:pStyle w:val="TableParagraph"/>
              <w:rPr>
                <w:sz w:val="20"/>
              </w:rPr>
            </w:pPr>
            <w:r>
              <w:rPr>
                <w:sz w:val="20"/>
              </w:rPr>
              <w:t>1Yıl</w:t>
            </w:r>
          </w:p>
        </w:tc>
      </w:tr>
      <w:tr w:rsidR="007F4985" w:rsidTr="007F4985">
        <w:trPr>
          <w:trHeight w:val="370"/>
        </w:trPr>
        <w:tc>
          <w:tcPr>
            <w:tcW w:w="4805" w:type="dxa"/>
            <w:shd w:val="clear" w:color="auto" w:fill="C5E0B3"/>
          </w:tcPr>
          <w:p w:rsidR="007F4985" w:rsidRPr="00522382" w:rsidRDefault="007F4985" w:rsidP="007F4985">
            <w:pPr>
              <w:pStyle w:val="TabloGvde"/>
              <w:ind w:right="0"/>
              <w:jc w:val="both"/>
              <w:rPr>
                <w:rFonts w:ascii="Times New Roman" w:hAnsi="Times New Roman"/>
                <w:sz w:val="22"/>
                <w:szCs w:val="22"/>
              </w:rPr>
            </w:pPr>
            <w:r>
              <w:rPr>
                <w:b/>
              </w:rPr>
              <w:t>PG</w:t>
            </w:r>
            <w:r>
              <w:rPr>
                <w:b/>
                <w:spacing w:val="-2"/>
              </w:rPr>
              <w:t>1.</w:t>
            </w:r>
            <w:proofErr w:type="gramStart"/>
            <w:r>
              <w:rPr>
                <w:b/>
                <w:spacing w:val="-2"/>
              </w:rPr>
              <w:t>1.2</w:t>
            </w:r>
            <w:proofErr w:type="gramEnd"/>
            <w:r w:rsidRPr="00302C3E">
              <w:rPr>
                <w:rFonts w:ascii="Times New Roman" w:hAnsi="Times New Roman"/>
                <w:sz w:val="22"/>
                <w:szCs w:val="22"/>
              </w:rPr>
              <w:t xml:space="preserve"> Destekleme ve yetiştirme kurslarına devam eden öğrencilerin katılım sağladığı derslerin not ortalaması</w:t>
            </w:r>
          </w:p>
        </w:tc>
        <w:tc>
          <w:tcPr>
            <w:tcW w:w="1224" w:type="dxa"/>
            <w:shd w:val="clear" w:color="auto" w:fill="E2EFD9"/>
          </w:tcPr>
          <w:p w:rsidR="007F4985" w:rsidRDefault="007F4985" w:rsidP="007F4985">
            <w:pPr>
              <w:pStyle w:val="TableParagraph"/>
              <w:rPr>
                <w:sz w:val="20"/>
              </w:rPr>
            </w:pPr>
            <w:r>
              <w:rPr>
                <w:sz w:val="20"/>
              </w:rPr>
              <w:t>%35</w:t>
            </w:r>
          </w:p>
        </w:tc>
        <w:tc>
          <w:tcPr>
            <w:tcW w:w="1431" w:type="dxa"/>
            <w:shd w:val="clear" w:color="auto" w:fill="E2EFD9"/>
          </w:tcPr>
          <w:p w:rsidR="007F4985" w:rsidRDefault="007F4985" w:rsidP="007F4985">
            <w:pPr>
              <w:pStyle w:val="TableParagraph"/>
              <w:rPr>
                <w:sz w:val="20"/>
              </w:rPr>
            </w:pPr>
            <w:r>
              <w:rPr>
                <w:sz w:val="20"/>
              </w:rPr>
              <w:t>10</w:t>
            </w:r>
          </w:p>
        </w:tc>
        <w:tc>
          <w:tcPr>
            <w:tcW w:w="1020" w:type="dxa"/>
            <w:shd w:val="clear" w:color="auto" w:fill="E2EFD9"/>
          </w:tcPr>
          <w:p w:rsidR="007F4985" w:rsidRDefault="007F4985" w:rsidP="007F4985">
            <w:pPr>
              <w:pStyle w:val="TableParagraph"/>
              <w:rPr>
                <w:sz w:val="20"/>
              </w:rPr>
            </w:pPr>
            <w:r>
              <w:rPr>
                <w:sz w:val="20"/>
              </w:rPr>
              <w:t>62</w:t>
            </w:r>
          </w:p>
        </w:tc>
        <w:tc>
          <w:tcPr>
            <w:tcW w:w="1021" w:type="dxa"/>
            <w:shd w:val="clear" w:color="auto" w:fill="E2EFD9"/>
          </w:tcPr>
          <w:p w:rsidR="007F4985" w:rsidRDefault="007F4985" w:rsidP="007F4985">
            <w:pPr>
              <w:pStyle w:val="TableParagraph"/>
              <w:rPr>
                <w:sz w:val="20"/>
              </w:rPr>
            </w:pPr>
            <w:r>
              <w:rPr>
                <w:sz w:val="20"/>
              </w:rPr>
              <w:t>70</w:t>
            </w:r>
          </w:p>
        </w:tc>
        <w:tc>
          <w:tcPr>
            <w:tcW w:w="1021" w:type="dxa"/>
            <w:shd w:val="clear" w:color="auto" w:fill="E2EFD9"/>
          </w:tcPr>
          <w:p w:rsidR="007F4985" w:rsidRDefault="007F4985" w:rsidP="007F4985">
            <w:pPr>
              <w:pStyle w:val="TableParagraph"/>
              <w:rPr>
                <w:sz w:val="20"/>
              </w:rPr>
            </w:pPr>
            <w:r>
              <w:rPr>
                <w:sz w:val="20"/>
              </w:rPr>
              <w:t>75</w:t>
            </w:r>
          </w:p>
        </w:tc>
        <w:tc>
          <w:tcPr>
            <w:tcW w:w="1021" w:type="dxa"/>
            <w:shd w:val="clear" w:color="auto" w:fill="E2EFD9"/>
          </w:tcPr>
          <w:p w:rsidR="007F4985" w:rsidRDefault="007F4985" w:rsidP="007F4985">
            <w:pPr>
              <w:pStyle w:val="TableParagraph"/>
              <w:rPr>
                <w:sz w:val="20"/>
              </w:rPr>
            </w:pPr>
            <w:r>
              <w:rPr>
                <w:sz w:val="20"/>
              </w:rPr>
              <w:t>85</w:t>
            </w:r>
          </w:p>
        </w:tc>
        <w:tc>
          <w:tcPr>
            <w:tcW w:w="816" w:type="dxa"/>
            <w:shd w:val="clear" w:color="auto" w:fill="E2EFD9"/>
          </w:tcPr>
          <w:p w:rsidR="007F4985" w:rsidRDefault="007F4985" w:rsidP="007F4985">
            <w:pPr>
              <w:pStyle w:val="TableParagraph"/>
              <w:rPr>
                <w:sz w:val="20"/>
              </w:rPr>
            </w:pPr>
            <w:r>
              <w:rPr>
                <w:sz w:val="20"/>
              </w:rPr>
              <w:t>100</w:t>
            </w:r>
          </w:p>
        </w:tc>
        <w:tc>
          <w:tcPr>
            <w:tcW w:w="1224" w:type="dxa"/>
            <w:shd w:val="clear" w:color="auto" w:fill="E2EFD9"/>
          </w:tcPr>
          <w:p w:rsidR="007F4985" w:rsidRDefault="007F4985" w:rsidP="007F4985">
            <w:pPr>
              <w:pStyle w:val="TableParagraph"/>
              <w:rPr>
                <w:sz w:val="20"/>
              </w:rPr>
            </w:pPr>
            <w:r>
              <w:rPr>
                <w:sz w:val="20"/>
              </w:rPr>
              <w:t>6ay</w:t>
            </w:r>
          </w:p>
        </w:tc>
        <w:tc>
          <w:tcPr>
            <w:tcW w:w="1086" w:type="dxa"/>
            <w:shd w:val="clear" w:color="auto" w:fill="E2EFD9"/>
          </w:tcPr>
          <w:p w:rsidR="007F4985" w:rsidRDefault="007F4985" w:rsidP="007F4985">
            <w:pPr>
              <w:pStyle w:val="TableParagraph"/>
              <w:rPr>
                <w:sz w:val="20"/>
              </w:rPr>
            </w:pPr>
            <w:r>
              <w:rPr>
                <w:sz w:val="20"/>
              </w:rPr>
              <w:t>1Yıl</w:t>
            </w:r>
          </w:p>
        </w:tc>
      </w:tr>
      <w:tr w:rsidR="007F4985" w:rsidTr="007F4985">
        <w:trPr>
          <w:trHeight w:val="391"/>
        </w:trPr>
        <w:tc>
          <w:tcPr>
            <w:tcW w:w="4805" w:type="dxa"/>
            <w:shd w:val="clear" w:color="auto" w:fill="C5E0B3"/>
          </w:tcPr>
          <w:p w:rsidR="007F4985" w:rsidRPr="00522382" w:rsidRDefault="007F4985" w:rsidP="007F4985">
            <w:pPr>
              <w:pStyle w:val="TabloGvde"/>
              <w:ind w:right="0"/>
              <w:jc w:val="both"/>
              <w:rPr>
                <w:rFonts w:ascii="Times New Roman" w:hAnsi="Times New Roman"/>
                <w:sz w:val="22"/>
                <w:szCs w:val="22"/>
              </w:rPr>
            </w:pPr>
            <w:r>
              <w:rPr>
                <w:b/>
              </w:rPr>
              <w:t>PG</w:t>
            </w:r>
            <w:r>
              <w:rPr>
                <w:b/>
                <w:spacing w:val="-2"/>
              </w:rPr>
              <w:t>1.</w:t>
            </w:r>
            <w:proofErr w:type="gramStart"/>
            <w:r>
              <w:rPr>
                <w:b/>
                <w:spacing w:val="-2"/>
              </w:rPr>
              <w:t>1.3</w:t>
            </w:r>
            <w:proofErr w:type="gramEnd"/>
            <w:r w:rsidRPr="00302C3E">
              <w:rPr>
                <w:rFonts w:ascii="Times New Roman" w:hAnsi="Times New Roman"/>
                <w:sz w:val="22"/>
                <w:szCs w:val="22"/>
              </w:rPr>
              <w:t xml:space="preserve"> 20 gün ve üzeri özürsüz devamsızlık yapan öğrenci oranı (%)</w:t>
            </w:r>
          </w:p>
        </w:tc>
        <w:tc>
          <w:tcPr>
            <w:tcW w:w="1224" w:type="dxa"/>
            <w:shd w:val="clear" w:color="auto" w:fill="E2EFD9"/>
          </w:tcPr>
          <w:p w:rsidR="007F4985" w:rsidRDefault="007F4985" w:rsidP="007F4985">
            <w:pPr>
              <w:pStyle w:val="TableParagraph"/>
              <w:rPr>
                <w:sz w:val="20"/>
              </w:rPr>
            </w:pPr>
            <w:r>
              <w:rPr>
                <w:sz w:val="20"/>
              </w:rPr>
              <w:t>%15</w:t>
            </w:r>
          </w:p>
        </w:tc>
        <w:tc>
          <w:tcPr>
            <w:tcW w:w="1431" w:type="dxa"/>
            <w:shd w:val="clear" w:color="auto" w:fill="E2EFD9"/>
          </w:tcPr>
          <w:p w:rsidR="007F4985" w:rsidRDefault="007F4985" w:rsidP="007F4985">
            <w:pPr>
              <w:pStyle w:val="TableParagraph"/>
              <w:rPr>
                <w:sz w:val="20"/>
              </w:rPr>
            </w:pPr>
            <w:r>
              <w:rPr>
                <w:sz w:val="20"/>
              </w:rPr>
              <w:t>15</w:t>
            </w:r>
          </w:p>
        </w:tc>
        <w:tc>
          <w:tcPr>
            <w:tcW w:w="1020" w:type="dxa"/>
            <w:shd w:val="clear" w:color="auto" w:fill="E2EFD9"/>
          </w:tcPr>
          <w:p w:rsidR="007F4985" w:rsidRDefault="007F4985" w:rsidP="007F4985">
            <w:pPr>
              <w:pStyle w:val="TableParagraph"/>
              <w:rPr>
                <w:sz w:val="20"/>
              </w:rPr>
            </w:pPr>
            <w:r>
              <w:rPr>
                <w:sz w:val="20"/>
              </w:rPr>
              <w:t>%15</w:t>
            </w:r>
          </w:p>
        </w:tc>
        <w:tc>
          <w:tcPr>
            <w:tcW w:w="1021" w:type="dxa"/>
            <w:shd w:val="clear" w:color="auto" w:fill="E2EFD9"/>
          </w:tcPr>
          <w:p w:rsidR="007F4985" w:rsidRDefault="007F4985" w:rsidP="007F4985">
            <w:pPr>
              <w:pStyle w:val="TableParagraph"/>
              <w:rPr>
                <w:sz w:val="20"/>
              </w:rPr>
            </w:pPr>
            <w:r>
              <w:rPr>
                <w:sz w:val="20"/>
              </w:rPr>
              <w:t>%15</w:t>
            </w:r>
          </w:p>
        </w:tc>
        <w:tc>
          <w:tcPr>
            <w:tcW w:w="1021" w:type="dxa"/>
            <w:shd w:val="clear" w:color="auto" w:fill="E2EFD9"/>
          </w:tcPr>
          <w:p w:rsidR="007F4985" w:rsidRDefault="007F4985" w:rsidP="007F4985">
            <w:pPr>
              <w:pStyle w:val="TableParagraph"/>
              <w:rPr>
                <w:sz w:val="20"/>
              </w:rPr>
            </w:pPr>
            <w:r>
              <w:rPr>
                <w:sz w:val="20"/>
              </w:rPr>
              <w:t>%15</w:t>
            </w:r>
          </w:p>
        </w:tc>
        <w:tc>
          <w:tcPr>
            <w:tcW w:w="1021" w:type="dxa"/>
            <w:shd w:val="clear" w:color="auto" w:fill="E2EFD9"/>
          </w:tcPr>
          <w:p w:rsidR="007F4985" w:rsidRDefault="007F4985" w:rsidP="007F4985">
            <w:pPr>
              <w:pStyle w:val="TableParagraph"/>
              <w:rPr>
                <w:sz w:val="20"/>
              </w:rPr>
            </w:pPr>
            <w:r>
              <w:rPr>
                <w:sz w:val="20"/>
              </w:rPr>
              <w:t>%15</w:t>
            </w:r>
          </w:p>
        </w:tc>
        <w:tc>
          <w:tcPr>
            <w:tcW w:w="816" w:type="dxa"/>
            <w:shd w:val="clear" w:color="auto" w:fill="E2EFD9"/>
          </w:tcPr>
          <w:p w:rsidR="007F4985" w:rsidRDefault="007F4985" w:rsidP="007F4985">
            <w:pPr>
              <w:pStyle w:val="TableParagraph"/>
              <w:rPr>
                <w:sz w:val="20"/>
              </w:rPr>
            </w:pPr>
            <w:r>
              <w:rPr>
                <w:sz w:val="20"/>
              </w:rPr>
              <w:t>%15</w:t>
            </w:r>
          </w:p>
        </w:tc>
        <w:tc>
          <w:tcPr>
            <w:tcW w:w="1224" w:type="dxa"/>
            <w:shd w:val="clear" w:color="auto" w:fill="E2EFD9"/>
          </w:tcPr>
          <w:p w:rsidR="007F4985" w:rsidRDefault="007F4985" w:rsidP="007F4985">
            <w:pPr>
              <w:pStyle w:val="TableParagraph"/>
              <w:rPr>
                <w:sz w:val="20"/>
              </w:rPr>
            </w:pPr>
            <w:r>
              <w:rPr>
                <w:sz w:val="20"/>
              </w:rPr>
              <w:t>6ay</w:t>
            </w:r>
          </w:p>
        </w:tc>
        <w:tc>
          <w:tcPr>
            <w:tcW w:w="1086" w:type="dxa"/>
            <w:shd w:val="clear" w:color="auto" w:fill="E2EFD9"/>
          </w:tcPr>
          <w:p w:rsidR="007F4985" w:rsidRDefault="007F4985" w:rsidP="007F4985">
            <w:pPr>
              <w:pStyle w:val="TableParagraph"/>
              <w:rPr>
                <w:sz w:val="20"/>
              </w:rPr>
            </w:pPr>
            <w:r>
              <w:rPr>
                <w:sz w:val="20"/>
              </w:rPr>
              <w:t>1Yıl</w:t>
            </w:r>
          </w:p>
        </w:tc>
      </w:tr>
      <w:tr w:rsidR="007F4985" w:rsidTr="007F4985">
        <w:trPr>
          <w:trHeight w:val="370"/>
        </w:trPr>
        <w:tc>
          <w:tcPr>
            <w:tcW w:w="4805" w:type="dxa"/>
            <w:shd w:val="clear" w:color="auto" w:fill="C5E0B3"/>
          </w:tcPr>
          <w:p w:rsidR="007F4985" w:rsidRDefault="007F4985" w:rsidP="007F4985">
            <w:pPr>
              <w:pStyle w:val="TableParagraph"/>
              <w:spacing w:line="234" w:lineRule="exact"/>
              <w:ind w:left="107"/>
              <w:jc w:val="both"/>
              <w:rPr>
                <w:b/>
                <w:sz w:val="20"/>
              </w:rPr>
            </w:pPr>
            <w:r>
              <w:rPr>
                <w:b/>
                <w:sz w:val="20"/>
              </w:rPr>
              <w:t>PG</w:t>
            </w:r>
            <w:r>
              <w:rPr>
                <w:b/>
                <w:spacing w:val="-2"/>
                <w:sz w:val="20"/>
              </w:rPr>
              <w:t>1.1.4</w:t>
            </w:r>
            <w:r w:rsidRPr="00302C3E">
              <w:t>20 gün ve üzeri özürlü devamsızlık yapan öğrenci oranı (%)</w:t>
            </w:r>
          </w:p>
        </w:tc>
        <w:tc>
          <w:tcPr>
            <w:tcW w:w="1224" w:type="dxa"/>
            <w:shd w:val="clear" w:color="auto" w:fill="E2EFD9"/>
          </w:tcPr>
          <w:p w:rsidR="007F4985" w:rsidRDefault="007F4985" w:rsidP="007F4985">
            <w:pPr>
              <w:pStyle w:val="TableParagraph"/>
              <w:rPr>
                <w:sz w:val="20"/>
              </w:rPr>
            </w:pPr>
            <w:r>
              <w:rPr>
                <w:sz w:val="20"/>
              </w:rPr>
              <w:t>%15</w:t>
            </w:r>
          </w:p>
        </w:tc>
        <w:tc>
          <w:tcPr>
            <w:tcW w:w="1431" w:type="dxa"/>
            <w:shd w:val="clear" w:color="auto" w:fill="E2EFD9"/>
          </w:tcPr>
          <w:p w:rsidR="007F4985" w:rsidRDefault="007F4985" w:rsidP="007F4985">
            <w:pPr>
              <w:pStyle w:val="TableParagraph"/>
              <w:rPr>
                <w:sz w:val="20"/>
              </w:rPr>
            </w:pPr>
            <w:r>
              <w:rPr>
                <w:sz w:val="20"/>
              </w:rPr>
              <w:t>15</w:t>
            </w:r>
          </w:p>
        </w:tc>
        <w:tc>
          <w:tcPr>
            <w:tcW w:w="1020" w:type="dxa"/>
            <w:shd w:val="clear" w:color="auto" w:fill="E2EFD9"/>
          </w:tcPr>
          <w:p w:rsidR="007F4985" w:rsidRDefault="007F4985" w:rsidP="007F4985">
            <w:pPr>
              <w:pStyle w:val="TableParagraph"/>
              <w:rPr>
                <w:sz w:val="20"/>
              </w:rPr>
            </w:pPr>
            <w:r>
              <w:rPr>
                <w:sz w:val="20"/>
              </w:rPr>
              <w:t>%15</w:t>
            </w:r>
          </w:p>
        </w:tc>
        <w:tc>
          <w:tcPr>
            <w:tcW w:w="1021" w:type="dxa"/>
            <w:shd w:val="clear" w:color="auto" w:fill="E2EFD9"/>
          </w:tcPr>
          <w:p w:rsidR="007F4985" w:rsidRDefault="007F4985" w:rsidP="007F4985">
            <w:pPr>
              <w:pStyle w:val="TableParagraph"/>
              <w:rPr>
                <w:sz w:val="20"/>
              </w:rPr>
            </w:pPr>
            <w:r>
              <w:rPr>
                <w:sz w:val="20"/>
              </w:rPr>
              <w:t>%15</w:t>
            </w:r>
          </w:p>
        </w:tc>
        <w:tc>
          <w:tcPr>
            <w:tcW w:w="1021" w:type="dxa"/>
            <w:shd w:val="clear" w:color="auto" w:fill="E2EFD9"/>
          </w:tcPr>
          <w:p w:rsidR="007F4985" w:rsidRDefault="007F4985" w:rsidP="007F4985">
            <w:pPr>
              <w:pStyle w:val="TableParagraph"/>
              <w:rPr>
                <w:sz w:val="20"/>
              </w:rPr>
            </w:pPr>
            <w:r>
              <w:rPr>
                <w:sz w:val="20"/>
              </w:rPr>
              <w:t>%15</w:t>
            </w:r>
          </w:p>
        </w:tc>
        <w:tc>
          <w:tcPr>
            <w:tcW w:w="1021" w:type="dxa"/>
            <w:shd w:val="clear" w:color="auto" w:fill="E2EFD9"/>
          </w:tcPr>
          <w:p w:rsidR="007F4985" w:rsidRDefault="007F4985" w:rsidP="007F4985">
            <w:pPr>
              <w:pStyle w:val="TableParagraph"/>
              <w:rPr>
                <w:sz w:val="20"/>
              </w:rPr>
            </w:pPr>
            <w:r>
              <w:rPr>
                <w:sz w:val="20"/>
              </w:rPr>
              <w:t>%15</w:t>
            </w:r>
          </w:p>
        </w:tc>
        <w:tc>
          <w:tcPr>
            <w:tcW w:w="816" w:type="dxa"/>
            <w:shd w:val="clear" w:color="auto" w:fill="E2EFD9"/>
          </w:tcPr>
          <w:p w:rsidR="007F4985" w:rsidRDefault="007F4985" w:rsidP="007F4985">
            <w:pPr>
              <w:pStyle w:val="TableParagraph"/>
              <w:rPr>
                <w:sz w:val="20"/>
              </w:rPr>
            </w:pPr>
            <w:r>
              <w:rPr>
                <w:sz w:val="20"/>
              </w:rPr>
              <w:t>%15</w:t>
            </w:r>
          </w:p>
        </w:tc>
        <w:tc>
          <w:tcPr>
            <w:tcW w:w="1224" w:type="dxa"/>
            <w:shd w:val="clear" w:color="auto" w:fill="E2EFD9"/>
          </w:tcPr>
          <w:p w:rsidR="007F4985" w:rsidRDefault="007F4985" w:rsidP="007F4985">
            <w:pPr>
              <w:pStyle w:val="TableParagraph"/>
              <w:rPr>
                <w:sz w:val="20"/>
              </w:rPr>
            </w:pPr>
            <w:r>
              <w:rPr>
                <w:sz w:val="20"/>
              </w:rPr>
              <w:t>6ay</w:t>
            </w:r>
          </w:p>
        </w:tc>
        <w:tc>
          <w:tcPr>
            <w:tcW w:w="1086" w:type="dxa"/>
            <w:shd w:val="clear" w:color="auto" w:fill="E2EFD9"/>
          </w:tcPr>
          <w:p w:rsidR="007F4985" w:rsidRDefault="007F4985" w:rsidP="007F4985">
            <w:pPr>
              <w:pStyle w:val="TableParagraph"/>
              <w:rPr>
                <w:sz w:val="20"/>
              </w:rPr>
            </w:pPr>
            <w:r>
              <w:rPr>
                <w:sz w:val="20"/>
              </w:rPr>
              <w:t>1Yıl</w:t>
            </w:r>
          </w:p>
        </w:tc>
      </w:tr>
      <w:tr w:rsidR="007F4985" w:rsidTr="007F4985">
        <w:trPr>
          <w:trHeight w:val="446"/>
        </w:trPr>
        <w:tc>
          <w:tcPr>
            <w:tcW w:w="4805" w:type="dxa"/>
            <w:shd w:val="clear" w:color="auto" w:fill="C5E0B3"/>
          </w:tcPr>
          <w:p w:rsidR="007F4985" w:rsidRDefault="007F4985" w:rsidP="007F4985">
            <w:pPr>
              <w:pStyle w:val="TableParagraph"/>
              <w:spacing w:line="234" w:lineRule="exact"/>
              <w:ind w:left="107"/>
              <w:rPr>
                <w:b/>
                <w:sz w:val="20"/>
              </w:rPr>
            </w:pPr>
            <w:proofErr w:type="spellStart"/>
            <w:r>
              <w:rPr>
                <w:b/>
                <w:spacing w:val="-2"/>
                <w:sz w:val="20"/>
              </w:rPr>
              <w:t>KoordinatörBirim</w:t>
            </w:r>
            <w:proofErr w:type="spellEnd"/>
          </w:p>
        </w:tc>
        <w:tc>
          <w:tcPr>
            <w:tcW w:w="9867" w:type="dxa"/>
            <w:gridSpan w:val="9"/>
            <w:shd w:val="clear" w:color="auto" w:fill="C5E0B3"/>
          </w:tcPr>
          <w:p w:rsidR="007F4985" w:rsidRPr="00302C3E" w:rsidRDefault="007F4985" w:rsidP="007F4985">
            <w:pPr>
              <w:pStyle w:val="TableParagraph"/>
              <w:spacing w:before="118"/>
              <w:ind w:left="107"/>
            </w:pPr>
            <w:r w:rsidRPr="00302C3E">
              <w:t>Okul idaresi</w:t>
            </w:r>
          </w:p>
        </w:tc>
      </w:tr>
      <w:tr w:rsidR="007F4985" w:rsidTr="007F4985">
        <w:trPr>
          <w:trHeight w:val="365"/>
        </w:trPr>
        <w:tc>
          <w:tcPr>
            <w:tcW w:w="4805" w:type="dxa"/>
            <w:shd w:val="clear" w:color="auto" w:fill="C5E0B3"/>
          </w:tcPr>
          <w:p w:rsidR="007F4985" w:rsidRDefault="007F4985" w:rsidP="007F4985">
            <w:pPr>
              <w:pStyle w:val="TableParagraph"/>
              <w:ind w:left="107"/>
              <w:rPr>
                <w:rFonts w:ascii="Calibri" w:hAnsi="Calibri"/>
                <w:b/>
                <w:sz w:val="20"/>
              </w:rPr>
            </w:pPr>
            <w:proofErr w:type="spellStart"/>
            <w:r>
              <w:rPr>
                <w:rFonts w:ascii="Calibri" w:hAnsi="Calibri"/>
                <w:b/>
                <w:sz w:val="20"/>
              </w:rPr>
              <w:t>İşbirliğiYapılacak</w:t>
            </w:r>
            <w:r>
              <w:rPr>
                <w:rFonts w:ascii="Calibri" w:hAnsi="Calibri"/>
                <w:b/>
                <w:spacing w:val="-2"/>
                <w:sz w:val="20"/>
              </w:rPr>
              <w:t>Birimler</w:t>
            </w:r>
            <w:proofErr w:type="spellEnd"/>
          </w:p>
        </w:tc>
        <w:tc>
          <w:tcPr>
            <w:tcW w:w="9867" w:type="dxa"/>
            <w:gridSpan w:val="9"/>
            <w:shd w:val="clear" w:color="auto" w:fill="E2EFD9"/>
          </w:tcPr>
          <w:p w:rsidR="007F4985" w:rsidRPr="00302C3E" w:rsidRDefault="007F4985" w:rsidP="007F4985">
            <w:pPr>
              <w:pStyle w:val="TableParagraph"/>
              <w:spacing w:line="357" w:lineRule="auto"/>
              <w:ind w:left="107"/>
            </w:pPr>
            <w:r w:rsidRPr="00302C3E">
              <w:t>Okul İdaresi ve öğretmenleri</w:t>
            </w:r>
          </w:p>
        </w:tc>
      </w:tr>
      <w:tr w:rsidR="007F4985" w:rsidTr="007F4985">
        <w:trPr>
          <w:trHeight w:val="652"/>
        </w:trPr>
        <w:tc>
          <w:tcPr>
            <w:tcW w:w="4805" w:type="dxa"/>
            <w:shd w:val="clear" w:color="auto" w:fill="C5E0B3"/>
          </w:tcPr>
          <w:p w:rsidR="007F4985" w:rsidRDefault="007F4985" w:rsidP="007F4985">
            <w:pPr>
              <w:pStyle w:val="TableParagraph"/>
              <w:spacing w:before="129"/>
              <w:rPr>
                <w:b/>
                <w:sz w:val="20"/>
              </w:rPr>
            </w:pPr>
          </w:p>
          <w:p w:rsidR="007F4985" w:rsidRDefault="007F4985" w:rsidP="007F4985">
            <w:pPr>
              <w:pStyle w:val="TableParagraph"/>
              <w:ind w:left="107"/>
              <w:rPr>
                <w:rFonts w:ascii="Calibri"/>
                <w:b/>
                <w:sz w:val="20"/>
              </w:rPr>
            </w:pPr>
            <w:r>
              <w:rPr>
                <w:rFonts w:ascii="Calibri"/>
                <w:b/>
                <w:spacing w:val="-2"/>
                <w:sz w:val="20"/>
              </w:rPr>
              <w:t>Riskler</w:t>
            </w:r>
          </w:p>
        </w:tc>
        <w:tc>
          <w:tcPr>
            <w:tcW w:w="9867" w:type="dxa"/>
            <w:gridSpan w:val="9"/>
            <w:shd w:val="clear" w:color="auto" w:fill="C5E0B3"/>
          </w:tcPr>
          <w:p w:rsidR="007F4985" w:rsidRPr="00302C3E" w:rsidRDefault="007F4985" w:rsidP="007F4985">
            <w:pPr>
              <w:pStyle w:val="TableParagraph"/>
              <w:spacing w:line="234" w:lineRule="exact"/>
              <w:ind w:left="107"/>
            </w:pPr>
            <w:r w:rsidRPr="00302C3E">
              <w:t>1-LGS’ye girmek istemeyen öğrenciler</w:t>
            </w:r>
          </w:p>
          <w:p w:rsidR="007F4985" w:rsidRPr="00302C3E" w:rsidRDefault="007F4985" w:rsidP="007F4985">
            <w:pPr>
              <w:pStyle w:val="TableParagraph"/>
              <w:spacing w:line="234" w:lineRule="exact"/>
              <w:ind w:left="107"/>
            </w:pPr>
            <w:r w:rsidRPr="00302C3E">
              <w:t>2-Sınav stresi yaşayıp sağlık sorunu yaşayacak öğrenciler</w:t>
            </w:r>
          </w:p>
          <w:p w:rsidR="007F4985" w:rsidRPr="00302C3E" w:rsidRDefault="007F4985" w:rsidP="007F4985">
            <w:pPr>
              <w:pStyle w:val="TableParagraph"/>
              <w:spacing w:line="234" w:lineRule="exact"/>
              <w:ind w:left="107"/>
            </w:pPr>
            <w:r w:rsidRPr="00302C3E">
              <w:t>3-Ergenlik döneminin verdiği ruhsal sıkıntılar</w:t>
            </w:r>
          </w:p>
        </w:tc>
      </w:tr>
      <w:tr w:rsidR="007F4985" w:rsidTr="007F4985">
        <w:trPr>
          <w:trHeight w:val="762"/>
        </w:trPr>
        <w:tc>
          <w:tcPr>
            <w:tcW w:w="4805" w:type="dxa"/>
            <w:shd w:val="clear" w:color="auto" w:fill="C5E0B3"/>
          </w:tcPr>
          <w:p w:rsidR="007F4985" w:rsidRDefault="007F4985" w:rsidP="007F4985">
            <w:pPr>
              <w:pStyle w:val="TableParagraph"/>
              <w:spacing w:before="131"/>
              <w:rPr>
                <w:b/>
                <w:sz w:val="20"/>
              </w:rPr>
            </w:pPr>
          </w:p>
          <w:p w:rsidR="007F4985" w:rsidRDefault="007F4985" w:rsidP="007F4985">
            <w:pPr>
              <w:pStyle w:val="TableParagraph"/>
              <w:ind w:left="107"/>
              <w:rPr>
                <w:rFonts w:ascii="Calibri"/>
                <w:b/>
                <w:sz w:val="20"/>
              </w:rPr>
            </w:pPr>
            <w:r>
              <w:rPr>
                <w:rFonts w:ascii="Calibri"/>
                <w:b/>
                <w:spacing w:val="-2"/>
                <w:sz w:val="20"/>
              </w:rPr>
              <w:t>Stratejiler</w:t>
            </w:r>
          </w:p>
        </w:tc>
        <w:tc>
          <w:tcPr>
            <w:tcW w:w="9867" w:type="dxa"/>
            <w:gridSpan w:val="9"/>
            <w:shd w:val="clear" w:color="auto" w:fill="E2EFD9"/>
          </w:tcPr>
          <w:p w:rsidR="007F4985" w:rsidRPr="00302C3E" w:rsidRDefault="007F4985" w:rsidP="007F4985">
            <w:pPr>
              <w:pStyle w:val="TabloGvde"/>
              <w:ind w:right="425"/>
              <w:rPr>
                <w:rFonts w:ascii="Times New Roman" w:hAnsi="Times New Roman"/>
                <w:sz w:val="22"/>
                <w:szCs w:val="22"/>
              </w:rPr>
            </w:pPr>
            <w:r w:rsidRPr="00302C3E">
              <w:rPr>
                <w:rFonts w:ascii="Times New Roman" w:hAnsi="Times New Roman"/>
                <w:sz w:val="22"/>
                <w:szCs w:val="22"/>
              </w:rPr>
              <w:t>S 1.1.1. Öğrencilerin genel derslerdeki kazanım eksiklikleri tespit edilerek destekleme ve yetiştirme kurslarıyla akademik yeterliklerinin artırılması sağlanacaktır.</w:t>
            </w:r>
          </w:p>
          <w:p w:rsidR="007F4985" w:rsidRPr="00302C3E" w:rsidRDefault="007F4985" w:rsidP="007F4985">
            <w:pPr>
              <w:pStyle w:val="TabloGvde"/>
              <w:ind w:right="425"/>
              <w:rPr>
                <w:rFonts w:ascii="Times New Roman" w:hAnsi="Times New Roman"/>
                <w:sz w:val="22"/>
                <w:szCs w:val="22"/>
              </w:rPr>
            </w:pPr>
            <w:r w:rsidRPr="00302C3E">
              <w:rPr>
                <w:rFonts w:ascii="Times New Roman" w:hAnsi="Times New Roman"/>
                <w:sz w:val="22"/>
                <w:szCs w:val="22"/>
              </w:rPr>
              <w:t xml:space="preserve">S 1.1.2. </w:t>
            </w:r>
            <w:proofErr w:type="spellStart"/>
            <w:r w:rsidRPr="00302C3E">
              <w:rPr>
                <w:rFonts w:ascii="Times New Roman" w:hAnsi="Times New Roman"/>
                <w:sz w:val="22"/>
                <w:szCs w:val="22"/>
              </w:rPr>
              <w:t>DYK’lara</w:t>
            </w:r>
            <w:proofErr w:type="spellEnd"/>
            <w:r w:rsidRPr="00302C3E">
              <w:rPr>
                <w:rFonts w:ascii="Times New Roman" w:hAnsi="Times New Roman"/>
                <w:sz w:val="22"/>
                <w:szCs w:val="22"/>
              </w:rPr>
              <w:t xml:space="preserve"> yönelik ders içeriklerine katkı sağlayacak etkinlik, okuma </w:t>
            </w:r>
            <w:proofErr w:type="spellStart"/>
            <w:r w:rsidRPr="00302C3E">
              <w:rPr>
                <w:rFonts w:ascii="Times New Roman" w:hAnsi="Times New Roman"/>
                <w:sz w:val="22"/>
                <w:szCs w:val="22"/>
              </w:rPr>
              <w:t>vb</w:t>
            </w:r>
            <w:proofErr w:type="spellEnd"/>
            <w:r w:rsidRPr="00302C3E">
              <w:rPr>
                <w:rFonts w:ascii="Times New Roman" w:hAnsi="Times New Roman"/>
                <w:sz w:val="22"/>
                <w:szCs w:val="22"/>
              </w:rPr>
              <w:t xml:space="preserve"> aktivitelerin zenginleştirilmesi sağlanacaktır.</w:t>
            </w:r>
          </w:p>
          <w:p w:rsidR="007F4985" w:rsidRPr="00302C3E" w:rsidRDefault="007F4985" w:rsidP="007F4985">
            <w:pPr>
              <w:pStyle w:val="TabloGvde"/>
              <w:ind w:right="425"/>
              <w:rPr>
                <w:rFonts w:ascii="Times New Roman" w:hAnsi="Times New Roman"/>
                <w:sz w:val="22"/>
                <w:szCs w:val="22"/>
              </w:rPr>
            </w:pPr>
            <w:r w:rsidRPr="00302C3E">
              <w:rPr>
                <w:rFonts w:ascii="Times New Roman" w:hAnsi="Times New Roman"/>
                <w:sz w:val="22"/>
                <w:szCs w:val="22"/>
              </w:rPr>
              <w:t>S 1.1.3. DYK içerikleri öğrencinin hazır bulunuşluk seviyesi dikkate alınarak hazırlanacaktır.</w:t>
            </w:r>
          </w:p>
        </w:tc>
      </w:tr>
      <w:tr w:rsidR="007F4985" w:rsidTr="007F4985">
        <w:trPr>
          <w:trHeight w:val="762"/>
        </w:trPr>
        <w:tc>
          <w:tcPr>
            <w:tcW w:w="4805" w:type="dxa"/>
            <w:shd w:val="clear" w:color="auto" w:fill="C5E0B3"/>
          </w:tcPr>
          <w:p w:rsidR="007F4985" w:rsidRDefault="007F4985" w:rsidP="007F4985">
            <w:pPr>
              <w:pStyle w:val="TableParagraph"/>
              <w:spacing w:before="117"/>
              <w:rPr>
                <w:b/>
                <w:sz w:val="20"/>
              </w:rPr>
            </w:pPr>
          </w:p>
          <w:p w:rsidR="007F4985" w:rsidRDefault="007F4985" w:rsidP="007F4985">
            <w:pPr>
              <w:pStyle w:val="TableParagraph"/>
              <w:ind w:left="107"/>
              <w:rPr>
                <w:b/>
                <w:sz w:val="20"/>
              </w:rPr>
            </w:pPr>
            <w:proofErr w:type="spellStart"/>
            <w:r>
              <w:rPr>
                <w:b/>
                <w:sz w:val="20"/>
              </w:rPr>
              <w:t>Maliyet</w:t>
            </w:r>
            <w:r>
              <w:rPr>
                <w:b/>
                <w:spacing w:val="-2"/>
                <w:sz w:val="20"/>
              </w:rPr>
              <w:t>Tahmini</w:t>
            </w:r>
            <w:proofErr w:type="spellEnd"/>
          </w:p>
        </w:tc>
        <w:tc>
          <w:tcPr>
            <w:tcW w:w="9867" w:type="dxa"/>
            <w:gridSpan w:val="9"/>
            <w:shd w:val="clear" w:color="auto" w:fill="E2EFD9"/>
          </w:tcPr>
          <w:p w:rsidR="007F4985" w:rsidRPr="00302C3E" w:rsidRDefault="007F4985" w:rsidP="007F4985">
            <w:pPr>
              <w:pStyle w:val="TableParagraph"/>
              <w:spacing w:before="117"/>
              <w:rPr>
                <w:b/>
              </w:rPr>
            </w:pPr>
          </w:p>
          <w:p w:rsidR="007F4985" w:rsidRPr="00302C3E" w:rsidRDefault="009245A6" w:rsidP="007F4985">
            <w:pPr>
              <w:pStyle w:val="TableParagraph"/>
              <w:ind w:left="107"/>
            </w:pPr>
            <w:r>
              <w:t>60</w:t>
            </w:r>
            <w:r w:rsidR="007F4985" w:rsidRPr="00302C3E">
              <w:t>000 TL</w:t>
            </w:r>
          </w:p>
        </w:tc>
      </w:tr>
      <w:tr w:rsidR="007F4985" w:rsidTr="007F4985">
        <w:trPr>
          <w:trHeight w:val="510"/>
        </w:trPr>
        <w:tc>
          <w:tcPr>
            <w:tcW w:w="4805" w:type="dxa"/>
            <w:shd w:val="clear" w:color="auto" w:fill="C5E0B3"/>
          </w:tcPr>
          <w:p w:rsidR="007F4985" w:rsidRDefault="007F4985" w:rsidP="007F4985">
            <w:pPr>
              <w:pStyle w:val="TableParagraph"/>
              <w:ind w:left="107"/>
              <w:rPr>
                <w:rFonts w:ascii="Calibri"/>
                <w:b/>
                <w:sz w:val="20"/>
              </w:rPr>
            </w:pPr>
            <w:r>
              <w:rPr>
                <w:rFonts w:ascii="Calibri"/>
                <w:b/>
                <w:spacing w:val="-2"/>
                <w:sz w:val="20"/>
              </w:rPr>
              <w:t>Tespitler</w:t>
            </w:r>
          </w:p>
        </w:tc>
        <w:tc>
          <w:tcPr>
            <w:tcW w:w="9867" w:type="dxa"/>
            <w:gridSpan w:val="9"/>
            <w:shd w:val="clear" w:color="auto" w:fill="C5E0B3"/>
          </w:tcPr>
          <w:p w:rsidR="007F4985" w:rsidRPr="00302C3E" w:rsidRDefault="007F4985" w:rsidP="007F4985">
            <w:pPr>
              <w:pStyle w:val="TableParagraph"/>
              <w:ind w:right="52"/>
            </w:pPr>
            <w:r w:rsidRPr="00302C3E">
              <w:t>OKUL İÇİ ANALİZ: Öğrencilerin üst öğretime hazırlanma konusundaki akademik başarısı yetersizdir.</w:t>
            </w:r>
          </w:p>
        </w:tc>
      </w:tr>
      <w:tr w:rsidR="007F4985" w:rsidTr="007F4985">
        <w:trPr>
          <w:trHeight w:val="568"/>
        </w:trPr>
        <w:tc>
          <w:tcPr>
            <w:tcW w:w="4805" w:type="dxa"/>
            <w:shd w:val="clear" w:color="auto" w:fill="C5E0B3"/>
          </w:tcPr>
          <w:p w:rsidR="007F4985" w:rsidRDefault="007F4985" w:rsidP="007F4985">
            <w:pPr>
              <w:pStyle w:val="TableParagraph"/>
              <w:ind w:left="107"/>
              <w:rPr>
                <w:rFonts w:ascii="Calibri" w:hAnsi="Calibri"/>
                <w:b/>
                <w:sz w:val="20"/>
              </w:rPr>
            </w:pPr>
            <w:r>
              <w:rPr>
                <w:rFonts w:ascii="Calibri" w:hAnsi="Calibri"/>
                <w:b/>
                <w:spacing w:val="-2"/>
                <w:sz w:val="20"/>
              </w:rPr>
              <w:t>İhtiyaçlar</w:t>
            </w:r>
          </w:p>
        </w:tc>
        <w:tc>
          <w:tcPr>
            <w:tcW w:w="9867" w:type="dxa"/>
            <w:gridSpan w:val="9"/>
            <w:shd w:val="clear" w:color="auto" w:fill="E2EFD9"/>
          </w:tcPr>
          <w:p w:rsidR="007F4985" w:rsidRPr="00302C3E" w:rsidRDefault="007F4985" w:rsidP="007F4985">
            <w:pPr>
              <w:pStyle w:val="TableParagraph"/>
              <w:ind w:left="108"/>
            </w:pPr>
            <w:r w:rsidRPr="00302C3E">
              <w:t>OKUL İÇİ ANALİZ: Öğrenci ve velilerin üst öğrenim konusunda daha bilinçli hale gelmesi için rehberlik faaliyetlerinin artırılması.</w:t>
            </w:r>
          </w:p>
        </w:tc>
      </w:tr>
    </w:tbl>
    <w:p w:rsidR="007F4985" w:rsidRDefault="007F4985" w:rsidP="007F4985">
      <w:pPr>
        <w:pStyle w:val="Balk2"/>
        <w:tabs>
          <w:tab w:val="left" w:pos="1678"/>
        </w:tabs>
        <w:ind w:right="1391"/>
        <w:jc w:val="both"/>
        <w:rPr>
          <w:rFonts w:ascii="Bodoni MT Condensed" w:hAnsi="Bodoni MT Condensed"/>
          <w:b/>
          <w:sz w:val="24"/>
          <w:szCs w:val="24"/>
        </w:rPr>
      </w:pPr>
      <w:bookmarkStart w:id="76" w:name="_Toc165024898"/>
      <w:r w:rsidRPr="00207198">
        <w:rPr>
          <w:rFonts w:ascii="Bodoni MT Condensed" w:hAnsi="Bodoni MT Condensed"/>
          <w:sz w:val="24"/>
          <w:szCs w:val="24"/>
        </w:rPr>
        <w:t>NOT: TEMA 1 tablosunda Performans Göstergesi 1.1.</w:t>
      </w:r>
      <w:proofErr w:type="gramStart"/>
      <w:r w:rsidRPr="00207198">
        <w:rPr>
          <w:rFonts w:ascii="Bodoni MT Condensed" w:hAnsi="Bodoni MT Condensed"/>
          <w:sz w:val="24"/>
          <w:szCs w:val="24"/>
        </w:rPr>
        <w:t>2  yüzde</w:t>
      </w:r>
      <w:proofErr w:type="gramEnd"/>
      <w:r w:rsidRPr="00207198">
        <w:rPr>
          <w:rFonts w:ascii="Bodoni MT Condensed" w:hAnsi="Bodoni MT Condensed"/>
          <w:sz w:val="24"/>
          <w:szCs w:val="24"/>
        </w:rPr>
        <w:t xml:space="preserve"> (%)de</w:t>
      </w:r>
      <w:r w:rsidRPr="00207198">
        <w:rPr>
          <w:rFonts w:ascii="Times New Roman" w:hAnsi="Times New Roman" w:cs="Times New Roman"/>
          <w:sz w:val="24"/>
          <w:szCs w:val="24"/>
        </w:rPr>
        <w:t>ğ</w:t>
      </w:r>
      <w:r w:rsidRPr="00207198">
        <w:rPr>
          <w:rFonts w:ascii="Bodoni MT Condensed" w:hAnsi="Bodoni MT Condensed"/>
          <w:sz w:val="24"/>
          <w:szCs w:val="24"/>
        </w:rPr>
        <w:t>er olarak verilmemi</w:t>
      </w:r>
      <w:r w:rsidRPr="00207198">
        <w:rPr>
          <w:rFonts w:ascii="Times New Roman" w:hAnsi="Times New Roman" w:cs="Times New Roman"/>
          <w:sz w:val="24"/>
          <w:szCs w:val="24"/>
        </w:rPr>
        <w:t>ş</w:t>
      </w:r>
      <w:r w:rsidRPr="00207198">
        <w:rPr>
          <w:rFonts w:ascii="Bodoni MT Condensed" w:hAnsi="Bodoni MT Condensed"/>
          <w:sz w:val="24"/>
          <w:szCs w:val="24"/>
        </w:rPr>
        <w:t xml:space="preserve"> olup di</w:t>
      </w:r>
      <w:r w:rsidRPr="00207198">
        <w:rPr>
          <w:rFonts w:ascii="Times New Roman" w:hAnsi="Times New Roman" w:cs="Times New Roman"/>
          <w:sz w:val="24"/>
          <w:szCs w:val="24"/>
        </w:rPr>
        <w:t>ğ</w:t>
      </w:r>
      <w:r w:rsidRPr="00207198">
        <w:rPr>
          <w:rFonts w:ascii="Bodoni MT Condensed" w:hAnsi="Bodoni MT Condensed"/>
          <w:sz w:val="24"/>
          <w:szCs w:val="24"/>
        </w:rPr>
        <w:t>er performans g</w:t>
      </w:r>
      <w:r w:rsidRPr="00207198">
        <w:rPr>
          <w:rFonts w:ascii="Bodoni MT Condensed" w:hAnsi="Bodoni MT Condensed" w:cs="Bodoni MT Condensed"/>
          <w:sz w:val="24"/>
          <w:szCs w:val="24"/>
        </w:rPr>
        <w:t>ö</w:t>
      </w:r>
      <w:r w:rsidRPr="00207198">
        <w:rPr>
          <w:rFonts w:ascii="Bodoni MT Condensed" w:hAnsi="Bodoni MT Condensed"/>
          <w:sz w:val="24"/>
          <w:szCs w:val="24"/>
        </w:rPr>
        <w:t>stergeleri yüzde (%) de</w:t>
      </w:r>
      <w:r w:rsidRPr="00207198">
        <w:rPr>
          <w:rFonts w:ascii="Times New Roman" w:hAnsi="Times New Roman" w:cs="Times New Roman"/>
          <w:sz w:val="24"/>
          <w:szCs w:val="24"/>
        </w:rPr>
        <w:t>ğ</w:t>
      </w:r>
      <w:r w:rsidRPr="00207198">
        <w:rPr>
          <w:rFonts w:ascii="Bodoni MT Condensed" w:hAnsi="Bodoni MT Condensed"/>
          <w:sz w:val="24"/>
          <w:szCs w:val="24"/>
        </w:rPr>
        <w:t>er olarak verilmi</w:t>
      </w:r>
      <w:r w:rsidRPr="00207198">
        <w:rPr>
          <w:rFonts w:ascii="Times New Roman" w:hAnsi="Times New Roman" w:cs="Times New Roman"/>
          <w:sz w:val="24"/>
          <w:szCs w:val="24"/>
        </w:rPr>
        <w:t>ş</w:t>
      </w:r>
      <w:r w:rsidRPr="00207198">
        <w:rPr>
          <w:rFonts w:ascii="Bodoni MT Condensed" w:hAnsi="Bodoni MT Condensed"/>
          <w:sz w:val="24"/>
          <w:szCs w:val="24"/>
        </w:rPr>
        <w:t>ti</w:t>
      </w:r>
      <w:r>
        <w:rPr>
          <w:rFonts w:ascii="Bodoni MT Condensed" w:hAnsi="Bodoni MT Condensed"/>
          <w:sz w:val="24"/>
          <w:szCs w:val="24"/>
        </w:rPr>
        <w:t>r.</w:t>
      </w:r>
      <w:bookmarkEnd w:id="76"/>
    </w:p>
    <w:p w:rsidR="007F4985" w:rsidRDefault="007F4985" w:rsidP="007F4985"/>
    <w:p w:rsidR="007F4985" w:rsidRDefault="007F4985" w:rsidP="007F4985">
      <w:pPr>
        <w:rPr>
          <w:b/>
        </w:rPr>
      </w:pPr>
    </w:p>
    <w:p w:rsidR="007F4985" w:rsidRDefault="007F4985" w:rsidP="007F4985">
      <w:pPr>
        <w:rPr>
          <w:b/>
        </w:rPr>
      </w:pPr>
    </w:p>
    <w:p w:rsidR="00EC0598" w:rsidRDefault="00EC0598" w:rsidP="007F4985">
      <w:pPr>
        <w:rPr>
          <w:b/>
        </w:rPr>
      </w:pPr>
    </w:p>
    <w:p w:rsidR="00EC0598" w:rsidRDefault="00EC0598" w:rsidP="007F4985">
      <w:pPr>
        <w:rPr>
          <w:b/>
        </w:rPr>
      </w:pPr>
    </w:p>
    <w:p w:rsidR="007F4985" w:rsidRPr="00AD1B33" w:rsidRDefault="00A36276" w:rsidP="007F4985">
      <w:pPr>
        <w:rPr>
          <w:b/>
        </w:rPr>
      </w:pPr>
      <w:r>
        <w:rPr>
          <w:b/>
        </w:rPr>
        <w:lastRenderedPageBreak/>
        <w:t>Tablo 39</w:t>
      </w:r>
      <w:r w:rsidR="007F4985" w:rsidRPr="00224152">
        <w:rPr>
          <w:b/>
        </w:rPr>
        <w:t xml:space="preserve">. </w:t>
      </w:r>
      <w:r w:rsidR="007F4985">
        <w:rPr>
          <w:b/>
        </w:rPr>
        <w:t xml:space="preserve">Stratejik Amaç1/Hedef 2 </w:t>
      </w:r>
      <w:r w:rsidR="007F4985" w:rsidRPr="00224152">
        <w:rPr>
          <w:b/>
        </w:rPr>
        <w:t>Amaç-Hedef-</w:t>
      </w:r>
      <w:proofErr w:type="spellStart"/>
      <w:r w:rsidR="007F4985" w:rsidRPr="00224152">
        <w:rPr>
          <w:b/>
        </w:rPr>
        <w:t>Perforamans</w:t>
      </w:r>
      <w:proofErr w:type="spellEnd"/>
      <w:r w:rsidR="007F4985" w:rsidRPr="00224152">
        <w:rPr>
          <w:b/>
        </w:rPr>
        <w:t xml:space="preserve"> Göstergeleri Tablosu</w:t>
      </w:r>
    </w:p>
    <w:tbl>
      <w:tblPr>
        <w:tblStyle w:val="TableNormal"/>
        <w:tblW w:w="1478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1"/>
        <w:gridCol w:w="10585"/>
      </w:tblGrid>
      <w:tr w:rsidR="007F4985" w:rsidTr="007F4985">
        <w:trPr>
          <w:trHeight w:val="453"/>
        </w:trPr>
        <w:tc>
          <w:tcPr>
            <w:tcW w:w="4201" w:type="dxa"/>
            <w:shd w:val="clear" w:color="auto" w:fill="E2EFD9"/>
          </w:tcPr>
          <w:p w:rsidR="007F4985" w:rsidRDefault="007F4985" w:rsidP="007F4985">
            <w:pPr>
              <w:pStyle w:val="TableParagraph"/>
              <w:spacing w:line="234" w:lineRule="exact"/>
              <w:ind w:left="107"/>
              <w:rPr>
                <w:b/>
                <w:sz w:val="20"/>
              </w:rPr>
            </w:pPr>
            <w:r>
              <w:rPr>
                <w:b/>
                <w:sz w:val="20"/>
              </w:rPr>
              <w:t>Amaç</w:t>
            </w:r>
            <w:r>
              <w:rPr>
                <w:b/>
                <w:spacing w:val="-10"/>
                <w:sz w:val="20"/>
              </w:rPr>
              <w:t>1</w:t>
            </w:r>
          </w:p>
        </w:tc>
        <w:tc>
          <w:tcPr>
            <w:tcW w:w="10585" w:type="dxa"/>
            <w:shd w:val="clear" w:color="auto" w:fill="E2EFD9"/>
          </w:tcPr>
          <w:p w:rsidR="007F4985" w:rsidRPr="00302C3E" w:rsidRDefault="007F4985" w:rsidP="007F4985">
            <w:pPr>
              <w:pStyle w:val="TableParagraph"/>
            </w:pPr>
            <w:r w:rsidRPr="00302C3E">
              <w:t>A1. Öğrencilerin eğitim öğretime etkin katılımlarıyla donanımlı olarak bir üst öğrenime geçişi sağlanacaktır.</w:t>
            </w:r>
          </w:p>
        </w:tc>
      </w:tr>
      <w:tr w:rsidR="007F4985" w:rsidTr="007F4985">
        <w:trPr>
          <w:trHeight w:val="453"/>
        </w:trPr>
        <w:tc>
          <w:tcPr>
            <w:tcW w:w="4201" w:type="dxa"/>
            <w:shd w:val="clear" w:color="auto" w:fill="C5E0B3"/>
          </w:tcPr>
          <w:p w:rsidR="007F4985" w:rsidRDefault="007F4985" w:rsidP="007F4985">
            <w:pPr>
              <w:pStyle w:val="TableParagraph"/>
              <w:spacing w:line="234" w:lineRule="exact"/>
              <w:ind w:left="107"/>
              <w:rPr>
                <w:b/>
                <w:sz w:val="20"/>
              </w:rPr>
            </w:pPr>
            <w:r>
              <w:rPr>
                <w:b/>
                <w:sz w:val="20"/>
              </w:rPr>
              <w:t>Hedef</w:t>
            </w:r>
            <w:r>
              <w:rPr>
                <w:b/>
                <w:spacing w:val="-5"/>
                <w:sz w:val="20"/>
              </w:rPr>
              <w:t>1.2</w:t>
            </w:r>
          </w:p>
        </w:tc>
        <w:tc>
          <w:tcPr>
            <w:tcW w:w="10585" w:type="dxa"/>
            <w:shd w:val="clear" w:color="auto" w:fill="C5E0B3"/>
          </w:tcPr>
          <w:p w:rsidR="007F4985" w:rsidRPr="00302C3E" w:rsidRDefault="007F4985" w:rsidP="007F4985">
            <w:pPr>
              <w:pStyle w:val="TabloGvde"/>
              <w:ind w:right="142"/>
              <w:rPr>
                <w:rFonts w:ascii="Times New Roman" w:hAnsi="Times New Roman"/>
                <w:sz w:val="22"/>
                <w:szCs w:val="22"/>
              </w:rPr>
            </w:pPr>
            <w:r w:rsidRPr="00302C3E">
              <w:rPr>
                <w:rFonts w:ascii="Times New Roman" w:hAnsi="Times New Roman"/>
                <w:sz w:val="22"/>
                <w:szCs w:val="22"/>
              </w:rPr>
              <w:t>H1.2. Öğrencilerin okula erişim, devam ve okulu tamamlama oranları artırılacaktır.</w:t>
            </w:r>
          </w:p>
        </w:tc>
      </w:tr>
    </w:tbl>
    <w:tbl>
      <w:tblPr>
        <w:tblStyle w:val="TableNormal"/>
        <w:tblpPr w:leftFromText="141" w:rightFromText="141" w:vertAnchor="text" w:horzAnchor="margin" w:tblpY="124"/>
        <w:tblOverlap w:val="never"/>
        <w:tblW w:w="14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1"/>
        <w:gridCol w:w="1134"/>
        <w:gridCol w:w="1134"/>
        <w:gridCol w:w="709"/>
        <w:gridCol w:w="709"/>
        <w:gridCol w:w="567"/>
        <w:gridCol w:w="567"/>
        <w:gridCol w:w="709"/>
        <w:gridCol w:w="1348"/>
        <w:gridCol w:w="4819"/>
      </w:tblGrid>
      <w:tr w:rsidR="007F4985" w:rsidTr="00647A06">
        <w:trPr>
          <w:trHeight w:val="854"/>
        </w:trPr>
        <w:tc>
          <w:tcPr>
            <w:tcW w:w="3051" w:type="dxa"/>
            <w:shd w:val="clear" w:color="auto" w:fill="C5E0B3"/>
          </w:tcPr>
          <w:p w:rsidR="007F4985" w:rsidRPr="00522382" w:rsidRDefault="007F4985" w:rsidP="007F4985">
            <w:pPr>
              <w:pStyle w:val="TableParagraph"/>
              <w:spacing w:line="234" w:lineRule="exact"/>
              <w:ind w:left="107"/>
              <w:rPr>
                <w:b/>
                <w:sz w:val="18"/>
                <w:szCs w:val="18"/>
              </w:rPr>
            </w:pPr>
            <w:proofErr w:type="spellStart"/>
            <w:r w:rsidRPr="00522382">
              <w:rPr>
                <w:b/>
                <w:spacing w:val="-2"/>
                <w:sz w:val="18"/>
                <w:szCs w:val="18"/>
              </w:rPr>
              <w:t>PerformansGöstergeleri</w:t>
            </w:r>
            <w:proofErr w:type="spellEnd"/>
          </w:p>
        </w:tc>
        <w:tc>
          <w:tcPr>
            <w:tcW w:w="1134" w:type="dxa"/>
            <w:shd w:val="clear" w:color="auto" w:fill="C5E0B3"/>
          </w:tcPr>
          <w:p w:rsidR="007F4985" w:rsidRPr="00522382" w:rsidRDefault="007F4985" w:rsidP="007F4985">
            <w:pPr>
              <w:pStyle w:val="TableParagraph"/>
              <w:spacing w:line="360" w:lineRule="auto"/>
              <w:ind w:left="107" w:right="225"/>
              <w:rPr>
                <w:b/>
                <w:sz w:val="18"/>
                <w:szCs w:val="18"/>
              </w:rPr>
            </w:pPr>
            <w:r w:rsidRPr="00522382">
              <w:rPr>
                <w:b/>
                <w:spacing w:val="-2"/>
                <w:sz w:val="18"/>
                <w:szCs w:val="18"/>
              </w:rPr>
              <w:t>Hedefe Etkisi*</w:t>
            </w:r>
          </w:p>
        </w:tc>
        <w:tc>
          <w:tcPr>
            <w:tcW w:w="1134" w:type="dxa"/>
            <w:shd w:val="clear" w:color="auto" w:fill="C5E0B3"/>
          </w:tcPr>
          <w:p w:rsidR="007F4985" w:rsidRPr="00522382" w:rsidRDefault="007F4985" w:rsidP="007F4985">
            <w:pPr>
              <w:pStyle w:val="TableParagraph"/>
              <w:spacing w:line="360" w:lineRule="auto"/>
              <w:ind w:left="108" w:right="139"/>
              <w:rPr>
                <w:b/>
                <w:sz w:val="18"/>
                <w:szCs w:val="18"/>
              </w:rPr>
            </w:pPr>
            <w:r w:rsidRPr="00522382">
              <w:rPr>
                <w:b/>
                <w:spacing w:val="-2"/>
                <w:sz w:val="18"/>
                <w:szCs w:val="18"/>
              </w:rPr>
              <w:t>Başlangıç Değeri**</w:t>
            </w:r>
          </w:p>
        </w:tc>
        <w:tc>
          <w:tcPr>
            <w:tcW w:w="709" w:type="dxa"/>
            <w:shd w:val="clear" w:color="auto" w:fill="C5E0B3"/>
          </w:tcPr>
          <w:p w:rsidR="007F4985" w:rsidRPr="00522382" w:rsidRDefault="007F4985" w:rsidP="007F4985">
            <w:pPr>
              <w:pStyle w:val="TableParagraph"/>
              <w:spacing w:before="117"/>
              <w:rPr>
                <w:b/>
                <w:sz w:val="18"/>
                <w:szCs w:val="18"/>
              </w:rPr>
            </w:pPr>
          </w:p>
          <w:p w:rsidR="007F4985" w:rsidRPr="00522382" w:rsidRDefault="007F4985" w:rsidP="007F4985">
            <w:pPr>
              <w:pStyle w:val="TableParagraph"/>
              <w:ind w:left="108"/>
              <w:rPr>
                <w:b/>
                <w:sz w:val="18"/>
                <w:szCs w:val="18"/>
              </w:rPr>
            </w:pPr>
            <w:r w:rsidRPr="00522382">
              <w:rPr>
                <w:b/>
                <w:sz w:val="18"/>
                <w:szCs w:val="18"/>
              </w:rPr>
              <w:t>1.</w:t>
            </w:r>
            <w:r w:rsidRPr="00522382">
              <w:rPr>
                <w:b/>
                <w:spacing w:val="-5"/>
                <w:sz w:val="18"/>
                <w:szCs w:val="18"/>
              </w:rPr>
              <w:t xml:space="preserve"> Yıl</w:t>
            </w:r>
          </w:p>
        </w:tc>
        <w:tc>
          <w:tcPr>
            <w:tcW w:w="709" w:type="dxa"/>
            <w:shd w:val="clear" w:color="auto" w:fill="C5E0B3"/>
          </w:tcPr>
          <w:p w:rsidR="007F4985" w:rsidRPr="00522382" w:rsidRDefault="007F4985" w:rsidP="007F4985">
            <w:pPr>
              <w:pStyle w:val="TableParagraph"/>
              <w:spacing w:before="117"/>
              <w:rPr>
                <w:b/>
                <w:sz w:val="18"/>
                <w:szCs w:val="18"/>
              </w:rPr>
            </w:pPr>
          </w:p>
          <w:p w:rsidR="007F4985" w:rsidRPr="00522382" w:rsidRDefault="007F4985" w:rsidP="007F4985">
            <w:pPr>
              <w:pStyle w:val="TableParagraph"/>
              <w:ind w:left="105"/>
              <w:rPr>
                <w:b/>
                <w:sz w:val="18"/>
                <w:szCs w:val="18"/>
              </w:rPr>
            </w:pPr>
            <w:r w:rsidRPr="00522382">
              <w:rPr>
                <w:b/>
                <w:sz w:val="18"/>
                <w:szCs w:val="18"/>
              </w:rPr>
              <w:t>2.</w:t>
            </w:r>
            <w:r w:rsidRPr="00522382">
              <w:rPr>
                <w:b/>
                <w:spacing w:val="-5"/>
                <w:sz w:val="18"/>
                <w:szCs w:val="18"/>
              </w:rPr>
              <w:t xml:space="preserve"> Yıl</w:t>
            </w:r>
          </w:p>
        </w:tc>
        <w:tc>
          <w:tcPr>
            <w:tcW w:w="567" w:type="dxa"/>
            <w:shd w:val="clear" w:color="auto" w:fill="C5E0B3"/>
          </w:tcPr>
          <w:p w:rsidR="007F4985" w:rsidRPr="00522382" w:rsidRDefault="007F4985" w:rsidP="007F4985">
            <w:pPr>
              <w:pStyle w:val="TableParagraph"/>
              <w:spacing w:before="117"/>
              <w:rPr>
                <w:b/>
                <w:sz w:val="18"/>
                <w:szCs w:val="18"/>
              </w:rPr>
            </w:pPr>
          </w:p>
          <w:p w:rsidR="007F4985" w:rsidRPr="00522382" w:rsidRDefault="007F4985" w:rsidP="007F4985">
            <w:pPr>
              <w:pStyle w:val="TableParagraph"/>
              <w:ind w:left="105"/>
              <w:rPr>
                <w:b/>
                <w:sz w:val="18"/>
                <w:szCs w:val="18"/>
              </w:rPr>
            </w:pPr>
            <w:r w:rsidRPr="00522382">
              <w:rPr>
                <w:b/>
                <w:sz w:val="18"/>
                <w:szCs w:val="18"/>
              </w:rPr>
              <w:t>3.</w:t>
            </w:r>
            <w:r w:rsidRPr="00522382">
              <w:rPr>
                <w:b/>
                <w:spacing w:val="-5"/>
                <w:sz w:val="18"/>
                <w:szCs w:val="18"/>
              </w:rPr>
              <w:t xml:space="preserve"> yıl</w:t>
            </w:r>
          </w:p>
        </w:tc>
        <w:tc>
          <w:tcPr>
            <w:tcW w:w="567" w:type="dxa"/>
            <w:shd w:val="clear" w:color="auto" w:fill="C5E0B3"/>
          </w:tcPr>
          <w:p w:rsidR="007F4985" w:rsidRPr="00522382" w:rsidRDefault="007F4985" w:rsidP="007F4985">
            <w:pPr>
              <w:pStyle w:val="TableParagraph"/>
              <w:spacing w:before="117"/>
              <w:rPr>
                <w:b/>
                <w:sz w:val="18"/>
                <w:szCs w:val="18"/>
              </w:rPr>
            </w:pPr>
          </w:p>
          <w:p w:rsidR="007F4985" w:rsidRPr="00522382" w:rsidRDefault="007F4985" w:rsidP="007F4985">
            <w:pPr>
              <w:pStyle w:val="TableParagraph"/>
              <w:ind w:left="107"/>
              <w:rPr>
                <w:b/>
                <w:sz w:val="18"/>
                <w:szCs w:val="18"/>
              </w:rPr>
            </w:pPr>
            <w:r w:rsidRPr="00522382">
              <w:rPr>
                <w:b/>
                <w:sz w:val="18"/>
                <w:szCs w:val="18"/>
              </w:rPr>
              <w:t>4.</w:t>
            </w:r>
            <w:r w:rsidRPr="00522382">
              <w:rPr>
                <w:b/>
                <w:spacing w:val="-5"/>
                <w:sz w:val="18"/>
                <w:szCs w:val="18"/>
              </w:rPr>
              <w:t xml:space="preserve"> Yıl</w:t>
            </w:r>
          </w:p>
        </w:tc>
        <w:tc>
          <w:tcPr>
            <w:tcW w:w="709" w:type="dxa"/>
            <w:shd w:val="clear" w:color="auto" w:fill="C5E0B3"/>
          </w:tcPr>
          <w:p w:rsidR="007F4985" w:rsidRPr="00522382" w:rsidRDefault="007F4985" w:rsidP="007F4985">
            <w:pPr>
              <w:pStyle w:val="TableParagraph"/>
              <w:spacing w:before="117"/>
              <w:rPr>
                <w:b/>
                <w:sz w:val="18"/>
                <w:szCs w:val="18"/>
              </w:rPr>
            </w:pPr>
          </w:p>
          <w:p w:rsidR="007F4985" w:rsidRPr="00522382" w:rsidRDefault="007F4985" w:rsidP="007F4985">
            <w:pPr>
              <w:pStyle w:val="TableParagraph"/>
              <w:ind w:left="107"/>
              <w:rPr>
                <w:b/>
                <w:sz w:val="18"/>
                <w:szCs w:val="18"/>
              </w:rPr>
            </w:pPr>
            <w:r w:rsidRPr="00522382">
              <w:rPr>
                <w:b/>
                <w:sz w:val="18"/>
                <w:szCs w:val="18"/>
              </w:rPr>
              <w:t>5.</w:t>
            </w:r>
            <w:r w:rsidRPr="00522382">
              <w:rPr>
                <w:b/>
                <w:spacing w:val="-5"/>
                <w:sz w:val="18"/>
                <w:szCs w:val="18"/>
              </w:rPr>
              <w:t xml:space="preserve"> Yıl</w:t>
            </w:r>
          </w:p>
        </w:tc>
        <w:tc>
          <w:tcPr>
            <w:tcW w:w="1348" w:type="dxa"/>
            <w:shd w:val="clear" w:color="auto" w:fill="C5E0B3"/>
          </w:tcPr>
          <w:p w:rsidR="007F4985" w:rsidRPr="00522382" w:rsidRDefault="007F4985" w:rsidP="007F4985">
            <w:pPr>
              <w:pStyle w:val="TableParagraph"/>
              <w:spacing w:line="360" w:lineRule="auto"/>
              <w:ind w:left="107"/>
              <w:rPr>
                <w:b/>
                <w:sz w:val="18"/>
                <w:szCs w:val="18"/>
              </w:rPr>
            </w:pPr>
            <w:r w:rsidRPr="00522382">
              <w:rPr>
                <w:b/>
                <w:spacing w:val="-2"/>
                <w:sz w:val="18"/>
                <w:szCs w:val="18"/>
              </w:rPr>
              <w:t>İzleme Sıklığı</w:t>
            </w:r>
          </w:p>
        </w:tc>
        <w:tc>
          <w:tcPr>
            <w:tcW w:w="4819" w:type="dxa"/>
            <w:shd w:val="clear" w:color="auto" w:fill="C5E0B3"/>
          </w:tcPr>
          <w:p w:rsidR="007F4985" w:rsidRPr="00522382" w:rsidRDefault="007F4985" w:rsidP="007F4985">
            <w:pPr>
              <w:pStyle w:val="TableParagraph"/>
              <w:spacing w:line="360" w:lineRule="auto"/>
              <w:ind w:left="107"/>
              <w:rPr>
                <w:b/>
                <w:sz w:val="18"/>
                <w:szCs w:val="18"/>
              </w:rPr>
            </w:pPr>
            <w:r w:rsidRPr="00522382">
              <w:rPr>
                <w:b/>
                <w:spacing w:val="-2"/>
                <w:sz w:val="18"/>
                <w:szCs w:val="18"/>
              </w:rPr>
              <w:t>Rapor Sıklığı</w:t>
            </w:r>
          </w:p>
        </w:tc>
      </w:tr>
      <w:tr w:rsidR="007F4985" w:rsidTr="00647A06">
        <w:trPr>
          <w:trHeight w:val="417"/>
        </w:trPr>
        <w:tc>
          <w:tcPr>
            <w:tcW w:w="3051" w:type="dxa"/>
            <w:shd w:val="clear" w:color="auto" w:fill="C5E0B3"/>
          </w:tcPr>
          <w:p w:rsidR="007F4985" w:rsidRPr="00522382" w:rsidRDefault="007F4985" w:rsidP="007F4985">
            <w:pPr>
              <w:pStyle w:val="TabloGvde"/>
              <w:ind w:right="0"/>
              <w:jc w:val="both"/>
              <w:rPr>
                <w:rFonts w:ascii="Times New Roman" w:hAnsi="Times New Roman"/>
                <w:sz w:val="22"/>
                <w:szCs w:val="22"/>
              </w:rPr>
            </w:pPr>
            <w:r>
              <w:rPr>
                <w:b/>
              </w:rPr>
              <w:t>PG</w:t>
            </w:r>
            <w:r>
              <w:rPr>
                <w:b/>
                <w:spacing w:val="-2"/>
              </w:rPr>
              <w:t>1.</w:t>
            </w:r>
            <w:proofErr w:type="gramStart"/>
            <w:r>
              <w:rPr>
                <w:b/>
                <w:spacing w:val="-2"/>
              </w:rPr>
              <w:t>2.1</w:t>
            </w:r>
            <w:proofErr w:type="gramEnd"/>
            <w:r w:rsidRPr="00302C3E">
              <w:rPr>
                <w:rFonts w:ascii="Times New Roman" w:hAnsi="Times New Roman"/>
                <w:sz w:val="22"/>
                <w:szCs w:val="22"/>
              </w:rPr>
              <w:t xml:space="preserve"> Bir eğitim ve öğretim yılında devamsızlık süresi 20 günden (mazeretli ve mazeretsiz) fazla olan öğrenci oranı (%)</w:t>
            </w:r>
          </w:p>
        </w:tc>
        <w:tc>
          <w:tcPr>
            <w:tcW w:w="1134" w:type="dxa"/>
            <w:shd w:val="clear" w:color="auto" w:fill="E2EFD9"/>
          </w:tcPr>
          <w:p w:rsidR="007F4985" w:rsidRDefault="007F4985" w:rsidP="007F4985">
            <w:pPr>
              <w:pStyle w:val="TableParagraph"/>
              <w:rPr>
                <w:sz w:val="20"/>
              </w:rPr>
            </w:pPr>
            <w:r>
              <w:rPr>
                <w:sz w:val="20"/>
              </w:rPr>
              <w:t>%25</w:t>
            </w:r>
          </w:p>
        </w:tc>
        <w:tc>
          <w:tcPr>
            <w:tcW w:w="1134" w:type="dxa"/>
            <w:shd w:val="clear" w:color="auto" w:fill="E2EFD9"/>
          </w:tcPr>
          <w:p w:rsidR="007F4985" w:rsidRDefault="007F4985" w:rsidP="007F4985">
            <w:pPr>
              <w:pStyle w:val="TableParagraph"/>
              <w:rPr>
                <w:sz w:val="20"/>
              </w:rPr>
            </w:pPr>
            <w:r>
              <w:rPr>
                <w:sz w:val="20"/>
              </w:rPr>
              <w:t>1</w:t>
            </w:r>
          </w:p>
        </w:tc>
        <w:tc>
          <w:tcPr>
            <w:tcW w:w="709" w:type="dxa"/>
            <w:shd w:val="clear" w:color="auto" w:fill="E2EFD9"/>
          </w:tcPr>
          <w:p w:rsidR="007F4985" w:rsidRDefault="007F4985" w:rsidP="007F4985">
            <w:pPr>
              <w:pStyle w:val="TableParagraph"/>
              <w:spacing w:line="360" w:lineRule="auto"/>
              <w:rPr>
                <w:sz w:val="20"/>
              </w:rPr>
            </w:pPr>
            <w:r>
              <w:rPr>
                <w:sz w:val="20"/>
              </w:rPr>
              <w:t>% 5</w:t>
            </w:r>
          </w:p>
        </w:tc>
        <w:tc>
          <w:tcPr>
            <w:tcW w:w="709" w:type="dxa"/>
            <w:shd w:val="clear" w:color="auto" w:fill="E2EFD9"/>
          </w:tcPr>
          <w:p w:rsidR="007F4985" w:rsidRDefault="007F4985" w:rsidP="007F4985">
            <w:pPr>
              <w:pStyle w:val="TableParagraph"/>
              <w:rPr>
                <w:sz w:val="20"/>
              </w:rPr>
            </w:pPr>
            <w:r>
              <w:rPr>
                <w:sz w:val="20"/>
              </w:rPr>
              <w:t>%8</w:t>
            </w:r>
          </w:p>
        </w:tc>
        <w:tc>
          <w:tcPr>
            <w:tcW w:w="567" w:type="dxa"/>
            <w:shd w:val="clear" w:color="auto" w:fill="E2EFD9"/>
          </w:tcPr>
          <w:p w:rsidR="007F4985" w:rsidRDefault="007F4985" w:rsidP="007F4985">
            <w:pPr>
              <w:pStyle w:val="TableParagraph"/>
              <w:rPr>
                <w:sz w:val="20"/>
              </w:rPr>
            </w:pPr>
            <w:r>
              <w:rPr>
                <w:sz w:val="20"/>
              </w:rPr>
              <w:t>%11</w:t>
            </w:r>
          </w:p>
        </w:tc>
        <w:tc>
          <w:tcPr>
            <w:tcW w:w="567" w:type="dxa"/>
            <w:shd w:val="clear" w:color="auto" w:fill="E2EFD9"/>
          </w:tcPr>
          <w:p w:rsidR="007F4985" w:rsidRDefault="007F4985" w:rsidP="007F4985">
            <w:pPr>
              <w:pStyle w:val="TableParagraph"/>
              <w:rPr>
                <w:sz w:val="20"/>
              </w:rPr>
            </w:pPr>
            <w:r>
              <w:rPr>
                <w:sz w:val="20"/>
              </w:rPr>
              <w:t>%15</w:t>
            </w:r>
          </w:p>
        </w:tc>
        <w:tc>
          <w:tcPr>
            <w:tcW w:w="709" w:type="dxa"/>
            <w:shd w:val="clear" w:color="auto" w:fill="E2EFD9"/>
          </w:tcPr>
          <w:p w:rsidR="007F4985" w:rsidRDefault="007F4985" w:rsidP="007F4985">
            <w:pPr>
              <w:pStyle w:val="TableParagraph"/>
              <w:rPr>
                <w:sz w:val="20"/>
              </w:rPr>
            </w:pPr>
            <w:r>
              <w:rPr>
                <w:sz w:val="20"/>
              </w:rPr>
              <w:t>%20</w:t>
            </w:r>
          </w:p>
        </w:tc>
        <w:tc>
          <w:tcPr>
            <w:tcW w:w="1348" w:type="dxa"/>
            <w:shd w:val="clear" w:color="auto" w:fill="E2EFD9"/>
          </w:tcPr>
          <w:p w:rsidR="007F4985" w:rsidRDefault="007F4985" w:rsidP="007F4985">
            <w:pPr>
              <w:pStyle w:val="TableParagraph"/>
              <w:rPr>
                <w:sz w:val="20"/>
              </w:rPr>
            </w:pPr>
            <w:r>
              <w:rPr>
                <w:sz w:val="20"/>
              </w:rPr>
              <w:t>6ay</w:t>
            </w:r>
          </w:p>
        </w:tc>
        <w:tc>
          <w:tcPr>
            <w:tcW w:w="4819" w:type="dxa"/>
            <w:shd w:val="clear" w:color="auto" w:fill="E2EFD9"/>
          </w:tcPr>
          <w:p w:rsidR="007F4985" w:rsidRDefault="007F4985" w:rsidP="007F4985">
            <w:pPr>
              <w:pStyle w:val="TableParagraph"/>
              <w:rPr>
                <w:sz w:val="20"/>
              </w:rPr>
            </w:pPr>
            <w:r>
              <w:rPr>
                <w:sz w:val="20"/>
              </w:rPr>
              <w:t>1Yıl</w:t>
            </w:r>
          </w:p>
        </w:tc>
      </w:tr>
      <w:tr w:rsidR="007F4985" w:rsidTr="00647A06">
        <w:trPr>
          <w:trHeight w:val="414"/>
        </w:trPr>
        <w:tc>
          <w:tcPr>
            <w:tcW w:w="3051" w:type="dxa"/>
            <w:shd w:val="clear" w:color="auto" w:fill="C5E0B3"/>
          </w:tcPr>
          <w:p w:rsidR="007F4985" w:rsidRDefault="007F4985" w:rsidP="007F4985">
            <w:pPr>
              <w:pStyle w:val="TableParagraph"/>
              <w:spacing w:line="234" w:lineRule="exact"/>
              <w:ind w:left="107"/>
              <w:jc w:val="both"/>
              <w:rPr>
                <w:b/>
                <w:sz w:val="20"/>
              </w:rPr>
            </w:pPr>
            <w:r>
              <w:rPr>
                <w:b/>
                <w:sz w:val="20"/>
              </w:rPr>
              <w:t>PG</w:t>
            </w:r>
            <w:r>
              <w:rPr>
                <w:b/>
                <w:spacing w:val="-2"/>
                <w:sz w:val="20"/>
              </w:rPr>
              <w:t>1.</w:t>
            </w:r>
            <w:proofErr w:type="gramStart"/>
            <w:r>
              <w:rPr>
                <w:b/>
                <w:spacing w:val="-2"/>
                <w:sz w:val="20"/>
              </w:rPr>
              <w:t>2.2</w:t>
            </w:r>
            <w:proofErr w:type="gramEnd"/>
            <w:r w:rsidRPr="00302C3E">
              <w:t xml:space="preserve"> Okula kayıt olanların mezun olma oranı (%)</w:t>
            </w:r>
          </w:p>
        </w:tc>
        <w:tc>
          <w:tcPr>
            <w:tcW w:w="1134" w:type="dxa"/>
            <w:shd w:val="clear" w:color="auto" w:fill="E2EFD9"/>
          </w:tcPr>
          <w:p w:rsidR="007F4985" w:rsidRDefault="007F4985" w:rsidP="007F4985">
            <w:pPr>
              <w:pStyle w:val="TableParagraph"/>
              <w:rPr>
                <w:sz w:val="20"/>
              </w:rPr>
            </w:pPr>
            <w:r>
              <w:rPr>
                <w:sz w:val="20"/>
              </w:rPr>
              <w:t>%25</w:t>
            </w:r>
          </w:p>
        </w:tc>
        <w:tc>
          <w:tcPr>
            <w:tcW w:w="1134" w:type="dxa"/>
            <w:shd w:val="clear" w:color="auto" w:fill="E2EFD9"/>
          </w:tcPr>
          <w:p w:rsidR="007F4985" w:rsidRDefault="007F4985" w:rsidP="007F4985">
            <w:pPr>
              <w:pStyle w:val="TableParagraph"/>
              <w:rPr>
                <w:sz w:val="20"/>
              </w:rPr>
            </w:pPr>
            <w:r>
              <w:rPr>
                <w:sz w:val="20"/>
              </w:rPr>
              <w:t>25</w:t>
            </w:r>
          </w:p>
        </w:tc>
        <w:tc>
          <w:tcPr>
            <w:tcW w:w="709" w:type="dxa"/>
            <w:shd w:val="clear" w:color="auto" w:fill="E2EFD9"/>
          </w:tcPr>
          <w:p w:rsidR="007F4985" w:rsidRDefault="007F4985" w:rsidP="007F4985">
            <w:pPr>
              <w:pStyle w:val="TableParagraph"/>
              <w:rPr>
                <w:sz w:val="20"/>
              </w:rPr>
            </w:pPr>
            <w:r>
              <w:rPr>
                <w:sz w:val="20"/>
              </w:rPr>
              <w:t>%25</w:t>
            </w:r>
          </w:p>
        </w:tc>
        <w:tc>
          <w:tcPr>
            <w:tcW w:w="709" w:type="dxa"/>
            <w:shd w:val="clear" w:color="auto" w:fill="E2EFD9"/>
          </w:tcPr>
          <w:p w:rsidR="007F4985" w:rsidRDefault="007F4985" w:rsidP="007F4985">
            <w:pPr>
              <w:pStyle w:val="TableParagraph"/>
              <w:rPr>
                <w:sz w:val="20"/>
              </w:rPr>
            </w:pPr>
            <w:r>
              <w:rPr>
                <w:sz w:val="20"/>
              </w:rPr>
              <w:t>%25</w:t>
            </w:r>
          </w:p>
        </w:tc>
        <w:tc>
          <w:tcPr>
            <w:tcW w:w="567" w:type="dxa"/>
            <w:shd w:val="clear" w:color="auto" w:fill="E2EFD9"/>
          </w:tcPr>
          <w:p w:rsidR="007F4985" w:rsidRDefault="007F4985" w:rsidP="007F4985">
            <w:pPr>
              <w:pStyle w:val="TableParagraph"/>
              <w:rPr>
                <w:sz w:val="20"/>
              </w:rPr>
            </w:pPr>
            <w:r>
              <w:rPr>
                <w:sz w:val="20"/>
              </w:rPr>
              <w:t>%25</w:t>
            </w:r>
          </w:p>
        </w:tc>
        <w:tc>
          <w:tcPr>
            <w:tcW w:w="567" w:type="dxa"/>
            <w:shd w:val="clear" w:color="auto" w:fill="E2EFD9"/>
          </w:tcPr>
          <w:p w:rsidR="007F4985" w:rsidRDefault="007F4985" w:rsidP="007F4985">
            <w:pPr>
              <w:pStyle w:val="TableParagraph"/>
              <w:rPr>
                <w:sz w:val="20"/>
              </w:rPr>
            </w:pPr>
            <w:r>
              <w:rPr>
                <w:sz w:val="20"/>
              </w:rPr>
              <w:t>%25</w:t>
            </w:r>
          </w:p>
        </w:tc>
        <w:tc>
          <w:tcPr>
            <w:tcW w:w="709" w:type="dxa"/>
            <w:shd w:val="clear" w:color="auto" w:fill="E2EFD9"/>
          </w:tcPr>
          <w:p w:rsidR="007F4985" w:rsidRDefault="007F4985" w:rsidP="007F4985">
            <w:pPr>
              <w:pStyle w:val="TableParagraph"/>
              <w:rPr>
                <w:sz w:val="20"/>
              </w:rPr>
            </w:pPr>
            <w:r>
              <w:rPr>
                <w:sz w:val="20"/>
              </w:rPr>
              <w:t>%25</w:t>
            </w:r>
          </w:p>
        </w:tc>
        <w:tc>
          <w:tcPr>
            <w:tcW w:w="1348" w:type="dxa"/>
            <w:shd w:val="clear" w:color="auto" w:fill="E2EFD9"/>
          </w:tcPr>
          <w:p w:rsidR="007F4985" w:rsidRDefault="007F4985" w:rsidP="007F4985">
            <w:pPr>
              <w:pStyle w:val="TableParagraph"/>
              <w:rPr>
                <w:sz w:val="20"/>
              </w:rPr>
            </w:pPr>
            <w:r>
              <w:rPr>
                <w:sz w:val="20"/>
              </w:rPr>
              <w:t>6ay</w:t>
            </w:r>
          </w:p>
        </w:tc>
        <w:tc>
          <w:tcPr>
            <w:tcW w:w="4819" w:type="dxa"/>
            <w:shd w:val="clear" w:color="auto" w:fill="E2EFD9"/>
          </w:tcPr>
          <w:p w:rsidR="007F4985" w:rsidRDefault="007F4985" w:rsidP="007F4985">
            <w:pPr>
              <w:pStyle w:val="TableParagraph"/>
              <w:rPr>
                <w:sz w:val="20"/>
              </w:rPr>
            </w:pPr>
            <w:r>
              <w:rPr>
                <w:sz w:val="20"/>
              </w:rPr>
              <w:t>1Yıl</w:t>
            </w:r>
          </w:p>
        </w:tc>
      </w:tr>
      <w:tr w:rsidR="007F4985" w:rsidTr="00647A06">
        <w:trPr>
          <w:trHeight w:val="438"/>
        </w:trPr>
        <w:tc>
          <w:tcPr>
            <w:tcW w:w="3051" w:type="dxa"/>
            <w:shd w:val="clear" w:color="auto" w:fill="C5E0B3"/>
          </w:tcPr>
          <w:p w:rsidR="007F4985" w:rsidRPr="00522382" w:rsidRDefault="007F4985" w:rsidP="007F4985">
            <w:pPr>
              <w:pStyle w:val="TabloGvde"/>
              <w:tabs>
                <w:tab w:val="left" w:pos="3051"/>
              </w:tabs>
              <w:ind w:right="142"/>
              <w:jc w:val="both"/>
              <w:rPr>
                <w:rFonts w:ascii="Times New Roman" w:hAnsi="Times New Roman"/>
                <w:sz w:val="22"/>
                <w:szCs w:val="22"/>
              </w:rPr>
            </w:pPr>
            <w:r>
              <w:rPr>
                <w:b/>
              </w:rPr>
              <w:t>PG</w:t>
            </w:r>
            <w:r>
              <w:rPr>
                <w:b/>
                <w:spacing w:val="-2"/>
              </w:rPr>
              <w:t>1.</w:t>
            </w:r>
            <w:proofErr w:type="gramStart"/>
            <w:r>
              <w:rPr>
                <w:b/>
                <w:spacing w:val="-2"/>
              </w:rPr>
              <w:t>2.3</w:t>
            </w:r>
            <w:proofErr w:type="gramEnd"/>
            <w:r w:rsidRPr="00302C3E">
              <w:rPr>
                <w:rFonts w:ascii="Times New Roman" w:hAnsi="Times New Roman"/>
                <w:sz w:val="22"/>
                <w:szCs w:val="22"/>
              </w:rPr>
              <w:t xml:space="preserve"> Bir eğitim ve öğretim yılında destekleme ve yetiştirme kurslarına kayıt yaptıran öğrenci oranı (%) </w:t>
            </w:r>
          </w:p>
        </w:tc>
        <w:tc>
          <w:tcPr>
            <w:tcW w:w="1134" w:type="dxa"/>
            <w:shd w:val="clear" w:color="auto" w:fill="E2EFD9"/>
          </w:tcPr>
          <w:p w:rsidR="007F4985" w:rsidRDefault="007F4985" w:rsidP="007F4985">
            <w:pPr>
              <w:pStyle w:val="TableParagraph"/>
              <w:rPr>
                <w:sz w:val="20"/>
              </w:rPr>
            </w:pPr>
            <w:r>
              <w:rPr>
                <w:sz w:val="20"/>
              </w:rPr>
              <w:t>%25</w:t>
            </w:r>
          </w:p>
        </w:tc>
        <w:tc>
          <w:tcPr>
            <w:tcW w:w="1134" w:type="dxa"/>
            <w:shd w:val="clear" w:color="auto" w:fill="E2EFD9"/>
          </w:tcPr>
          <w:p w:rsidR="007F4985" w:rsidRDefault="007F4985" w:rsidP="007F4985">
            <w:pPr>
              <w:pStyle w:val="TableParagraph"/>
              <w:rPr>
                <w:sz w:val="20"/>
              </w:rPr>
            </w:pPr>
            <w:r>
              <w:rPr>
                <w:sz w:val="20"/>
              </w:rPr>
              <w:t>25</w:t>
            </w:r>
          </w:p>
        </w:tc>
        <w:tc>
          <w:tcPr>
            <w:tcW w:w="709" w:type="dxa"/>
            <w:shd w:val="clear" w:color="auto" w:fill="E2EFD9"/>
          </w:tcPr>
          <w:p w:rsidR="007F4985" w:rsidRDefault="007F4985" w:rsidP="007F4985">
            <w:pPr>
              <w:pStyle w:val="TableParagraph"/>
              <w:rPr>
                <w:sz w:val="20"/>
              </w:rPr>
            </w:pPr>
            <w:r>
              <w:rPr>
                <w:sz w:val="20"/>
              </w:rPr>
              <w:t>%25</w:t>
            </w:r>
          </w:p>
        </w:tc>
        <w:tc>
          <w:tcPr>
            <w:tcW w:w="709" w:type="dxa"/>
            <w:shd w:val="clear" w:color="auto" w:fill="E2EFD9"/>
          </w:tcPr>
          <w:p w:rsidR="007F4985" w:rsidRDefault="007F4985" w:rsidP="007F4985">
            <w:pPr>
              <w:pStyle w:val="TableParagraph"/>
              <w:rPr>
                <w:sz w:val="20"/>
              </w:rPr>
            </w:pPr>
            <w:r>
              <w:rPr>
                <w:sz w:val="20"/>
              </w:rPr>
              <w:t>%25</w:t>
            </w:r>
          </w:p>
        </w:tc>
        <w:tc>
          <w:tcPr>
            <w:tcW w:w="567" w:type="dxa"/>
            <w:shd w:val="clear" w:color="auto" w:fill="E2EFD9"/>
          </w:tcPr>
          <w:p w:rsidR="007F4985" w:rsidRDefault="007F4985" w:rsidP="007F4985">
            <w:pPr>
              <w:pStyle w:val="TableParagraph"/>
              <w:rPr>
                <w:sz w:val="20"/>
              </w:rPr>
            </w:pPr>
            <w:r>
              <w:rPr>
                <w:sz w:val="20"/>
              </w:rPr>
              <w:t>%25</w:t>
            </w:r>
          </w:p>
        </w:tc>
        <w:tc>
          <w:tcPr>
            <w:tcW w:w="567" w:type="dxa"/>
            <w:shd w:val="clear" w:color="auto" w:fill="E2EFD9"/>
          </w:tcPr>
          <w:p w:rsidR="007F4985" w:rsidRDefault="007F4985" w:rsidP="007F4985">
            <w:pPr>
              <w:pStyle w:val="TableParagraph"/>
              <w:rPr>
                <w:sz w:val="20"/>
              </w:rPr>
            </w:pPr>
            <w:r>
              <w:rPr>
                <w:sz w:val="20"/>
              </w:rPr>
              <w:t>%25</w:t>
            </w:r>
          </w:p>
        </w:tc>
        <w:tc>
          <w:tcPr>
            <w:tcW w:w="709" w:type="dxa"/>
            <w:shd w:val="clear" w:color="auto" w:fill="E2EFD9"/>
          </w:tcPr>
          <w:p w:rsidR="007F4985" w:rsidRDefault="007F4985" w:rsidP="007F4985">
            <w:pPr>
              <w:pStyle w:val="TableParagraph"/>
              <w:rPr>
                <w:sz w:val="20"/>
              </w:rPr>
            </w:pPr>
            <w:r>
              <w:rPr>
                <w:sz w:val="20"/>
              </w:rPr>
              <w:t>%25</w:t>
            </w:r>
          </w:p>
        </w:tc>
        <w:tc>
          <w:tcPr>
            <w:tcW w:w="1348" w:type="dxa"/>
            <w:shd w:val="clear" w:color="auto" w:fill="E2EFD9"/>
          </w:tcPr>
          <w:p w:rsidR="007F4985" w:rsidRDefault="007F4985" w:rsidP="007F4985">
            <w:pPr>
              <w:pStyle w:val="TableParagraph"/>
              <w:rPr>
                <w:sz w:val="20"/>
              </w:rPr>
            </w:pPr>
            <w:r>
              <w:rPr>
                <w:sz w:val="20"/>
              </w:rPr>
              <w:t>6ay</w:t>
            </w:r>
          </w:p>
        </w:tc>
        <w:tc>
          <w:tcPr>
            <w:tcW w:w="4819" w:type="dxa"/>
            <w:shd w:val="clear" w:color="auto" w:fill="E2EFD9"/>
          </w:tcPr>
          <w:p w:rsidR="007F4985" w:rsidRDefault="007F4985" w:rsidP="007F4985">
            <w:pPr>
              <w:pStyle w:val="TableParagraph"/>
              <w:rPr>
                <w:sz w:val="20"/>
              </w:rPr>
            </w:pPr>
            <w:r>
              <w:rPr>
                <w:sz w:val="20"/>
              </w:rPr>
              <w:t>1Yıl</w:t>
            </w:r>
          </w:p>
        </w:tc>
      </w:tr>
      <w:tr w:rsidR="007F4985" w:rsidTr="00647A06">
        <w:trPr>
          <w:trHeight w:val="414"/>
        </w:trPr>
        <w:tc>
          <w:tcPr>
            <w:tcW w:w="3051" w:type="dxa"/>
            <w:shd w:val="clear" w:color="auto" w:fill="C5E0B3"/>
          </w:tcPr>
          <w:p w:rsidR="007F4985" w:rsidRDefault="007F4985" w:rsidP="007F4985">
            <w:pPr>
              <w:pStyle w:val="TableParagraph"/>
              <w:spacing w:line="234" w:lineRule="exact"/>
              <w:ind w:left="107"/>
              <w:jc w:val="both"/>
              <w:rPr>
                <w:b/>
                <w:sz w:val="20"/>
              </w:rPr>
            </w:pPr>
            <w:r>
              <w:rPr>
                <w:b/>
                <w:sz w:val="20"/>
              </w:rPr>
              <w:t>PG</w:t>
            </w:r>
            <w:r>
              <w:rPr>
                <w:b/>
                <w:spacing w:val="-2"/>
                <w:sz w:val="20"/>
              </w:rPr>
              <w:t>1.</w:t>
            </w:r>
            <w:proofErr w:type="gramStart"/>
            <w:r>
              <w:rPr>
                <w:b/>
                <w:spacing w:val="-2"/>
                <w:sz w:val="20"/>
              </w:rPr>
              <w:t>2.4</w:t>
            </w:r>
            <w:proofErr w:type="gramEnd"/>
            <w:r w:rsidRPr="00302C3E">
              <w:t>. Destekleme ve yetiştirme kurslarındaki toplam ders saatinin 1/5’ine devam etmeyen öğrenci oranı (%)</w:t>
            </w:r>
          </w:p>
        </w:tc>
        <w:tc>
          <w:tcPr>
            <w:tcW w:w="1134" w:type="dxa"/>
            <w:shd w:val="clear" w:color="auto" w:fill="E2EFD9"/>
          </w:tcPr>
          <w:p w:rsidR="007F4985" w:rsidRDefault="007F4985" w:rsidP="007F4985">
            <w:pPr>
              <w:pStyle w:val="TableParagraph"/>
              <w:rPr>
                <w:sz w:val="20"/>
              </w:rPr>
            </w:pPr>
            <w:r>
              <w:rPr>
                <w:sz w:val="20"/>
              </w:rPr>
              <w:t>%25</w:t>
            </w:r>
          </w:p>
        </w:tc>
        <w:tc>
          <w:tcPr>
            <w:tcW w:w="1134" w:type="dxa"/>
            <w:shd w:val="clear" w:color="auto" w:fill="E2EFD9"/>
          </w:tcPr>
          <w:p w:rsidR="007F4985" w:rsidRDefault="007F4985" w:rsidP="007F4985">
            <w:pPr>
              <w:pStyle w:val="TableParagraph"/>
              <w:rPr>
                <w:sz w:val="20"/>
              </w:rPr>
            </w:pPr>
            <w:r>
              <w:rPr>
                <w:sz w:val="20"/>
              </w:rPr>
              <w:t>10</w:t>
            </w:r>
          </w:p>
        </w:tc>
        <w:tc>
          <w:tcPr>
            <w:tcW w:w="709" w:type="dxa"/>
            <w:shd w:val="clear" w:color="auto" w:fill="E2EFD9"/>
          </w:tcPr>
          <w:p w:rsidR="007F4985" w:rsidRDefault="007F4985" w:rsidP="007F4985">
            <w:pPr>
              <w:pStyle w:val="TableParagraph"/>
              <w:rPr>
                <w:sz w:val="20"/>
              </w:rPr>
            </w:pPr>
            <w:r>
              <w:rPr>
                <w:sz w:val="20"/>
              </w:rPr>
              <w:t>%15</w:t>
            </w:r>
          </w:p>
        </w:tc>
        <w:tc>
          <w:tcPr>
            <w:tcW w:w="709" w:type="dxa"/>
            <w:shd w:val="clear" w:color="auto" w:fill="E2EFD9"/>
          </w:tcPr>
          <w:p w:rsidR="007F4985" w:rsidRDefault="007F4985" w:rsidP="007F4985">
            <w:pPr>
              <w:pStyle w:val="TableParagraph"/>
              <w:rPr>
                <w:sz w:val="20"/>
              </w:rPr>
            </w:pPr>
            <w:r>
              <w:rPr>
                <w:sz w:val="20"/>
              </w:rPr>
              <w:t>%20</w:t>
            </w:r>
          </w:p>
        </w:tc>
        <w:tc>
          <w:tcPr>
            <w:tcW w:w="567" w:type="dxa"/>
            <w:shd w:val="clear" w:color="auto" w:fill="E2EFD9"/>
          </w:tcPr>
          <w:p w:rsidR="007F4985" w:rsidRDefault="007F4985" w:rsidP="007F4985">
            <w:pPr>
              <w:pStyle w:val="TableParagraph"/>
              <w:rPr>
                <w:sz w:val="20"/>
              </w:rPr>
            </w:pPr>
            <w:r>
              <w:rPr>
                <w:sz w:val="20"/>
              </w:rPr>
              <w:t>%25</w:t>
            </w:r>
          </w:p>
        </w:tc>
        <w:tc>
          <w:tcPr>
            <w:tcW w:w="567" w:type="dxa"/>
            <w:shd w:val="clear" w:color="auto" w:fill="E2EFD9"/>
          </w:tcPr>
          <w:p w:rsidR="007F4985" w:rsidRDefault="007F4985" w:rsidP="007F4985">
            <w:pPr>
              <w:pStyle w:val="TableParagraph"/>
              <w:rPr>
                <w:sz w:val="20"/>
              </w:rPr>
            </w:pPr>
            <w:r>
              <w:rPr>
                <w:sz w:val="20"/>
              </w:rPr>
              <w:t>%25</w:t>
            </w:r>
          </w:p>
        </w:tc>
        <w:tc>
          <w:tcPr>
            <w:tcW w:w="709" w:type="dxa"/>
            <w:shd w:val="clear" w:color="auto" w:fill="E2EFD9"/>
          </w:tcPr>
          <w:p w:rsidR="007F4985" w:rsidRDefault="007F4985" w:rsidP="007F4985">
            <w:pPr>
              <w:pStyle w:val="TableParagraph"/>
              <w:rPr>
                <w:sz w:val="20"/>
              </w:rPr>
            </w:pPr>
            <w:r>
              <w:rPr>
                <w:sz w:val="20"/>
              </w:rPr>
              <w:t>%25</w:t>
            </w:r>
          </w:p>
        </w:tc>
        <w:tc>
          <w:tcPr>
            <w:tcW w:w="1348" w:type="dxa"/>
            <w:shd w:val="clear" w:color="auto" w:fill="E2EFD9"/>
          </w:tcPr>
          <w:p w:rsidR="007F4985" w:rsidRDefault="007F4985" w:rsidP="007F4985">
            <w:pPr>
              <w:pStyle w:val="TableParagraph"/>
              <w:rPr>
                <w:sz w:val="20"/>
              </w:rPr>
            </w:pPr>
            <w:r>
              <w:rPr>
                <w:sz w:val="20"/>
              </w:rPr>
              <w:t>6ay</w:t>
            </w:r>
          </w:p>
        </w:tc>
        <w:tc>
          <w:tcPr>
            <w:tcW w:w="4819" w:type="dxa"/>
            <w:shd w:val="clear" w:color="auto" w:fill="E2EFD9"/>
          </w:tcPr>
          <w:p w:rsidR="007F4985" w:rsidRDefault="007F4985" w:rsidP="007F4985">
            <w:pPr>
              <w:pStyle w:val="TableParagraph"/>
              <w:rPr>
                <w:sz w:val="20"/>
              </w:rPr>
            </w:pPr>
            <w:r>
              <w:rPr>
                <w:sz w:val="20"/>
              </w:rPr>
              <w:t>1Yıl</w:t>
            </w:r>
          </w:p>
        </w:tc>
      </w:tr>
      <w:tr w:rsidR="007F4985" w:rsidTr="007F4985">
        <w:trPr>
          <w:trHeight w:val="500"/>
        </w:trPr>
        <w:tc>
          <w:tcPr>
            <w:tcW w:w="3051" w:type="dxa"/>
            <w:shd w:val="clear" w:color="auto" w:fill="C5E0B3"/>
          </w:tcPr>
          <w:p w:rsidR="007F4985" w:rsidRDefault="007F4985" w:rsidP="007F4985">
            <w:pPr>
              <w:pStyle w:val="TableParagraph"/>
              <w:spacing w:line="234" w:lineRule="exact"/>
              <w:ind w:left="107"/>
              <w:rPr>
                <w:b/>
                <w:sz w:val="20"/>
              </w:rPr>
            </w:pPr>
            <w:proofErr w:type="spellStart"/>
            <w:r>
              <w:rPr>
                <w:b/>
                <w:spacing w:val="-2"/>
                <w:sz w:val="20"/>
              </w:rPr>
              <w:t>KoordinatörBirim</w:t>
            </w:r>
            <w:proofErr w:type="spellEnd"/>
          </w:p>
        </w:tc>
        <w:tc>
          <w:tcPr>
            <w:tcW w:w="11696" w:type="dxa"/>
            <w:gridSpan w:val="9"/>
            <w:shd w:val="clear" w:color="auto" w:fill="C5E0B3"/>
          </w:tcPr>
          <w:p w:rsidR="007F4985" w:rsidRPr="00302C3E" w:rsidRDefault="007F4985" w:rsidP="007F4985">
            <w:pPr>
              <w:pStyle w:val="TableParagraph"/>
              <w:spacing w:before="118"/>
              <w:ind w:left="107"/>
            </w:pPr>
            <w:r w:rsidRPr="00302C3E">
              <w:t>Okul İdaresi</w:t>
            </w:r>
          </w:p>
        </w:tc>
      </w:tr>
      <w:tr w:rsidR="007F4985" w:rsidTr="007F4985">
        <w:trPr>
          <w:trHeight w:val="409"/>
        </w:trPr>
        <w:tc>
          <w:tcPr>
            <w:tcW w:w="3051" w:type="dxa"/>
            <w:shd w:val="clear" w:color="auto" w:fill="C5E0B3"/>
          </w:tcPr>
          <w:p w:rsidR="007F4985" w:rsidRDefault="007F4985" w:rsidP="007F4985">
            <w:pPr>
              <w:pStyle w:val="TableParagraph"/>
              <w:ind w:left="107"/>
              <w:rPr>
                <w:rFonts w:ascii="Calibri" w:hAnsi="Calibri"/>
                <w:b/>
                <w:sz w:val="20"/>
              </w:rPr>
            </w:pPr>
            <w:proofErr w:type="spellStart"/>
            <w:r>
              <w:rPr>
                <w:rFonts w:ascii="Calibri" w:hAnsi="Calibri"/>
                <w:b/>
                <w:sz w:val="20"/>
              </w:rPr>
              <w:t>İşbirliğiYapılacak</w:t>
            </w:r>
            <w:r>
              <w:rPr>
                <w:rFonts w:ascii="Calibri" w:hAnsi="Calibri"/>
                <w:b/>
                <w:spacing w:val="-2"/>
                <w:sz w:val="20"/>
              </w:rPr>
              <w:t>Birimler</w:t>
            </w:r>
            <w:proofErr w:type="spellEnd"/>
          </w:p>
        </w:tc>
        <w:tc>
          <w:tcPr>
            <w:tcW w:w="11696" w:type="dxa"/>
            <w:gridSpan w:val="9"/>
            <w:shd w:val="clear" w:color="auto" w:fill="E2EFD9"/>
          </w:tcPr>
          <w:p w:rsidR="007F4985" w:rsidRPr="00302C3E" w:rsidRDefault="007F4985" w:rsidP="007F4985">
            <w:pPr>
              <w:pStyle w:val="TableParagraph"/>
              <w:spacing w:line="357" w:lineRule="auto"/>
              <w:ind w:left="107"/>
            </w:pPr>
            <w:r w:rsidRPr="00302C3E">
              <w:t>Okul İdaresi ve öğretmenleri</w:t>
            </w:r>
          </w:p>
        </w:tc>
      </w:tr>
      <w:tr w:rsidR="007F4985" w:rsidTr="007F4985">
        <w:trPr>
          <w:trHeight w:val="731"/>
        </w:trPr>
        <w:tc>
          <w:tcPr>
            <w:tcW w:w="3051" w:type="dxa"/>
            <w:shd w:val="clear" w:color="auto" w:fill="C5E0B3"/>
          </w:tcPr>
          <w:p w:rsidR="007F4985" w:rsidRDefault="007F4985" w:rsidP="007F4985">
            <w:pPr>
              <w:pStyle w:val="TableParagraph"/>
              <w:spacing w:before="129"/>
              <w:rPr>
                <w:b/>
                <w:sz w:val="20"/>
              </w:rPr>
            </w:pPr>
          </w:p>
          <w:p w:rsidR="007F4985" w:rsidRDefault="007F4985" w:rsidP="007F4985">
            <w:pPr>
              <w:pStyle w:val="TableParagraph"/>
              <w:ind w:left="107"/>
              <w:rPr>
                <w:rFonts w:ascii="Calibri"/>
                <w:b/>
                <w:sz w:val="20"/>
              </w:rPr>
            </w:pPr>
            <w:r>
              <w:rPr>
                <w:rFonts w:ascii="Calibri"/>
                <w:b/>
                <w:spacing w:val="-2"/>
                <w:sz w:val="20"/>
              </w:rPr>
              <w:t>Riskler</w:t>
            </w:r>
          </w:p>
        </w:tc>
        <w:tc>
          <w:tcPr>
            <w:tcW w:w="11696" w:type="dxa"/>
            <w:gridSpan w:val="9"/>
            <w:shd w:val="clear" w:color="auto" w:fill="C5E0B3"/>
          </w:tcPr>
          <w:p w:rsidR="007F4985" w:rsidRPr="00302C3E" w:rsidRDefault="007F4985" w:rsidP="007F4985">
            <w:pPr>
              <w:pStyle w:val="TableParagraph"/>
              <w:spacing w:line="234" w:lineRule="exact"/>
              <w:ind w:left="107"/>
            </w:pPr>
            <w:r w:rsidRPr="00302C3E">
              <w:t>1-LGS’ye girmek istemeyen öğrenciler</w:t>
            </w:r>
          </w:p>
          <w:p w:rsidR="007F4985" w:rsidRPr="00302C3E" w:rsidRDefault="007F4985" w:rsidP="007F4985">
            <w:pPr>
              <w:pStyle w:val="TableParagraph"/>
              <w:spacing w:line="234" w:lineRule="exact"/>
              <w:ind w:left="107"/>
            </w:pPr>
            <w:r w:rsidRPr="00302C3E">
              <w:t>2-Sınav stresi yaşayıp sağlık sorunu yaşayacak öğrenciler</w:t>
            </w:r>
          </w:p>
          <w:p w:rsidR="007F4985" w:rsidRPr="00302C3E" w:rsidRDefault="007F4985" w:rsidP="007F4985">
            <w:pPr>
              <w:pStyle w:val="TableParagraph"/>
              <w:spacing w:line="234" w:lineRule="exact"/>
              <w:ind w:left="107"/>
            </w:pPr>
            <w:r w:rsidRPr="00302C3E">
              <w:t>3-Ergenlik döneminin verdiği ruhsal sıkıntılar</w:t>
            </w:r>
          </w:p>
        </w:tc>
      </w:tr>
      <w:tr w:rsidR="007F4985" w:rsidTr="007F4985">
        <w:trPr>
          <w:trHeight w:val="853"/>
        </w:trPr>
        <w:tc>
          <w:tcPr>
            <w:tcW w:w="3051" w:type="dxa"/>
            <w:shd w:val="clear" w:color="auto" w:fill="C5E0B3"/>
          </w:tcPr>
          <w:p w:rsidR="007F4985" w:rsidRDefault="007F4985" w:rsidP="007F4985">
            <w:pPr>
              <w:pStyle w:val="TableParagraph"/>
              <w:spacing w:before="131"/>
              <w:rPr>
                <w:b/>
                <w:sz w:val="20"/>
              </w:rPr>
            </w:pPr>
          </w:p>
          <w:p w:rsidR="007F4985" w:rsidRDefault="007F4985" w:rsidP="007F4985">
            <w:pPr>
              <w:pStyle w:val="TableParagraph"/>
              <w:ind w:left="107"/>
              <w:rPr>
                <w:rFonts w:ascii="Calibri"/>
                <w:b/>
                <w:sz w:val="20"/>
              </w:rPr>
            </w:pPr>
            <w:r>
              <w:rPr>
                <w:rFonts w:ascii="Calibri"/>
                <w:b/>
                <w:spacing w:val="-2"/>
                <w:sz w:val="20"/>
              </w:rPr>
              <w:t>Stratejiler</w:t>
            </w:r>
          </w:p>
        </w:tc>
        <w:tc>
          <w:tcPr>
            <w:tcW w:w="11696" w:type="dxa"/>
            <w:gridSpan w:val="9"/>
            <w:shd w:val="clear" w:color="auto" w:fill="E2EFD9"/>
          </w:tcPr>
          <w:p w:rsidR="00FD4A96" w:rsidRPr="00DF42A0" w:rsidRDefault="009402E2" w:rsidP="00FD4A96">
            <w:pPr>
              <w:pStyle w:val="TabloGvde"/>
            </w:pPr>
            <w:r>
              <w:t>S1.</w:t>
            </w:r>
            <w:proofErr w:type="gramStart"/>
            <w:r>
              <w:t>2.1</w:t>
            </w:r>
            <w:proofErr w:type="gramEnd"/>
            <w:r>
              <w:t>.</w:t>
            </w:r>
            <w:r w:rsidR="00FD4A96" w:rsidRPr="00DF42A0">
              <w:t>Öğrencilerin devamsızlık nedenleri belirlenecek, öğrenci ve veli iş birliğiyle bu nedenleri ortadan kaldırmaya yönelik çalışmalar yürütülecektir.</w:t>
            </w:r>
          </w:p>
          <w:p w:rsidR="00FD4A96" w:rsidRPr="00DF42A0" w:rsidRDefault="00FD4A96" w:rsidP="00FD4A96">
            <w:pPr>
              <w:pStyle w:val="TabloGvde"/>
            </w:pPr>
            <w:r w:rsidRPr="00DF42A0">
              <w:t>S</w:t>
            </w:r>
            <w:r w:rsidR="009402E2">
              <w:t>1.</w:t>
            </w:r>
            <w:proofErr w:type="gramStart"/>
            <w:r w:rsidRPr="00DF42A0">
              <w:t>2.</w:t>
            </w:r>
            <w:r w:rsidR="009402E2">
              <w:t>2</w:t>
            </w:r>
            <w:proofErr w:type="gramEnd"/>
            <w:r w:rsidRPr="00DF42A0">
              <w:t xml:space="preserve"> Öğrenci devamsızlığının olumsuz etkilerini azaltmaya yönelik eksik kazanımların giderilmesi, sosyal etkinlikler, uzaktan öğrenme olanaklarına ilişkin farkındalık çalışmaları gibi telafi tedbirleri alınacaktır.</w:t>
            </w:r>
          </w:p>
          <w:p w:rsidR="00FD4A96" w:rsidRPr="00DF42A0" w:rsidRDefault="00FD4A96" w:rsidP="00FD4A96">
            <w:pPr>
              <w:pStyle w:val="TabloGvde"/>
            </w:pPr>
            <w:r w:rsidRPr="00DF42A0">
              <w:t>S</w:t>
            </w:r>
            <w:r w:rsidR="009402E2">
              <w:t>1.</w:t>
            </w:r>
            <w:proofErr w:type="gramStart"/>
            <w:r w:rsidR="009402E2">
              <w:t>2.</w:t>
            </w:r>
            <w:r w:rsidRPr="00DF42A0">
              <w:t>3</w:t>
            </w:r>
            <w:proofErr w:type="gramEnd"/>
            <w:r w:rsidRPr="00DF42A0">
              <w:t>. Okul ortamının öğrenciler için cazip hale gelmesini sağlayacak sosyal, sportif vb. imkânlar artırılacaktır.</w:t>
            </w:r>
          </w:p>
          <w:p w:rsidR="00FD4A96" w:rsidRPr="00DF42A0" w:rsidRDefault="00FD4A96" w:rsidP="00FD4A96">
            <w:pPr>
              <w:pStyle w:val="TabloGvde"/>
            </w:pPr>
            <w:r w:rsidRPr="00DF42A0">
              <w:t>S</w:t>
            </w:r>
            <w:r w:rsidR="009402E2">
              <w:t>1.</w:t>
            </w:r>
            <w:proofErr w:type="gramStart"/>
            <w:r w:rsidR="009402E2">
              <w:t>2.4</w:t>
            </w:r>
            <w:proofErr w:type="gramEnd"/>
            <w:r w:rsidRPr="00DF42A0">
              <w:t>. Sınıf tekrarı nedenleri araştırılarak buna yönelik önleyici tedbirler geliştirilecektir.</w:t>
            </w:r>
          </w:p>
          <w:p w:rsidR="00FD4A96" w:rsidRPr="00DF42A0" w:rsidRDefault="00FD4A96" w:rsidP="00FD4A96">
            <w:pPr>
              <w:pStyle w:val="TabloGvde"/>
            </w:pPr>
            <w:r w:rsidRPr="00DF42A0">
              <w:t>S</w:t>
            </w:r>
            <w:r w:rsidR="009402E2">
              <w:t>1.</w:t>
            </w:r>
            <w:proofErr w:type="gramStart"/>
            <w:r w:rsidR="009402E2">
              <w:t>2.5</w:t>
            </w:r>
            <w:proofErr w:type="gramEnd"/>
            <w:r w:rsidRPr="00DF42A0">
              <w:t xml:space="preserve">. DYK kurslarına devamsızlık nedenleri araştırılarak devamsızlığı azaltacak çalışmalar yapılacaktır. </w:t>
            </w:r>
          </w:p>
          <w:p w:rsidR="007F4985" w:rsidRPr="00302C3E" w:rsidRDefault="007F4985" w:rsidP="007F4985">
            <w:pPr>
              <w:pStyle w:val="TabloGvde"/>
              <w:ind w:right="425"/>
              <w:rPr>
                <w:rFonts w:ascii="Times New Roman" w:hAnsi="Times New Roman"/>
                <w:sz w:val="22"/>
                <w:szCs w:val="22"/>
              </w:rPr>
            </w:pPr>
          </w:p>
        </w:tc>
      </w:tr>
      <w:tr w:rsidR="007F4985" w:rsidTr="007F4985">
        <w:trPr>
          <w:trHeight w:val="853"/>
        </w:trPr>
        <w:tc>
          <w:tcPr>
            <w:tcW w:w="3051" w:type="dxa"/>
            <w:shd w:val="clear" w:color="auto" w:fill="C5E0B3"/>
          </w:tcPr>
          <w:p w:rsidR="007F4985" w:rsidRDefault="007F4985" w:rsidP="007F4985">
            <w:pPr>
              <w:pStyle w:val="TableParagraph"/>
              <w:spacing w:before="117"/>
              <w:rPr>
                <w:b/>
                <w:sz w:val="20"/>
              </w:rPr>
            </w:pPr>
          </w:p>
          <w:p w:rsidR="007F4985" w:rsidRDefault="007F4985" w:rsidP="007F4985">
            <w:pPr>
              <w:pStyle w:val="TableParagraph"/>
              <w:ind w:left="107"/>
              <w:rPr>
                <w:b/>
                <w:sz w:val="20"/>
              </w:rPr>
            </w:pPr>
            <w:proofErr w:type="spellStart"/>
            <w:r>
              <w:rPr>
                <w:b/>
                <w:sz w:val="20"/>
              </w:rPr>
              <w:t>Maliyet</w:t>
            </w:r>
            <w:r>
              <w:rPr>
                <w:b/>
                <w:spacing w:val="-2"/>
                <w:sz w:val="20"/>
              </w:rPr>
              <w:t>Tahmini</w:t>
            </w:r>
            <w:proofErr w:type="spellEnd"/>
          </w:p>
        </w:tc>
        <w:tc>
          <w:tcPr>
            <w:tcW w:w="11696" w:type="dxa"/>
            <w:gridSpan w:val="9"/>
            <w:shd w:val="clear" w:color="auto" w:fill="E2EFD9"/>
          </w:tcPr>
          <w:p w:rsidR="007F4985" w:rsidRPr="00302C3E" w:rsidRDefault="007F4985" w:rsidP="007F4985">
            <w:pPr>
              <w:pStyle w:val="TableParagraph"/>
              <w:spacing w:before="117"/>
              <w:rPr>
                <w:b/>
              </w:rPr>
            </w:pPr>
          </w:p>
          <w:p w:rsidR="007F4985" w:rsidRPr="00302C3E" w:rsidRDefault="007F4985" w:rsidP="007F4985">
            <w:pPr>
              <w:pStyle w:val="TableParagraph"/>
            </w:pPr>
            <w:r>
              <w:t xml:space="preserve">  -</w:t>
            </w:r>
          </w:p>
        </w:tc>
      </w:tr>
      <w:tr w:rsidR="007F4985" w:rsidTr="007F4985">
        <w:trPr>
          <w:trHeight w:val="1055"/>
        </w:trPr>
        <w:tc>
          <w:tcPr>
            <w:tcW w:w="3051" w:type="dxa"/>
            <w:shd w:val="clear" w:color="auto" w:fill="C5E0B3"/>
          </w:tcPr>
          <w:p w:rsidR="007F4985" w:rsidRDefault="007F4985" w:rsidP="007F4985">
            <w:pPr>
              <w:pStyle w:val="TableParagraph"/>
              <w:spacing w:before="131"/>
              <w:rPr>
                <w:b/>
                <w:sz w:val="20"/>
              </w:rPr>
            </w:pPr>
          </w:p>
          <w:p w:rsidR="007F4985" w:rsidRDefault="007F4985" w:rsidP="007F4985">
            <w:pPr>
              <w:pStyle w:val="TableParagraph"/>
              <w:ind w:left="107"/>
              <w:rPr>
                <w:rFonts w:ascii="Calibri"/>
                <w:b/>
                <w:sz w:val="20"/>
              </w:rPr>
            </w:pPr>
            <w:r>
              <w:rPr>
                <w:rFonts w:ascii="Calibri"/>
                <w:b/>
                <w:spacing w:val="-2"/>
                <w:sz w:val="20"/>
              </w:rPr>
              <w:t>Tespitler</w:t>
            </w:r>
          </w:p>
        </w:tc>
        <w:tc>
          <w:tcPr>
            <w:tcW w:w="11696" w:type="dxa"/>
            <w:gridSpan w:val="9"/>
            <w:shd w:val="clear" w:color="auto" w:fill="C5E0B3"/>
          </w:tcPr>
          <w:p w:rsidR="007F4985" w:rsidRPr="00302C3E" w:rsidRDefault="007F4985" w:rsidP="007F4985">
            <w:pPr>
              <w:pStyle w:val="TableParagraph"/>
              <w:ind w:right="52"/>
            </w:pPr>
            <w:r w:rsidRPr="00302C3E">
              <w:t>OKUL İÇİ ANALİZ: Öğrencilerin üst öğretime hazırlanma konusundaki akademik başarısı yetersizdir.</w:t>
            </w:r>
          </w:p>
        </w:tc>
      </w:tr>
      <w:tr w:rsidR="007F4985" w:rsidTr="007F4985">
        <w:trPr>
          <w:trHeight w:val="1055"/>
        </w:trPr>
        <w:tc>
          <w:tcPr>
            <w:tcW w:w="3051" w:type="dxa"/>
            <w:shd w:val="clear" w:color="auto" w:fill="C5E0B3"/>
          </w:tcPr>
          <w:p w:rsidR="007F4985" w:rsidRDefault="007F4985" w:rsidP="007F4985">
            <w:pPr>
              <w:pStyle w:val="TableParagraph"/>
              <w:spacing w:before="129"/>
              <w:rPr>
                <w:b/>
                <w:sz w:val="20"/>
              </w:rPr>
            </w:pPr>
          </w:p>
          <w:p w:rsidR="007F4985" w:rsidRDefault="007F4985" w:rsidP="007F4985">
            <w:pPr>
              <w:pStyle w:val="TableParagraph"/>
              <w:ind w:left="107"/>
              <w:rPr>
                <w:rFonts w:ascii="Calibri" w:hAnsi="Calibri"/>
                <w:b/>
                <w:sz w:val="20"/>
              </w:rPr>
            </w:pPr>
            <w:r>
              <w:rPr>
                <w:rFonts w:ascii="Calibri" w:hAnsi="Calibri"/>
                <w:b/>
                <w:spacing w:val="-2"/>
                <w:sz w:val="20"/>
              </w:rPr>
              <w:t>İhtiyaçlar</w:t>
            </w:r>
          </w:p>
        </w:tc>
        <w:tc>
          <w:tcPr>
            <w:tcW w:w="11696" w:type="dxa"/>
            <w:gridSpan w:val="9"/>
            <w:shd w:val="clear" w:color="auto" w:fill="E2EFD9"/>
          </w:tcPr>
          <w:p w:rsidR="007F4985" w:rsidRPr="00302C3E" w:rsidRDefault="007F4985" w:rsidP="007F4985">
            <w:pPr>
              <w:pStyle w:val="TableParagraph"/>
              <w:ind w:left="108"/>
            </w:pPr>
            <w:r w:rsidRPr="00302C3E">
              <w:t>OKUL İÇİ ANALİZ: Öğrenci ve velilerin üst öğrenim konusunda daha bilinçli hale gelmesi için rehberlik faaliyetlerinin artırılması.</w:t>
            </w:r>
          </w:p>
        </w:tc>
      </w:tr>
    </w:tbl>
    <w:p w:rsidR="007F4985" w:rsidRDefault="007F4985" w:rsidP="007F4985">
      <w:pPr>
        <w:pStyle w:val="Balk2"/>
        <w:tabs>
          <w:tab w:val="left" w:pos="1678"/>
        </w:tabs>
        <w:ind w:right="1391"/>
        <w:jc w:val="both"/>
        <w:rPr>
          <w:rFonts w:ascii="Bodoni MT Condensed" w:hAnsi="Bodoni MT Condensed"/>
          <w:b/>
          <w:sz w:val="24"/>
          <w:szCs w:val="24"/>
        </w:rPr>
      </w:pPr>
    </w:p>
    <w:p w:rsidR="007F4985" w:rsidRDefault="007F4985" w:rsidP="007F4985">
      <w:pPr>
        <w:pStyle w:val="Balk2"/>
        <w:tabs>
          <w:tab w:val="left" w:pos="1678"/>
        </w:tabs>
        <w:ind w:right="1391"/>
        <w:jc w:val="both"/>
        <w:rPr>
          <w:rFonts w:ascii="Bodoni MT Condensed" w:hAnsi="Bodoni MT Condensed"/>
          <w:b/>
          <w:sz w:val="24"/>
          <w:szCs w:val="24"/>
        </w:rPr>
      </w:pPr>
    </w:p>
    <w:p w:rsidR="007F4985" w:rsidRDefault="007F4985" w:rsidP="007F4985">
      <w:pPr>
        <w:pStyle w:val="Balk2"/>
        <w:tabs>
          <w:tab w:val="left" w:pos="1678"/>
        </w:tabs>
        <w:ind w:right="1391"/>
        <w:rPr>
          <w:rFonts w:ascii="Algerian" w:hAnsi="Algerian"/>
        </w:rPr>
      </w:pPr>
    </w:p>
    <w:p w:rsidR="007F4985" w:rsidRPr="00302C3E" w:rsidRDefault="007F4985" w:rsidP="007F4985"/>
    <w:p w:rsidR="007F4985" w:rsidRDefault="007F4985" w:rsidP="007F4985">
      <w:pPr>
        <w:pStyle w:val="Balk2"/>
        <w:tabs>
          <w:tab w:val="left" w:pos="1678"/>
        </w:tabs>
        <w:ind w:right="1391"/>
        <w:rPr>
          <w:rFonts w:ascii="Algerian" w:hAnsi="Algerian"/>
        </w:rPr>
      </w:pPr>
      <w:bookmarkStart w:id="77" w:name="_Toc165024899"/>
      <w:r w:rsidRPr="00207198">
        <w:rPr>
          <w:rFonts w:ascii="Algerian" w:hAnsi="Algerian"/>
        </w:rPr>
        <w:t>TEMA 2. E</w:t>
      </w:r>
      <w:r w:rsidRPr="00207198">
        <w:rPr>
          <w:rFonts w:ascii="Times New Roman" w:hAnsi="Times New Roman" w:cs="Times New Roman"/>
        </w:rPr>
        <w:t>Ğİ</w:t>
      </w:r>
      <w:r w:rsidRPr="00207198">
        <w:rPr>
          <w:rFonts w:ascii="Algerian" w:hAnsi="Algerian"/>
        </w:rPr>
        <w:t>T</w:t>
      </w:r>
      <w:r w:rsidRPr="00207198">
        <w:rPr>
          <w:rFonts w:ascii="Times New Roman" w:hAnsi="Times New Roman" w:cs="Times New Roman"/>
        </w:rPr>
        <w:t>İ</w:t>
      </w:r>
      <w:r w:rsidRPr="00207198">
        <w:rPr>
          <w:rFonts w:ascii="Algerian" w:hAnsi="Algerian"/>
        </w:rPr>
        <w:t xml:space="preserve">M VE </w:t>
      </w:r>
      <w:r w:rsidRPr="00207198">
        <w:rPr>
          <w:rFonts w:ascii="Algerian" w:hAnsi="Algerian" w:cs="Algerian"/>
        </w:rPr>
        <w:t>Ö</w:t>
      </w:r>
      <w:r w:rsidRPr="00207198">
        <w:rPr>
          <w:rFonts w:ascii="Times New Roman" w:hAnsi="Times New Roman" w:cs="Times New Roman"/>
        </w:rPr>
        <w:t>Ğ</w:t>
      </w:r>
      <w:r w:rsidRPr="00207198">
        <w:rPr>
          <w:rFonts w:ascii="Algerian" w:hAnsi="Algerian"/>
        </w:rPr>
        <w:t>RET</w:t>
      </w:r>
      <w:r w:rsidRPr="00207198">
        <w:rPr>
          <w:rFonts w:ascii="Times New Roman" w:hAnsi="Times New Roman" w:cs="Times New Roman"/>
        </w:rPr>
        <w:t>İ</w:t>
      </w:r>
      <w:r w:rsidRPr="00207198">
        <w:rPr>
          <w:rFonts w:ascii="Algerian" w:hAnsi="Algerian"/>
        </w:rPr>
        <w:t>MDE KAL</w:t>
      </w:r>
      <w:r w:rsidRPr="00207198">
        <w:rPr>
          <w:rFonts w:ascii="Times New Roman" w:hAnsi="Times New Roman" w:cs="Times New Roman"/>
        </w:rPr>
        <w:t>İ</w:t>
      </w:r>
      <w:r w:rsidRPr="00207198">
        <w:rPr>
          <w:rFonts w:ascii="Algerian" w:hAnsi="Algerian"/>
        </w:rPr>
        <w:t>TE</w:t>
      </w:r>
      <w:bookmarkEnd w:id="77"/>
    </w:p>
    <w:p w:rsidR="007F4985" w:rsidRPr="00AD1B33" w:rsidRDefault="00647A06" w:rsidP="007F4985">
      <w:pPr>
        <w:rPr>
          <w:b/>
        </w:rPr>
      </w:pPr>
      <w:r>
        <w:rPr>
          <w:b/>
        </w:rPr>
        <w:t>Tablo 4</w:t>
      </w:r>
      <w:r w:rsidR="00A36276">
        <w:rPr>
          <w:b/>
        </w:rPr>
        <w:t>0</w:t>
      </w:r>
      <w:r w:rsidR="007F4985" w:rsidRPr="00224152">
        <w:rPr>
          <w:b/>
        </w:rPr>
        <w:t xml:space="preserve">. </w:t>
      </w:r>
      <w:r w:rsidR="007F4985">
        <w:rPr>
          <w:b/>
        </w:rPr>
        <w:t xml:space="preserve">Stratejik Amaç2 </w:t>
      </w:r>
      <w:r w:rsidR="007F4985" w:rsidRPr="00224152">
        <w:rPr>
          <w:b/>
        </w:rPr>
        <w:t>Amaç-Hedef-</w:t>
      </w:r>
      <w:proofErr w:type="spellStart"/>
      <w:r w:rsidR="007F4985" w:rsidRPr="00224152">
        <w:rPr>
          <w:b/>
        </w:rPr>
        <w:t>Perforamans</w:t>
      </w:r>
      <w:proofErr w:type="spellEnd"/>
      <w:r w:rsidR="007F4985" w:rsidRPr="00224152">
        <w:rPr>
          <w:b/>
        </w:rPr>
        <w:t xml:space="preserve"> Göstergeleri Tablosu</w:t>
      </w:r>
    </w:p>
    <w:tbl>
      <w:tblPr>
        <w:tblStyle w:val="TableNormal"/>
        <w:tblW w:w="147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9"/>
        <w:gridCol w:w="11873"/>
      </w:tblGrid>
      <w:tr w:rsidR="007F4985" w:rsidTr="007F4985">
        <w:trPr>
          <w:trHeight w:val="438"/>
        </w:trPr>
        <w:tc>
          <w:tcPr>
            <w:tcW w:w="2869" w:type="dxa"/>
            <w:shd w:val="clear" w:color="auto" w:fill="E2EFD9"/>
          </w:tcPr>
          <w:p w:rsidR="007F4985" w:rsidRDefault="007F4985" w:rsidP="007F4985">
            <w:pPr>
              <w:pStyle w:val="TableParagraph"/>
              <w:spacing w:line="234" w:lineRule="exact"/>
              <w:ind w:left="107"/>
              <w:rPr>
                <w:b/>
                <w:sz w:val="20"/>
              </w:rPr>
            </w:pPr>
            <w:r>
              <w:rPr>
                <w:b/>
                <w:sz w:val="20"/>
              </w:rPr>
              <w:t>Amaç</w:t>
            </w:r>
            <w:r>
              <w:rPr>
                <w:b/>
                <w:spacing w:val="-10"/>
                <w:sz w:val="20"/>
              </w:rPr>
              <w:t>2</w:t>
            </w:r>
          </w:p>
        </w:tc>
        <w:tc>
          <w:tcPr>
            <w:tcW w:w="11873" w:type="dxa"/>
            <w:shd w:val="clear" w:color="auto" w:fill="E2EFD9"/>
          </w:tcPr>
          <w:p w:rsidR="007F4985" w:rsidRPr="00302C3E" w:rsidRDefault="007F4985" w:rsidP="007F4985">
            <w:pPr>
              <w:pStyle w:val="TableParagraph"/>
            </w:pPr>
            <w:r w:rsidRPr="00302C3E">
              <w:t xml:space="preserve">A2. Ortaokul kademesinde öğrencilerin kaliteli eğitime erişimleri fırsat eşitliği temelinde artırılarak bilişsel, </w:t>
            </w:r>
            <w:proofErr w:type="spellStart"/>
            <w:r w:rsidRPr="00302C3E">
              <w:t>duyuşsal</w:t>
            </w:r>
            <w:proofErr w:type="spellEnd"/>
            <w:r w:rsidRPr="00302C3E">
              <w:t xml:space="preserve"> ve fiziksel olarak çok yönlü gelişimleri sağlanacak ve temel hayat becerilerini edinmiş öğrenciler yetiştirilecektir.</w:t>
            </w:r>
          </w:p>
        </w:tc>
      </w:tr>
      <w:tr w:rsidR="007F4985" w:rsidTr="007F4985">
        <w:trPr>
          <w:trHeight w:val="438"/>
        </w:trPr>
        <w:tc>
          <w:tcPr>
            <w:tcW w:w="2869" w:type="dxa"/>
            <w:shd w:val="clear" w:color="auto" w:fill="C5E0B3"/>
          </w:tcPr>
          <w:p w:rsidR="007F4985" w:rsidRDefault="007F4985" w:rsidP="007F4985">
            <w:pPr>
              <w:pStyle w:val="TableParagraph"/>
              <w:spacing w:line="234" w:lineRule="exact"/>
              <w:ind w:left="107"/>
              <w:rPr>
                <w:b/>
                <w:sz w:val="20"/>
              </w:rPr>
            </w:pPr>
            <w:r>
              <w:rPr>
                <w:b/>
                <w:sz w:val="20"/>
              </w:rPr>
              <w:t>Hedef</w:t>
            </w:r>
            <w:r>
              <w:rPr>
                <w:b/>
                <w:spacing w:val="-5"/>
                <w:sz w:val="20"/>
              </w:rPr>
              <w:t>2.1</w:t>
            </w:r>
          </w:p>
        </w:tc>
        <w:tc>
          <w:tcPr>
            <w:tcW w:w="11873" w:type="dxa"/>
            <w:shd w:val="clear" w:color="auto" w:fill="C5E0B3"/>
          </w:tcPr>
          <w:p w:rsidR="007F4985" w:rsidRPr="00302C3E" w:rsidRDefault="007F4985" w:rsidP="007F4985">
            <w:pPr>
              <w:pStyle w:val="TableParagraph"/>
            </w:pPr>
            <w:r w:rsidRPr="00302C3E">
              <w:t>H2.1 Öğrencilerin bilimsel, kültürel, sanatsal, sportif ve toplum hizmeti alanlarında ders dışı etkinliklere katılım oranı artırılacaktır</w:t>
            </w:r>
          </w:p>
        </w:tc>
      </w:tr>
    </w:tbl>
    <w:tbl>
      <w:tblPr>
        <w:tblStyle w:val="TableNormal"/>
        <w:tblpPr w:leftFromText="141" w:rightFromText="141" w:vertAnchor="text" w:horzAnchor="margin" w:tblpY="23"/>
        <w:tblOverlap w:val="never"/>
        <w:tblW w:w="14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0"/>
        <w:gridCol w:w="708"/>
        <w:gridCol w:w="851"/>
        <w:gridCol w:w="567"/>
        <w:gridCol w:w="567"/>
        <w:gridCol w:w="567"/>
        <w:gridCol w:w="567"/>
        <w:gridCol w:w="494"/>
        <w:gridCol w:w="709"/>
        <w:gridCol w:w="5317"/>
      </w:tblGrid>
      <w:tr w:rsidR="007F4985" w:rsidRPr="00522382" w:rsidTr="007F4985">
        <w:trPr>
          <w:trHeight w:val="854"/>
        </w:trPr>
        <w:tc>
          <w:tcPr>
            <w:tcW w:w="4400" w:type="dxa"/>
            <w:shd w:val="clear" w:color="auto" w:fill="C5E0B3"/>
          </w:tcPr>
          <w:p w:rsidR="007F4985" w:rsidRPr="00522382" w:rsidRDefault="007F4985" w:rsidP="007F4985">
            <w:pPr>
              <w:pStyle w:val="TableParagraph"/>
              <w:spacing w:line="234" w:lineRule="exact"/>
              <w:ind w:left="107"/>
              <w:rPr>
                <w:b/>
                <w:sz w:val="18"/>
                <w:szCs w:val="18"/>
              </w:rPr>
            </w:pPr>
            <w:proofErr w:type="spellStart"/>
            <w:r w:rsidRPr="00522382">
              <w:rPr>
                <w:b/>
                <w:spacing w:val="-2"/>
                <w:sz w:val="18"/>
                <w:szCs w:val="18"/>
              </w:rPr>
              <w:t>PerformansGöstergeleri</w:t>
            </w:r>
            <w:proofErr w:type="spellEnd"/>
          </w:p>
        </w:tc>
        <w:tc>
          <w:tcPr>
            <w:tcW w:w="708" w:type="dxa"/>
            <w:shd w:val="clear" w:color="auto" w:fill="C5E0B3"/>
          </w:tcPr>
          <w:p w:rsidR="007F4985" w:rsidRPr="00522382" w:rsidRDefault="007F4985" w:rsidP="007F4985">
            <w:pPr>
              <w:pStyle w:val="TableParagraph"/>
              <w:spacing w:line="360" w:lineRule="auto"/>
              <w:ind w:left="107"/>
              <w:rPr>
                <w:b/>
                <w:sz w:val="18"/>
                <w:szCs w:val="18"/>
              </w:rPr>
            </w:pPr>
            <w:r w:rsidRPr="00522382">
              <w:rPr>
                <w:b/>
                <w:spacing w:val="-2"/>
                <w:sz w:val="18"/>
                <w:szCs w:val="18"/>
              </w:rPr>
              <w:t>Hedefe Etkisi*</w:t>
            </w:r>
          </w:p>
        </w:tc>
        <w:tc>
          <w:tcPr>
            <w:tcW w:w="851" w:type="dxa"/>
            <w:shd w:val="clear" w:color="auto" w:fill="C5E0B3"/>
          </w:tcPr>
          <w:p w:rsidR="007F4985" w:rsidRPr="00522382" w:rsidRDefault="007F4985" w:rsidP="007F4985">
            <w:pPr>
              <w:pStyle w:val="TableParagraph"/>
              <w:spacing w:line="360" w:lineRule="auto"/>
              <w:rPr>
                <w:b/>
                <w:sz w:val="18"/>
                <w:szCs w:val="18"/>
              </w:rPr>
            </w:pPr>
            <w:r w:rsidRPr="00522382">
              <w:rPr>
                <w:b/>
                <w:spacing w:val="-2"/>
                <w:sz w:val="18"/>
                <w:szCs w:val="18"/>
              </w:rPr>
              <w:t>Başlangıç Değeri**</w:t>
            </w:r>
          </w:p>
        </w:tc>
        <w:tc>
          <w:tcPr>
            <w:tcW w:w="567" w:type="dxa"/>
            <w:shd w:val="clear" w:color="auto" w:fill="C5E0B3"/>
          </w:tcPr>
          <w:p w:rsidR="007F4985" w:rsidRPr="00522382" w:rsidRDefault="007F4985" w:rsidP="007F4985">
            <w:pPr>
              <w:pStyle w:val="TableParagraph"/>
              <w:spacing w:before="117"/>
              <w:rPr>
                <w:b/>
                <w:sz w:val="18"/>
                <w:szCs w:val="18"/>
              </w:rPr>
            </w:pPr>
          </w:p>
          <w:p w:rsidR="007F4985" w:rsidRPr="00522382" w:rsidRDefault="007F4985" w:rsidP="007F4985">
            <w:pPr>
              <w:pStyle w:val="TableParagraph"/>
              <w:ind w:left="108"/>
              <w:rPr>
                <w:b/>
                <w:sz w:val="18"/>
                <w:szCs w:val="18"/>
              </w:rPr>
            </w:pPr>
            <w:r w:rsidRPr="00522382">
              <w:rPr>
                <w:b/>
                <w:sz w:val="18"/>
                <w:szCs w:val="18"/>
              </w:rPr>
              <w:t>1.</w:t>
            </w:r>
            <w:r w:rsidRPr="00522382">
              <w:rPr>
                <w:b/>
                <w:spacing w:val="-5"/>
                <w:sz w:val="18"/>
                <w:szCs w:val="18"/>
              </w:rPr>
              <w:t xml:space="preserve"> Yıl</w:t>
            </w:r>
          </w:p>
        </w:tc>
        <w:tc>
          <w:tcPr>
            <w:tcW w:w="567" w:type="dxa"/>
            <w:shd w:val="clear" w:color="auto" w:fill="C5E0B3"/>
          </w:tcPr>
          <w:p w:rsidR="007F4985" w:rsidRPr="00522382" w:rsidRDefault="007F4985" w:rsidP="007F4985">
            <w:pPr>
              <w:pStyle w:val="TableParagraph"/>
              <w:spacing w:before="117"/>
              <w:rPr>
                <w:b/>
                <w:sz w:val="18"/>
                <w:szCs w:val="18"/>
              </w:rPr>
            </w:pPr>
          </w:p>
          <w:p w:rsidR="007F4985" w:rsidRPr="00522382" w:rsidRDefault="007F4985" w:rsidP="007F4985">
            <w:pPr>
              <w:pStyle w:val="TableParagraph"/>
              <w:ind w:left="105"/>
              <w:rPr>
                <w:b/>
                <w:sz w:val="18"/>
                <w:szCs w:val="18"/>
              </w:rPr>
            </w:pPr>
            <w:r w:rsidRPr="00522382">
              <w:rPr>
                <w:b/>
                <w:sz w:val="18"/>
                <w:szCs w:val="18"/>
              </w:rPr>
              <w:t>2.</w:t>
            </w:r>
            <w:r w:rsidRPr="00522382">
              <w:rPr>
                <w:b/>
                <w:spacing w:val="-5"/>
                <w:sz w:val="18"/>
                <w:szCs w:val="18"/>
              </w:rPr>
              <w:t xml:space="preserve"> Yıl</w:t>
            </w:r>
          </w:p>
        </w:tc>
        <w:tc>
          <w:tcPr>
            <w:tcW w:w="567" w:type="dxa"/>
            <w:shd w:val="clear" w:color="auto" w:fill="C5E0B3"/>
          </w:tcPr>
          <w:p w:rsidR="007F4985" w:rsidRPr="00522382" w:rsidRDefault="007F4985" w:rsidP="007F4985">
            <w:pPr>
              <w:pStyle w:val="TableParagraph"/>
              <w:spacing w:before="117"/>
              <w:rPr>
                <w:b/>
                <w:sz w:val="18"/>
                <w:szCs w:val="18"/>
              </w:rPr>
            </w:pPr>
          </w:p>
          <w:p w:rsidR="007F4985" w:rsidRPr="00522382" w:rsidRDefault="007F4985" w:rsidP="007F4985">
            <w:pPr>
              <w:pStyle w:val="TableParagraph"/>
              <w:ind w:left="105"/>
              <w:rPr>
                <w:b/>
                <w:sz w:val="18"/>
                <w:szCs w:val="18"/>
              </w:rPr>
            </w:pPr>
            <w:r w:rsidRPr="00522382">
              <w:rPr>
                <w:b/>
                <w:sz w:val="18"/>
                <w:szCs w:val="18"/>
              </w:rPr>
              <w:t>3.</w:t>
            </w:r>
            <w:r w:rsidRPr="00522382">
              <w:rPr>
                <w:b/>
                <w:spacing w:val="-5"/>
                <w:sz w:val="18"/>
                <w:szCs w:val="18"/>
              </w:rPr>
              <w:t xml:space="preserve"> yıl</w:t>
            </w:r>
          </w:p>
        </w:tc>
        <w:tc>
          <w:tcPr>
            <w:tcW w:w="567" w:type="dxa"/>
            <w:shd w:val="clear" w:color="auto" w:fill="C5E0B3"/>
          </w:tcPr>
          <w:p w:rsidR="007F4985" w:rsidRPr="00522382" w:rsidRDefault="007F4985" w:rsidP="007F4985">
            <w:pPr>
              <w:pStyle w:val="TableParagraph"/>
              <w:spacing w:before="117"/>
              <w:rPr>
                <w:b/>
                <w:sz w:val="18"/>
                <w:szCs w:val="18"/>
              </w:rPr>
            </w:pPr>
          </w:p>
          <w:p w:rsidR="007F4985" w:rsidRPr="00522382" w:rsidRDefault="007F4985" w:rsidP="007F4985">
            <w:pPr>
              <w:pStyle w:val="TableParagraph"/>
              <w:ind w:left="107"/>
              <w:rPr>
                <w:b/>
                <w:sz w:val="18"/>
                <w:szCs w:val="18"/>
              </w:rPr>
            </w:pPr>
            <w:r w:rsidRPr="00522382">
              <w:rPr>
                <w:b/>
                <w:sz w:val="18"/>
                <w:szCs w:val="18"/>
              </w:rPr>
              <w:t>4.</w:t>
            </w:r>
            <w:r w:rsidRPr="00522382">
              <w:rPr>
                <w:b/>
                <w:spacing w:val="-5"/>
                <w:sz w:val="18"/>
                <w:szCs w:val="18"/>
              </w:rPr>
              <w:t xml:space="preserve"> Yıl</w:t>
            </w:r>
          </w:p>
        </w:tc>
        <w:tc>
          <w:tcPr>
            <w:tcW w:w="494" w:type="dxa"/>
            <w:shd w:val="clear" w:color="auto" w:fill="C5E0B3"/>
          </w:tcPr>
          <w:p w:rsidR="007F4985" w:rsidRPr="00522382" w:rsidRDefault="007F4985" w:rsidP="007F4985">
            <w:pPr>
              <w:pStyle w:val="TableParagraph"/>
              <w:spacing w:before="117"/>
              <w:rPr>
                <w:b/>
                <w:sz w:val="18"/>
                <w:szCs w:val="18"/>
              </w:rPr>
            </w:pPr>
          </w:p>
          <w:p w:rsidR="007F4985" w:rsidRPr="00522382" w:rsidRDefault="007F4985" w:rsidP="007F4985">
            <w:pPr>
              <w:pStyle w:val="TableParagraph"/>
              <w:rPr>
                <w:b/>
                <w:sz w:val="18"/>
                <w:szCs w:val="18"/>
              </w:rPr>
            </w:pPr>
            <w:r w:rsidRPr="00522382">
              <w:rPr>
                <w:b/>
                <w:sz w:val="18"/>
                <w:szCs w:val="18"/>
              </w:rPr>
              <w:t>5.</w:t>
            </w:r>
            <w:r w:rsidRPr="00522382">
              <w:rPr>
                <w:b/>
                <w:spacing w:val="-5"/>
                <w:sz w:val="18"/>
                <w:szCs w:val="18"/>
              </w:rPr>
              <w:t xml:space="preserve"> Yıl</w:t>
            </w:r>
          </w:p>
        </w:tc>
        <w:tc>
          <w:tcPr>
            <w:tcW w:w="709" w:type="dxa"/>
            <w:shd w:val="clear" w:color="auto" w:fill="C5E0B3"/>
          </w:tcPr>
          <w:p w:rsidR="007F4985" w:rsidRPr="00522382" w:rsidRDefault="007F4985" w:rsidP="007F4985">
            <w:pPr>
              <w:pStyle w:val="TableParagraph"/>
              <w:spacing w:line="360" w:lineRule="auto"/>
              <w:ind w:left="107"/>
              <w:rPr>
                <w:b/>
                <w:sz w:val="18"/>
                <w:szCs w:val="18"/>
              </w:rPr>
            </w:pPr>
            <w:r w:rsidRPr="00522382">
              <w:rPr>
                <w:b/>
                <w:spacing w:val="-2"/>
                <w:sz w:val="18"/>
                <w:szCs w:val="18"/>
              </w:rPr>
              <w:t>İzleme Sıklığı</w:t>
            </w:r>
          </w:p>
        </w:tc>
        <w:tc>
          <w:tcPr>
            <w:tcW w:w="5317" w:type="dxa"/>
            <w:shd w:val="clear" w:color="auto" w:fill="C5E0B3"/>
          </w:tcPr>
          <w:p w:rsidR="007F4985" w:rsidRPr="00522382" w:rsidRDefault="007F4985" w:rsidP="007F4985">
            <w:pPr>
              <w:pStyle w:val="TableParagraph"/>
              <w:spacing w:line="360" w:lineRule="auto"/>
              <w:ind w:left="107"/>
              <w:rPr>
                <w:b/>
                <w:sz w:val="18"/>
                <w:szCs w:val="18"/>
              </w:rPr>
            </w:pPr>
            <w:r w:rsidRPr="00522382">
              <w:rPr>
                <w:b/>
                <w:spacing w:val="-2"/>
                <w:sz w:val="18"/>
                <w:szCs w:val="18"/>
              </w:rPr>
              <w:t>Rapor Sıklığı</w:t>
            </w:r>
          </w:p>
        </w:tc>
      </w:tr>
      <w:tr w:rsidR="007F4985" w:rsidTr="007F4985">
        <w:trPr>
          <w:trHeight w:val="417"/>
        </w:trPr>
        <w:tc>
          <w:tcPr>
            <w:tcW w:w="4400" w:type="dxa"/>
            <w:shd w:val="clear" w:color="auto" w:fill="C5E0B3"/>
          </w:tcPr>
          <w:p w:rsidR="007F4985" w:rsidRPr="00522382" w:rsidRDefault="007F4985" w:rsidP="007F4985">
            <w:pPr>
              <w:pStyle w:val="TabloGvde"/>
              <w:tabs>
                <w:tab w:val="left" w:pos="3193"/>
              </w:tabs>
              <w:ind w:right="0"/>
              <w:jc w:val="both"/>
              <w:rPr>
                <w:rFonts w:ascii="Times New Roman" w:hAnsi="Times New Roman"/>
                <w:sz w:val="22"/>
                <w:szCs w:val="22"/>
              </w:rPr>
            </w:pPr>
            <w:r>
              <w:rPr>
                <w:b/>
              </w:rPr>
              <w:t>PG</w:t>
            </w:r>
            <w:r>
              <w:rPr>
                <w:b/>
                <w:spacing w:val="-2"/>
              </w:rPr>
              <w:t>2.</w:t>
            </w:r>
            <w:proofErr w:type="gramStart"/>
            <w:r>
              <w:rPr>
                <w:b/>
                <w:spacing w:val="-2"/>
              </w:rPr>
              <w:t>1.1</w:t>
            </w:r>
            <w:proofErr w:type="gramEnd"/>
            <w:r w:rsidRPr="00302C3E">
              <w:rPr>
                <w:rFonts w:ascii="Times New Roman" w:hAnsi="Times New Roman"/>
                <w:sz w:val="22"/>
                <w:szCs w:val="22"/>
              </w:rPr>
              <w:t xml:space="preserve"> Okulda bir eğitim ve öğretim döneminde bilimsel, kültürel, sanatsal ve sportif alanlarda en az bir faaliyete katılan öğrenci oranı (%)</w:t>
            </w:r>
          </w:p>
        </w:tc>
        <w:tc>
          <w:tcPr>
            <w:tcW w:w="708" w:type="dxa"/>
            <w:shd w:val="clear" w:color="auto" w:fill="E2EFD9"/>
          </w:tcPr>
          <w:p w:rsidR="007F4985" w:rsidRDefault="007F4985" w:rsidP="007F4985">
            <w:pPr>
              <w:pStyle w:val="TableParagraph"/>
              <w:rPr>
                <w:sz w:val="20"/>
              </w:rPr>
            </w:pPr>
            <w:r>
              <w:rPr>
                <w:sz w:val="20"/>
              </w:rPr>
              <w:t>%20</w:t>
            </w:r>
          </w:p>
        </w:tc>
        <w:tc>
          <w:tcPr>
            <w:tcW w:w="851" w:type="dxa"/>
            <w:shd w:val="clear" w:color="auto" w:fill="EAF1DD" w:themeFill="accent3" w:themeFillTint="33"/>
          </w:tcPr>
          <w:p w:rsidR="007F4985" w:rsidRDefault="007F4985" w:rsidP="007F4985">
            <w:pPr>
              <w:pStyle w:val="TableParagraph"/>
              <w:rPr>
                <w:sz w:val="20"/>
              </w:rPr>
            </w:pPr>
            <w:r>
              <w:rPr>
                <w:sz w:val="20"/>
              </w:rPr>
              <w:t>5</w:t>
            </w:r>
          </w:p>
        </w:tc>
        <w:tc>
          <w:tcPr>
            <w:tcW w:w="567" w:type="dxa"/>
            <w:shd w:val="clear" w:color="auto" w:fill="EAF1DD" w:themeFill="accent3" w:themeFillTint="33"/>
          </w:tcPr>
          <w:p w:rsidR="007F4985" w:rsidRDefault="007F4985" w:rsidP="007F4985">
            <w:pPr>
              <w:pStyle w:val="TableParagraph"/>
              <w:rPr>
                <w:sz w:val="20"/>
              </w:rPr>
            </w:pPr>
            <w:r>
              <w:rPr>
                <w:sz w:val="20"/>
              </w:rPr>
              <w:t>%6</w:t>
            </w:r>
          </w:p>
        </w:tc>
        <w:tc>
          <w:tcPr>
            <w:tcW w:w="567" w:type="dxa"/>
            <w:shd w:val="clear" w:color="auto" w:fill="EAF1DD" w:themeFill="accent3" w:themeFillTint="33"/>
          </w:tcPr>
          <w:p w:rsidR="007F4985" w:rsidRDefault="007F4985" w:rsidP="007F4985">
            <w:pPr>
              <w:pStyle w:val="TableParagraph"/>
              <w:rPr>
                <w:sz w:val="20"/>
              </w:rPr>
            </w:pPr>
            <w:r>
              <w:rPr>
                <w:sz w:val="20"/>
              </w:rPr>
              <w:t>%7</w:t>
            </w:r>
          </w:p>
        </w:tc>
        <w:tc>
          <w:tcPr>
            <w:tcW w:w="567" w:type="dxa"/>
            <w:shd w:val="clear" w:color="auto" w:fill="EAF1DD" w:themeFill="accent3" w:themeFillTint="33"/>
          </w:tcPr>
          <w:p w:rsidR="007F4985" w:rsidRDefault="007F4985" w:rsidP="007F4985">
            <w:pPr>
              <w:pStyle w:val="TableParagraph"/>
              <w:rPr>
                <w:sz w:val="20"/>
              </w:rPr>
            </w:pPr>
            <w:r>
              <w:rPr>
                <w:sz w:val="20"/>
              </w:rPr>
              <w:t>%8</w:t>
            </w:r>
          </w:p>
        </w:tc>
        <w:tc>
          <w:tcPr>
            <w:tcW w:w="567" w:type="dxa"/>
            <w:shd w:val="clear" w:color="auto" w:fill="EAF1DD" w:themeFill="accent3" w:themeFillTint="33"/>
          </w:tcPr>
          <w:p w:rsidR="007F4985" w:rsidRDefault="007F4985" w:rsidP="007F4985">
            <w:pPr>
              <w:pStyle w:val="TableParagraph"/>
              <w:rPr>
                <w:sz w:val="20"/>
              </w:rPr>
            </w:pPr>
            <w:r>
              <w:rPr>
                <w:sz w:val="20"/>
              </w:rPr>
              <w:t>%10</w:t>
            </w:r>
          </w:p>
        </w:tc>
        <w:tc>
          <w:tcPr>
            <w:tcW w:w="494" w:type="dxa"/>
            <w:shd w:val="clear" w:color="auto" w:fill="EAF1DD" w:themeFill="accent3" w:themeFillTint="33"/>
          </w:tcPr>
          <w:p w:rsidR="007F4985" w:rsidRDefault="007F4985" w:rsidP="007F4985">
            <w:pPr>
              <w:pStyle w:val="TableParagraph"/>
              <w:rPr>
                <w:sz w:val="20"/>
              </w:rPr>
            </w:pPr>
            <w:r>
              <w:rPr>
                <w:sz w:val="20"/>
              </w:rPr>
              <w:t>%15</w:t>
            </w:r>
          </w:p>
        </w:tc>
        <w:tc>
          <w:tcPr>
            <w:tcW w:w="709" w:type="dxa"/>
            <w:shd w:val="clear" w:color="auto" w:fill="EAF1DD" w:themeFill="accent3" w:themeFillTint="33"/>
          </w:tcPr>
          <w:p w:rsidR="007F4985" w:rsidRDefault="007F4985" w:rsidP="007F4985">
            <w:pPr>
              <w:pStyle w:val="TableParagraph"/>
              <w:rPr>
                <w:sz w:val="20"/>
              </w:rPr>
            </w:pPr>
            <w:r>
              <w:rPr>
                <w:sz w:val="20"/>
              </w:rPr>
              <w:t>6 ay</w:t>
            </w:r>
          </w:p>
        </w:tc>
        <w:tc>
          <w:tcPr>
            <w:tcW w:w="5317" w:type="dxa"/>
            <w:shd w:val="clear" w:color="auto" w:fill="EAF1DD" w:themeFill="accent3" w:themeFillTint="33"/>
          </w:tcPr>
          <w:p w:rsidR="007F4985" w:rsidRDefault="007F4985" w:rsidP="007F4985">
            <w:pPr>
              <w:pStyle w:val="TableParagraph"/>
              <w:rPr>
                <w:sz w:val="20"/>
              </w:rPr>
            </w:pPr>
            <w:r>
              <w:rPr>
                <w:sz w:val="20"/>
              </w:rPr>
              <w:t>1Yıl</w:t>
            </w:r>
          </w:p>
        </w:tc>
      </w:tr>
      <w:tr w:rsidR="007F4985" w:rsidTr="007F4985">
        <w:trPr>
          <w:trHeight w:val="414"/>
        </w:trPr>
        <w:tc>
          <w:tcPr>
            <w:tcW w:w="4400" w:type="dxa"/>
            <w:shd w:val="clear" w:color="auto" w:fill="C5E0B3"/>
          </w:tcPr>
          <w:p w:rsidR="007F4985" w:rsidRPr="00AD1B33" w:rsidRDefault="007F4985" w:rsidP="007F4985">
            <w:pPr>
              <w:pStyle w:val="TabloGvde"/>
              <w:ind w:right="0"/>
              <w:jc w:val="both"/>
              <w:rPr>
                <w:rFonts w:ascii="Times New Roman" w:hAnsi="Times New Roman"/>
                <w:sz w:val="22"/>
                <w:szCs w:val="22"/>
              </w:rPr>
            </w:pPr>
            <w:r>
              <w:rPr>
                <w:b/>
              </w:rPr>
              <w:t>PG</w:t>
            </w:r>
            <w:r>
              <w:rPr>
                <w:b/>
                <w:spacing w:val="-2"/>
              </w:rPr>
              <w:t>2.</w:t>
            </w:r>
            <w:proofErr w:type="gramStart"/>
            <w:r>
              <w:rPr>
                <w:b/>
                <w:spacing w:val="-2"/>
              </w:rPr>
              <w:t>1.2</w:t>
            </w:r>
            <w:proofErr w:type="gramEnd"/>
            <w:r w:rsidRPr="00302C3E">
              <w:rPr>
                <w:rFonts w:ascii="Times New Roman" w:hAnsi="Times New Roman"/>
                <w:sz w:val="22"/>
                <w:szCs w:val="22"/>
              </w:rPr>
              <w:t xml:space="preserve"> Bir eğitim ve öğretim yılında en az iki sosyal sorumluluk ve toplum hizmeti çalışmal</w:t>
            </w:r>
            <w:r>
              <w:rPr>
                <w:rFonts w:ascii="Times New Roman" w:hAnsi="Times New Roman"/>
                <w:sz w:val="22"/>
                <w:szCs w:val="22"/>
              </w:rPr>
              <w:t>arına katılan öğrenci oranı (%)</w:t>
            </w:r>
          </w:p>
        </w:tc>
        <w:tc>
          <w:tcPr>
            <w:tcW w:w="708" w:type="dxa"/>
            <w:shd w:val="clear" w:color="auto" w:fill="E2EFD9"/>
          </w:tcPr>
          <w:p w:rsidR="007F4985" w:rsidRDefault="007F4985" w:rsidP="007F4985">
            <w:pPr>
              <w:pStyle w:val="TableParagraph"/>
              <w:rPr>
                <w:sz w:val="20"/>
              </w:rPr>
            </w:pPr>
            <w:r>
              <w:rPr>
                <w:sz w:val="20"/>
              </w:rPr>
              <w:t>%20</w:t>
            </w:r>
          </w:p>
        </w:tc>
        <w:tc>
          <w:tcPr>
            <w:tcW w:w="851" w:type="dxa"/>
            <w:shd w:val="clear" w:color="auto" w:fill="EAF1DD" w:themeFill="accent3" w:themeFillTint="33"/>
          </w:tcPr>
          <w:p w:rsidR="007F4985" w:rsidRDefault="007F4985" w:rsidP="007F4985">
            <w:pPr>
              <w:pStyle w:val="TableParagraph"/>
              <w:rPr>
                <w:sz w:val="20"/>
              </w:rPr>
            </w:pPr>
            <w:r>
              <w:rPr>
                <w:sz w:val="20"/>
              </w:rPr>
              <w:t>0</w:t>
            </w:r>
          </w:p>
        </w:tc>
        <w:tc>
          <w:tcPr>
            <w:tcW w:w="567" w:type="dxa"/>
            <w:shd w:val="clear" w:color="auto" w:fill="EAF1DD" w:themeFill="accent3" w:themeFillTint="33"/>
          </w:tcPr>
          <w:p w:rsidR="007F4985" w:rsidRDefault="007F4985" w:rsidP="007F4985">
            <w:pPr>
              <w:pStyle w:val="TableParagraph"/>
              <w:rPr>
                <w:sz w:val="20"/>
              </w:rPr>
            </w:pPr>
            <w:r>
              <w:rPr>
                <w:sz w:val="20"/>
              </w:rPr>
              <w:t>%5</w:t>
            </w:r>
          </w:p>
        </w:tc>
        <w:tc>
          <w:tcPr>
            <w:tcW w:w="567" w:type="dxa"/>
            <w:shd w:val="clear" w:color="auto" w:fill="EAF1DD" w:themeFill="accent3" w:themeFillTint="33"/>
          </w:tcPr>
          <w:p w:rsidR="007F4985" w:rsidRDefault="007F4985" w:rsidP="007F4985">
            <w:pPr>
              <w:pStyle w:val="TableParagraph"/>
              <w:rPr>
                <w:sz w:val="20"/>
              </w:rPr>
            </w:pPr>
            <w:r>
              <w:rPr>
                <w:sz w:val="20"/>
              </w:rPr>
              <w:t>%6</w:t>
            </w:r>
          </w:p>
        </w:tc>
        <w:tc>
          <w:tcPr>
            <w:tcW w:w="567" w:type="dxa"/>
            <w:shd w:val="clear" w:color="auto" w:fill="EAF1DD" w:themeFill="accent3" w:themeFillTint="33"/>
          </w:tcPr>
          <w:p w:rsidR="007F4985" w:rsidRDefault="007F4985" w:rsidP="007F4985">
            <w:pPr>
              <w:pStyle w:val="TableParagraph"/>
              <w:rPr>
                <w:sz w:val="20"/>
              </w:rPr>
            </w:pPr>
            <w:r>
              <w:rPr>
                <w:sz w:val="20"/>
              </w:rPr>
              <w:t>%9</w:t>
            </w:r>
          </w:p>
        </w:tc>
        <w:tc>
          <w:tcPr>
            <w:tcW w:w="567" w:type="dxa"/>
            <w:shd w:val="clear" w:color="auto" w:fill="EAF1DD" w:themeFill="accent3" w:themeFillTint="33"/>
          </w:tcPr>
          <w:p w:rsidR="007F4985" w:rsidRDefault="007F4985" w:rsidP="007F4985">
            <w:pPr>
              <w:pStyle w:val="TableParagraph"/>
              <w:rPr>
                <w:sz w:val="20"/>
              </w:rPr>
            </w:pPr>
            <w:r>
              <w:rPr>
                <w:sz w:val="20"/>
              </w:rPr>
              <w:t>%14</w:t>
            </w:r>
          </w:p>
        </w:tc>
        <w:tc>
          <w:tcPr>
            <w:tcW w:w="494" w:type="dxa"/>
            <w:shd w:val="clear" w:color="auto" w:fill="EAF1DD" w:themeFill="accent3" w:themeFillTint="33"/>
          </w:tcPr>
          <w:p w:rsidR="007F4985" w:rsidRDefault="007F4985" w:rsidP="007F4985">
            <w:pPr>
              <w:pStyle w:val="TableParagraph"/>
              <w:rPr>
                <w:sz w:val="20"/>
              </w:rPr>
            </w:pPr>
            <w:r>
              <w:rPr>
                <w:sz w:val="20"/>
              </w:rPr>
              <w:t>%20</w:t>
            </w:r>
          </w:p>
        </w:tc>
        <w:tc>
          <w:tcPr>
            <w:tcW w:w="709" w:type="dxa"/>
            <w:shd w:val="clear" w:color="auto" w:fill="EAF1DD" w:themeFill="accent3" w:themeFillTint="33"/>
          </w:tcPr>
          <w:p w:rsidR="007F4985" w:rsidRDefault="007F4985" w:rsidP="007F4985">
            <w:pPr>
              <w:pStyle w:val="TableParagraph"/>
              <w:rPr>
                <w:sz w:val="20"/>
              </w:rPr>
            </w:pPr>
            <w:r>
              <w:rPr>
                <w:sz w:val="20"/>
              </w:rPr>
              <w:t>6 ay</w:t>
            </w:r>
          </w:p>
        </w:tc>
        <w:tc>
          <w:tcPr>
            <w:tcW w:w="5317" w:type="dxa"/>
            <w:shd w:val="clear" w:color="auto" w:fill="EAF1DD" w:themeFill="accent3" w:themeFillTint="33"/>
          </w:tcPr>
          <w:p w:rsidR="007F4985" w:rsidRDefault="007F4985" w:rsidP="007F4985">
            <w:pPr>
              <w:pStyle w:val="TableParagraph"/>
              <w:rPr>
                <w:sz w:val="20"/>
              </w:rPr>
            </w:pPr>
            <w:r>
              <w:rPr>
                <w:sz w:val="20"/>
              </w:rPr>
              <w:t>1Yıl</w:t>
            </w:r>
          </w:p>
        </w:tc>
      </w:tr>
      <w:tr w:rsidR="007F4985" w:rsidTr="007F4985">
        <w:trPr>
          <w:trHeight w:val="438"/>
        </w:trPr>
        <w:tc>
          <w:tcPr>
            <w:tcW w:w="4400" w:type="dxa"/>
            <w:shd w:val="clear" w:color="auto" w:fill="C5E0B3"/>
          </w:tcPr>
          <w:p w:rsidR="007F4985" w:rsidRPr="00AD1B33" w:rsidRDefault="007F4985" w:rsidP="007F4985">
            <w:pPr>
              <w:pStyle w:val="TabloGvde"/>
              <w:tabs>
                <w:tab w:val="left" w:pos="3051"/>
                <w:tab w:val="left" w:pos="3193"/>
              </w:tabs>
              <w:ind w:right="0"/>
              <w:jc w:val="both"/>
              <w:rPr>
                <w:rFonts w:ascii="Times New Roman" w:hAnsi="Times New Roman"/>
                <w:sz w:val="22"/>
                <w:szCs w:val="22"/>
              </w:rPr>
            </w:pPr>
            <w:r>
              <w:rPr>
                <w:b/>
              </w:rPr>
              <w:t>PG</w:t>
            </w:r>
            <w:r>
              <w:rPr>
                <w:b/>
                <w:spacing w:val="-2"/>
              </w:rPr>
              <w:t>2.</w:t>
            </w:r>
            <w:proofErr w:type="gramStart"/>
            <w:r>
              <w:rPr>
                <w:b/>
                <w:spacing w:val="-2"/>
              </w:rPr>
              <w:t>1.3</w:t>
            </w:r>
            <w:proofErr w:type="gramEnd"/>
            <w:r w:rsidRPr="00302C3E">
              <w:rPr>
                <w:rFonts w:ascii="Times New Roman" w:hAnsi="Times New Roman"/>
                <w:sz w:val="22"/>
                <w:szCs w:val="22"/>
              </w:rPr>
              <w:t xml:space="preserve"> Bir eğitim ve öğretim yılında yerel, ulusal ve uluslararası proje, yarışma vb. etkinli</w:t>
            </w:r>
            <w:r>
              <w:rPr>
                <w:rFonts w:ascii="Times New Roman" w:hAnsi="Times New Roman"/>
                <w:sz w:val="22"/>
                <w:szCs w:val="22"/>
              </w:rPr>
              <w:t>klere katılan öğrenci oranı (%)</w:t>
            </w:r>
          </w:p>
        </w:tc>
        <w:tc>
          <w:tcPr>
            <w:tcW w:w="708" w:type="dxa"/>
            <w:shd w:val="clear" w:color="auto" w:fill="E2EFD9"/>
          </w:tcPr>
          <w:p w:rsidR="007F4985" w:rsidRDefault="007F4985" w:rsidP="007F4985">
            <w:pPr>
              <w:pStyle w:val="TableParagraph"/>
              <w:rPr>
                <w:sz w:val="20"/>
              </w:rPr>
            </w:pPr>
            <w:r>
              <w:rPr>
                <w:sz w:val="20"/>
              </w:rPr>
              <w:t>%20</w:t>
            </w:r>
          </w:p>
        </w:tc>
        <w:tc>
          <w:tcPr>
            <w:tcW w:w="851" w:type="dxa"/>
            <w:shd w:val="clear" w:color="auto" w:fill="EAF1DD" w:themeFill="accent3" w:themeFillTint="33"/>
          </w:tcPr>
          <w:p w:rsidR="007F4985" w:rsidRDefault="007F4985" w:rsidP="007F4985">
            <w:pPr>
              <w:pStyle w:val="TableParagraph"/>
              <w:rPr>
                <w:sz w:val="20"/>
              </w:rPr>
            </w:pPr>
            <w:r>
              <w:rPr>
                <w:sz w:val="20"/>
              </w:rPr>
              <w:t>0</w:t>
            </w:r>
          </w:p>
        </w:tc>
        <w:tc>
          <w:tcPr>
            <w:tcW w:w="567" w:type="dxa"/>
            <w:shd w:val="clear" w:color="auto" w:fill="EAF1DD" w:themeFill="accent3" w:themeFillTint="33"/>
          </w:tcPr>
          <w:p w:rsidR="007F4985" w:rsidRDefault="007F4985" w:rsidP="007F4985">
            <w:pPr>
              <w:pStyle w:val="TableParagraph"/>
              <w:rPr>
                <w:sz w:val="20"/>
              </w:rPr>
            </w:pPr>
            <w:r>
              <w:rPr>
                <w:sz w:val="20"/>
              </w:rPr>
              <w:t>%3</w:t>
            </w:r>
          </w:p>
        </w:tc>
        <w:tc>
          <w:tcPr>
            <w:tcW w:w="567" w:type="dxa"/>
            <w:shd w:val="clear" w:color="auto" w:fill="EAF1DD" w:themeFill="accent3" w:themeFillTint="33"/>
          </w:tcPr>
          <w:p w:rsidR="007F4985" w:rsidRDefault="007F4985" w:rsidP="007F4985">
            <w:pPr>
              <w:pStyle w:val="TableParagraph"/>
              <w:rPr>
                <w:sz w:val="20"/>
              </w:rPr>
            </w:pPr>
            <w:r>
              <w:rPr>
                <w:sz w:val="20"/>
              </w:rPr>
              <w:t>%5</w:t>
            </w:r>
          </w:p>
        </w:tc>
        <w:tc>
          <w:tcPr>
            <w:tcW w:w="567" w:type="dxa"/>
            <w:shd w:val="clear" w:color="auto" w:fill="EAF1DD" w:themeFill="accent3" w:themeFillTint="33"/>
          </w:tcPr>
          <w:p w:rsidR="007F4985" w:rsidRDefault="007F4985" w:rsidP="007F4985">
            <w:pPr>
              <w:pStyle w:val="TableParagraph"/>
              <w:rPr>
                <w:sz w:val="20"/>
              </w:rPr>
            </w:pPr>
            <w:r>
              <w:rPr>
                <w:sz w:val="20"/>
              </w:rPr>
              <w:t>%7</w:t>
            </w:r>
          </w:p>
        </w:tc>
        <w:tc>
          <w:tcPr>
            <w:tcW w:w="567" w:type="dxa"/>
            <w:shd w:val="clear" w:color="auto" w:fill="EAF1DD" w:themeFill="accent3" w:themeFillTint="33"/>
          </w:tcPr>
          <w:p w:rsidR="007F4985" w:rsidRDefault="007F4985" w:rsidP="007F4985">
            <w:pPr>
              <w:pStyle w:val="TableParagraph"/>
              <w:rPr>
                <w:sz w:val="20"/>
              </w:rPr>
            </w:pPr>
            <w:r>
              <w:rPr>
                <w:sz w:val="20"/>
              </w:rPr>
              <w:t>%10</w:t>
            </w:r>
          </w:p>
        </w:tc>
        <w:tc>
          <w:tcPr>
            <w:tcW w:w="494" w:type="dxa"/>
            <w:shd w:val="clear" w:color="auto" w:fill="EAF1DD" w:themeFill="accent3" w:themeFillTint="33"/>
          </w:tcPr>
          <w:p w:rsidR="007F4985" w:rsidRDefault="007F4985" w:rsidP="007F4985">
            <w:pPr>
              <w:pStyle w:val="TableParagraph"/>
              <w:rPr>
                <w:sz w:val="20"/>
              </w:rPr>
            </w:pPr>
            <w:r>
              <w:rPr>
                <w:sz w:val="20"/>
              </w:rPr>
              <w:t>%15</w:t>
            </w:r>
          </w:p>
        </w:tc>
        <w:tc>
          <w:tcPr>
            <w:tcW w:w="709" w:type="dxa"/>
            <w:shd w:val="clear" w:color="auto" w:fill="EAF1DD" w:themeFill="accent3" w:themeFillTint="33"/>
          </w:tcPr>
          <w:p w:rsidR="007F4985" w:rsidRDefault="007F4985" w:rsidP="007F4985">
            <w:pPr>
              <w:pStyle w:val="TableParagraph"/>
              <w:rPr>
                <w:sz w:val="20"/>
              </w:rPr>
            </w:pPr>
            <w:r>
              <w:rPr>
                <w:sz w:val="20"/>
              </w:rPr>
              <w:t>6 ay</w:t>
            </w:r>
          </w:p>
        </w:tc>
        <w:tc>
          <w:tcPr>
            <w:tcW w:w="5317" w:type="dxa"/>
            <w:shd w:val="clear" w:color="auto" w:fill="EAF1DD" w:themeFill="accent3" w:themeFillTint="33"/>
          </w:tcPr>
          <w:p w:rsidR="007F4985" w:rsidRDefault="007F4985" w:rsidP="007F4985">
            <w:pPr>
              <w:pStyle w:val="TableParagraph"/>
              <w:rPr>
                <w:sz w:val="20"/>
              </w:rPr>
            </w:pPr>
            <w:r>
              <w:rPr>
                <w:sz w:val="20"/>
              </w:rPr>
              <w:t>1Yıl</w:t>
            </w:r>
          </w:p>
        </w:tc>
      </w:tr>
      <w:tr w:rsidR="007F4985" w:rsidTr="007F4985">
        <w:trPr>
          <w:trHeight w:val="414"/>
        </w:trPr>
        <w:tc>
          <w:tcPr>
            <w:tcW w:w="4400" w:type="dxa"/>
            <w:shd w:val="clear" w:color="auto" w:fill="C5E0B3"/>
          </w:tcPr>
          <w:p w:rsidR="007F4985" w:rsidRPr="00AD1B33" w:rsidRDefault="007F4985" w:rsidP="007F4985">
            <w:pPr>
              <w:pStyle w:val="TabloGvde"/>
              <w:ind w:right="0"/>
              <w:jc w:val="both"/>
              <w:rPr>
                <w:rFonts w:ascii="Times New Roman" w:hAnsi="Times New Roman"/>
                <w:sz w:val="22"/>
                <w:szCs w:val="22"/>
              </w:rPr>
            </w:pPr>
            <w:r>
              <w:rPr>
                <w:b/>
              </w:rPr>
              <w:t>PG</w:t>
            </w:r>
            <w:r>
              <w:rPr>
                <w:b/>
                <w:spacing w:val="-2"/>
              </w:rPr>
              <w:t>2.</w:t>
            </w:r>
            <w:proofErr w:type="gramStart"/>
            <w:r>
              <w:rPr>
                <w:b/>
                <w:spacing w:val="-2"/>
              </w:rPr>
              <w:t>1.4</w:t>
            </w:r>
            <w:proofErr w:type="gramEnd"/>
            <w:r w:rsidRPr="00302C3E">
              <w:rPr>
                <w:rFonts w:ascii="Times New Roman" w:hAnsi="Times New Roman"/>
                <w:sz w:val="22"/>
                <w:szCs w:val="22"/>
              </w:rPr>
              <w:t xml:space="preserve"> Okulda bir eğitim ve öğretim yılında geleneksel çocuk oyunları alt başlığında en az bir faal</w:t>
            </w:r>
            <w:r>
              <w:rPr>
                <w:rFonts w:ascii="Times New Roman" w:hAnsi="Times New Roman"/>
                <w:sz w:val="22"/>
                <w:szCs w:val="22"/>
              </w:rPr>
              <w:t>iyete katılan öğrenci oranı (%)</w:t>
            </w:r>
          </w:p>
        </w:tc>
        <w:tc>
          <w:tcPr>
            <w:tcW w:w="708" w:type="dxa"/>
            <w:shd w:val="clear" w:color="auto" w:fill="E2EFD9"/>
          </w:tcPr>
          <w:p w:rsidR="007F4985" w:rsidRDefault="007F4985" w:rsidP="007F4985">
            <w:pPr>
              <w:pStyle w:val="TableParagraph"/>
              <w:rPr>
                <w:sz w:val="20"/>
              </w:rPr>
            </w:pPr>
            <w:r>
              <w:rPr>
                <w:sz w:val="20"/>
              </w:rPr>
              <w:t>%20</w:t>
            </w:r>
          </w:p>
        </w:tc>
        <w:tc>
          <w:tcPr>
            <w:tcW w:w="851" w:type="dxa"/>
            <w:shd w:val="clear" w:color="auto" w:fill="EAF1DD" w:themeFill="accent3" w:themeFillTint="33"/>
          </w:tcPr>
          <w:p w:rsidR="007F4985" w:rsidRDefault="007F4985" w:rsidP="007F4985">
            <w:pPr>
              <w:pStyle w:val="TableParagraph"/>
              <w:rPr>
                <w:sz w:val="20"/>
              </w:rPr>
            </w:pPr>
            <w:r>
              <w:rPr>
                <w:sz w:val="20"/>
              </w:rPr>
              <w:t>1</w:t>
            </w:r>
          </w:p>
        </w:tc>
        <w:tc>
          <w:tcPr>
            <w:tcW w:w="567" w:type="dxa"/>
            <w:shd w:val="clear" w:color="auto" w:fill="EAF1DD" w:themeFill="accent3" w:themeFillTint="33"/>
          </w:tcPr>
          <w:p w:rsidR="007F4985" w:rsidRDefault="007F4985" w:rsidP="007F4985">
            <w:pPr>
              <w:pStyle w:val="TableParagraph"/>
              <w:rPr>
                <w:sz w:val="20"/>
              </w:rPr>
            </w:pPr>
            <w:r>
              <w:rPr>
                <w:sz w:val="20"/>
              </w:rPr>
              <w:t>%3</w:t>
            </w:r>
          </w:p>
        </w:tc>
        <w:tc>
          <w:tcPr>
            <w:tcW w:w="567" w:type="dxa"/>
            <w:shd w:val="clear" w:color="auto" w:fill="EAF1DD" w:themeFill="accent3" w:themeFillTint="33"/>
          </w:tcPr>
          <w:p w:rsidR="007F4985" w:rsidRDefault="007F4985" w:rsidP="007F4985">
            <w:pPr>
              <w:pStyle w:val="TableParagraph"/>
              <w:rPr>
                <w:sz w:val="20"/>
              </w:rPr>
            </w:pPr>
            <w:r>
              <w:rPr>
                <w:sz w:val="20"/>
              </w:rPr>
              <w:t>%7</w:t>
            </w:r>
          </w:p>
        </w:tc>
        <w:tc>
          <w:tcPr>
            <w:tcW w:w="567" w:type="dxa"/>
            <w:shd w:val="clear" w:color="auto" w:fill="EAF1DD" w:themeFill="accent3" w:themeFillTint="33"/>
          </w:tcPr>
          <w:p w:rsidR="007F4985" w:rsidRDefault="007F4985" w:rsidP="007F4985">
            <w:pPr>
              <w:pStyle w:val="TableParagraph"/>
              <w:rPr>
                <w:sz w:val="20"/>
              </w:rPr>
            </w:pPr>
            <w:r>
              <w:rPr>
                <w:sz w:val="20"/>
              </w:rPr>
              <w:t>%12</w:t>
            </w:r>
          </w:p>
        </w:tc>
        <w:tc>
          <w:tcPr>
            <w:tcW w:w="567" w:type="dxa"/>
            <w:shd w:val="clear" w:color="auto" w:fill="EAF1DD" w:themeFill="accent3" w:themeFillTint="33"/>
          </w:tcPr>
          <w:p w:rsidR="007F4985" w:rsidRDefault="007F4985" w:rsidP="007F4985">
            <w:pPr>
              <w:pStyle w:val="TableParagraph"/>
              <w:rPr>
                <w:sz w:val="20"/>
              </w:rPr>
            </w:pPr>
            <w:r>
              <w:rPr>
                <w:sz w:val="20"/>
              </w:rPr>
              <w:t>%15</w:t>
            </w:r>
          </w:p>
        </w:tc>
        <w:tc>
          <w:tcPr>
            <w:tcW w:w="494" w:type="dxa"/>
            <w:shd w:val="clear" w:color="auto" w:fill="EAF1DD" w:themeFill="accent3" w:themeFillTint="33"/>
          </w:tcPr>
          <w:p w:rsidR="007F4985" w:rsidRDefault="007F4985" w:rsidP="007F4985">
            <w:pPr>
              <w:pStyle w:val="TableParagraph"/>
              <w:rPr>
                <w:sz w:val="20"/>
              </w:rPr>
            </w:pPr>
            <w:r>
              <w:rPr>
                <w:sz w:val="20"/>
              </w:rPr>
              <w:t>%20</w:t>
            </w:r>
          </w:p>
        </w:tc>
        <w:tc>
          <w:tcPr>
            <w:tcW w:w="709" w:type="dxa"/>
            <w:shd w:val="clear" w:color="auto" w:fill="EAF1DD" w:themeFill="accent3" w:themeFillTint="33"/>
          </w:tcPr>
          <w:p w:rsidR="007F4985" w:rsidRDefault="007F4985" w:rsidP="007F4985">
            <w:pPr>
              <w:pStyle w:val="TableParagraph"/>
              <w:rPr>
                <w:sz w:val="20"/>
              </w:rPr>
            </w:pPr>
            <w:r>
              <w:rPr>
                <w:sz w:val="20"/>
              </w:rPr>
              <w:t>6 ay</w:t>
            </w:r>
          </w:p>
        </w:tc>
        <w:tc>
          <w:tcPr>
            <w:tcW w:w="5317" w:type="dxa"/>
            <w:shd w:val="clear" w:color="auto" w:fill="EAF1DD" w:themeFill="accent3" w:themeFillTint="33"/>
          </w:tcPr>
          <w:p w:rsidR="007F4985" w:rsidRDefault="007F4985" w:rsidP="007F4985">
            <w:pPr>
              <w:pStyle w:val="TableParagraph"/>
              <w:rPr>
                <w:sz w:val="20"/>
              </w:rPr>
            </w:pPr>
            <w:r>
              <w:rPr>
                <w:sz w:val="20"/>
              </w:rPr>
              <w:t>1Yıl</w:t>
            </w:r>
          </w:p>
        </w:tc>
      </w:tr>
      <w:tr w:rsidR="007F4985" w:rsidTr="007F4985">
        <w:trPr>
          <w:trHeight w:val="414"/>
        </w:trPr>
        <w:tc>
          <w:tcPr>
            <w:tcW w:w="4400" w:type="dxa"/>
            <w:shd w:val="clear" w:color="auto" w:fill="C5E0B3"/>
          </w:tcPr>
          <w:p w:rsidR="007F4985" w:rsidRDefault="007F4985" w:rsidP="007F4985">
            <w:pPr>
              <w:pStyle w:val="TableParagraph"/>
              <w:spacing w:line="234" w:lineRule="exact"/>
              <w:ind w:left="107"/>
              <w:jc w:val="both"/>
              <w:rPr>
                <w:b/>
                <w:sz w:val="20"/>
              </w:rPr>
            </w:pPr>
            <w:r>
              <w:rPr>
                <w:b/>
                <w:sz w:val="20"/>
              </w:rPr>
              <w:t>PG 2.1.</w:t>
            </w:r>
            <w:proofErr w:type="gramStart"/>
            <w:r>
              <w:rPr>
                <w:b/>
                <w:sz w:val="20"/>
              </w:rPr>
              <w:t xml:space="preserve">5 </w:t>
            </w:r>
            <w:r w:rsidRPr="00302C3E">
              <w:t xml:space="preserve"> Okulda</w:t>
            </w:r>
            <w:proofErr w:type="gramEnd"/>
            <w:r w:rsidRPr="00302C3E">
              <w:t xml:space="preserve"> bir eğitim ve öğretim yılında geleneksel çocuk oyunlarına yönelik olarak düzenlenen alan/mekan sayısı.</w:t>
            </w:r>
          </w:p>
        </w:tc>
        <w:tc>
          <w:tcPr>
            <w:tcW w:w="708" w:type="dxa"/>
            <w:shd w:val="clear" w:color="auto" w:fill="E2EFD9"/>
          </w:tcPr>
          <w:p w:rsidR="007F4985" w:rsidRDefault="007F4985" w:rsidP="007F4985">
            <w:pPr>
              <w:pStyle w:val="TableParagraph"/>
              <w:rPr>
                <w:sz w:val="20"/>
              </w:rPr>
            </w:pPr>
            <w:r>
              <w:rPr>
                <w:sz w:val="20"/>
              </w:rPr>
              <w:t>%20</w:t>
            </w:r>
          </w:p>
        </w:tc>
        <w:tc>
          <w:tcPr>
            <w:tcW w:w="851" w:type="dxa"/>
            <w:shd w:val="clear" w:color="auto" w:fill="EAF1DD" w:themeFill="accent3" w:themeFillTint="33"/>
          </w:tcPr>
          <w:p w:rsidR="007F4985" w:rsidRDefault="007F4985" w:rsidP="007F4985">
            <w:pPr>
              <w:pStyle w:val="TableParagraph"/>
              <w:rPr>
                <w:sz w:val="20"/>
              </w:rPr>
            </w:pPr>
            <w:r>
              <w:rPr>
                <w:sz w:val="20"/>
              </w:rPr>
              <w:t>2</w:t>
            </w:r>
          </w:p>
        </w:tc>
        <w:tc>
          <w:tcPr>
            <w:tcW w:w="567" w:type="dxa"/>
            <w:shd w:val="clear" w:color="auto" w:fill="EAF1DD" w:themeFill="accent3" w:themeFillTint="33"/>
          </w:tcPr>
          <w:p w:rsidR="007F4985" w:rsidRDefault="007F4985" w:rsidP="007F4985">
            <w:pPr>
              <w:pStyle w:val="TableParagraph"/>
              <w:rPr>
                <w:sz w:val="20"/>
              </w:rPr>
            </w:pPr>
            <w:r>
              <w:rPr>
                <w:sz w:val="20"/>
              </w:rPr>
              <w:t>2</w:t>
            </w:r>
          </w:p>
        </w:tc>
        <w:tc>
          <w:tcPr>
            <w:tcW w:w="567" w:type="dxa"/>
            <w:shd w:val="clear" w:color="auto" w:fill="EAF1DD" w:themeFill="accent3" w:themeFillTint="33"/>
          </w:tcPr>
          <w:p w:rsidR="007F4985" w:rsidRDefault="007F4985" w:rsidP="007F4985">
            <w:pPr>
              <w:pStyle w:val="TableParagraph"/>
              <w:rPr>
                <w:sz w:val="20"/>
              </w:rPr>
            </w:pPr>
            <w:r>
              <w:rPr>
                <w:sz w:val="20"/>
              </w:rPr>
              <w:t>3</w:t>
            </w:r>
          </w:p>
        </w:tc>
        <w:tc>
          <w:tcPr>
            <w:tcW w:w="567" w:type="dxa"/>
            <w:shd w:val="clear" w:color="auto" w:fill="EAF1DD" w:themeFill="accent3" w:themeFillTint="33"/>
          </w:tcPr>
          <w:p w:rsidR="007F4985" w:rsidRDefault="007F4985" w:rsidP="007F4985">
            <w:pPr>
              <w:pStyle w:val="TableParagraph"/>
              <w:rPr>
                <w:sz w:val="20"/>
              </w:rPr>
            </w:pPr>
            <w:r>
              <w:rPr>
                <w:sz w:val="20"/>
              </w:rPr>
              <w:t>3</w:t>
            </w:r>
          </w:p>
        </w:tc>
        <w:tc>
          <w:tcPr>
            <w:tcW w:w="567" w:type="dxa"/>
            <w:shd w:val="clear" w:color="auto" w:fill="EAF1DD" w:themeFill="accent3" w:themeFillTint="33"/>
          </w:tcPr>
          <w:p w:rsidR="007F4985" w:rsidRDefault="007F4985" w:rsidP="007F4985">
            <w:pPr>
              <w:pStyle w:val="TableParagraph"/>
              <w:rPr>
                <w:sz w:val="20"/>
              </w:rPr>
            </w:pPr>
            <w:r>
              <w:rPr>
                <w:sz w:val="20"/>
              </w:rPr>
              <w:t>3</w:t>
            </w:r>
          </w:p>
        </w:tc>
        <w:tc>
          <w:tcPr>
            <w:tcW w:w="494" w:type="dxa"/>
            <w:shd w:val="clear" w:color="auto" w:fill="EAF1DD" w:themeFill="accent3" w:themeFillTint="33"/>
          </w:tcPr>
          <w:p w:rsidR="007F4985" w:rsidRDefault="007F4985" w:rsidP="007F4985">
            <w:pPr>
              <w:pStyle w:val="TableParagraph"/>
              <w:rPr>
                <w:sz w:val="20"/>
              </w:rPr>
            </w:pPr>
            <w:r>
              <w:rPr>
                <w:sz w:val="20"/>
              </w:rPr>
              <w:t>3</w:t>
            </w:r>
          </w:p>
        </w:tc>
        <w:tc>
          <w:tcPr>
            <w:tcW w:w="709" w:type="dxa"/>
            <w:shd w:val="clear" w:color="auto" w:fill="EAF1DD" w:themeFill="accent3" w:themeFillTint="33"/>
          </w:tcPr>
          <w:p w:rsidR="007F4985" w:rsidRDefault="007F4985" w:rsidP="007F4985">
            <w:pPr>
              <w:pStyle w:val="TableParagraph"/>
              <w:rPr>
                <w:sz w:val="20"/>
              </w:rPr>
            </w:pPr>
            <w:r>
              <w:rPr>
                <w:sz w:val="20"/>
              </w:rPr>
              <w:t>6 ay</w:t>
            </w:r>
          </w:p>
        </w:tc>
        <w:tc>
          <w:tcPr>
            <w:tcW w:w="5317" w:type="dxa"/>
            <w:shd w:val="clear" w:color="auto" w:fill="EAF1DD" w:themeFill="accent3" w:themeFillTint="33"/>
          </w:tcPr>
          <w:p w:rsidR="007F4985" w:rsidRDefault="007F4985" w:rsidP="007F4985">
            <w:pPr>
              <w:pStyle w:val="TableParagraph"/>
              <w:rPr>
                <w:sz w:val="20"/>
              </w:rPr>
            </w:pPr>
            <w:r>
              <w:rPr>
                <w:sz w:val="20"/>
              </w:rPr>
              <w:t>1Yıl</w:t>
            </w:r>
          </w:p>
        </w:tc>
      </w:tr>
      <w:tr w:rsidR="007F4985" w:rsidTr="007F4985">
        <w:trPr>
          <w:trHeight w:val="270"/>
        </w:trPr>
        <w:tc>
          <w:tcPr>
            <w:tcW w:w="4400" w:type="dxa"/>
            <w:shd w:val="clear" w:color="auto" w:fill="C5E0B3"/>
          </w:tcPr>
          <w:p w:rsidR="007F4985" w:rsidRDefault="007F4985" w:rsidP="007F4985">
            <w:pPr>
              <w:pStyle w:val="TableParagraph"/>
              <w:spacing w:line="234" w:lineRule="exact"/>
              <w:ind w:left="107"/>
              <w:rPr>
                <w:b/>
                <w:sz w:val="20"/>
              </w:rPr>
            </w:pPr>
            <w:proofErr w:type="spellStart"/>
            <w:r>
              <w:rPr>
                <w:b/>
                <w:spacing w:val="-2"/>
                <w:sz w:val="20"/>
              </w:rPr>
              <w:t>KoordinatörBirim</w:t>
            </w:r>
            <w:proofErr w:type="spellEnd"/>
          </w:p>
        </w:tc>
        <w:tc>
          <w:tcPr>
            <w:tcW w:w="10347" w:type="dxa"/>
            <w:gridSpan w:val="9"/>
            <w:shd w:val="clear" w:color="auto" w:fill="C5E0B3"/>
          </w:tcPr>
          <w:p w:rsidR="007F4985" w:rsidRPr="00302C3E" w:rsidRDefault="007F4985" w:rsidP="007F4985">
            <w:pPr>
              <w:pStyle w:val="TableParagraph"/>
              <w:spacing w:before="118"/>
              <w:ind w:left="107"/>
              <w:jc w:val="both"/>
            </w:pPr>
            <w:r w:rsidRPr="00302C3E">
              <w:t>Okul İdaresi</w:t>
            </w:r>
          </w:p>
        </w:tc>
      </w:tr>
      <w:tr w:rsidR="007F4985" w:rsidTr="007F4985">
        <w:trPr>
          <w:trHeight w:val="303"/>
        </w:trPr>
        <w:tc>
          <w:tcPr>
            <w:tcW w:w="4400" w:type="dxa"/>
            <w:shd w:val="clear" w:color="auto" w:fill="C5E0B3"/>
          </w:tcPr>
          <w:p w:rsidR="007F4985" w:rsidRDefault="007F4985" w:rsidP="007F4985">
            <w:pPr>
              <w:pStyle w:val="TableParagraph"/>
              <w:ind w:left="107"/>
              <w:rPr>
                <w:rFonts w:ascii="Calibri" w:hAnsi="Calibri"/>
                <w:b/>
                <w:sz w:val="20"/>
              </w:rPr>
            </w:pPr>
            <w:proofErr w:type="spellStart"/>
            <w:r>
              <w:rPr>
                <w:rFonts w:ascii="Calibri" w:hAnsi="Calibri"/>
                <w:b/>
                <w:sz w:val="20"/>
              </w:rPr>
              <w:t>İşbirliğiYapılacak</w:t>
            </w:r>
            <w:r>
              <w:rPr>
                <w:rFonts w:ascii="Calibri" w:hAnsi="Calibri"/>
                <w:b/>
                <w:spacing w:val="-2"/>
                <w:sz w:val="20"/>
              </w:rPr>
              <w:t>Birimler</w:t>
            </w:r>
            <w:proofErr w:type="spellEnd"/>
          </w:p>
        </w:tc>
        <w:tc>
          <w:tcPr>
            <w:tcW w:w="10347" w:type="dxa"/>
            <w:gridSpan w:val="9"/>
            <w:shd w:val="clear" w:color="auto" w:fill="E2EFD9"/>
          </w:tcPr>
          <w:p w:rsidR="007F4985" w:rsidRPr="00302C3E" w:rsidRDefault="007F4985" w:rsidP="007F4985">
            <w:pPr>
              <w:pStyle w:val="TableParagraph"/>
              <w:spacing w:line="357" w:lineRule="auto"/>
              <w:ind w:left="107"/>
            </w:pPr>
            <w:r w:rsidRPr="00302C3E">
              <w:t>Okul İdaresi ve öğretmenleri</w:t>
            </w:r>
          </w:p>
        </w:tc>
      </w:tr>
      <w:tr w:rsidR="007F4985" w:rsidTr="007F4985">
        <w:trPr>
          <w:trHeight w:val="298"/>
        </w:trPr>
        <w:tc>
          <w:tcPr>
            <w:tcW w:w="4400" w:type="dxa"/>
            <w:shd w:val="clear" w:color="auto" w:fill="C5E0B3"/>
          </w:tcPr>
          <w:p w:rsidR="007F4985" w:rsidRDefault="007F4985" w:rsidP="007F4985">
            <w:pPr>
              <w:pStyle w:val="TableParagraph"/>
              <w:ind w:left="107"/>
              <w:rPr>
                <w:rFonts w:ascii="Calibri"/>
                <w:b/>
                <w:sz w:val="20"/>
              </w:rPr>
            </w:pPr>
            <w:r>
              <w:rPr>
                <w:rFonts w:ascii="Calibri"/>
                <w:b/>
                <w:spacing w:val="-2"/>
                <w:sz w:val="20"/>
              </w:rPr>
              <w:t>Riskler</w:t>
            </w:r>
          </w:p>
        </w:tc>
        <w:tc>
          <w:tcPr>
            <w:tcW w:w="10347" w:type="dxa"/>
            <w:gridSpan w:val="9"/>
            <w:shd w:val="clear" w:color="auto" w:fill="C5E0B3"/>
          </w:tcPr>
          <w:p w:rsidR="007F4985" w:rsidRPr="00302C3E" w:rsidRDefault="007F4985" w:rsidP="007F4985">
            <w:pPr>
              <w:pStyle w:val="TableParagraph"/>
              <w:spacing w:line="234" w:lineRule="exact"/>
              <w:ind w:left="107"/>
            </w:pPr>
            <w:r w:rsidRPr="00302C3E">
              <w:t>1-Akademik başarının düşmesi</w:t>
            </w:r>
          </w:p>
        </w:tc>
      </w:tr>
      <w:tr w:rsidR="007F4985" w:rsidTr="007F4985">
        <w:trPr>
          <w:trHeight w:val="853"/>
        </w:trPr>
        <w:tc>
          <w:tcPr>
            <w:tcW w:w="4400" w:type="dxa"/>
            <w:shd w:val="clear" w:color="auto" w:fill="C5E0B3"/>
          </w:tcPr>
          <w:p w:rsidR="007F4985" w:rsidRDefault="007F4985" w:rsidP="007F4985">
            <w:pPr>
              <w:pStyle w:val="TableParagraph"/>
              <w:spacing w:before="131"/>
              <w:rPr>
                <w:b/>
                <w:sz w:val="20"/>
              </w:rPr>
            </w:pPr>
          </w:p>
          <w:p w:rsidR="007F4985" w:rsidRDefault="007F4985" w:rsidP="007F4985">
            <w:pPr>
              <w:pStyle w:val="TableParagraph"/>
              <w:ind w:left="107"/>
              <w:rPr>
                <w:rFonts w:ascii="Calibri"/>
                <w:b/>
                <w:sz w:val="20"/>
              </w:rPr>
            </w:pPr>
            <w:r>
              <w:rPr>
                <w:rFonts w:ascii="Calibri"/>
                <w:b/>
                <w:spacing w:val="-2"/>
                <w:sz w:val="20"/>
              </w:rPr>
              <w:t>Stratejiler</w:t>
            </w:r>
          </w:p>
        </w:tc>
        <w:tc>
          <w:tcPr>
            <w:tcW w:w="10347" w:type="dxa"/>
            <w:gridSpan w:val="9"/>
            <w:shd w:val="clear" w:color="auto" w:fill="E2EFD9"/>
          </w:tcPr>
          <w:p w:rsidR="007F4985" w:rsidRPr="004F1D12" w:rsidRDefault="007F4985" w:rsidP="007F4985">
            <w:pPr>
              <w:pStyle w:val="TabloGvde"/>
              <w:ind w:right="186"/>
              <w:rPr>
                <w:rFonts w:ascii="Times New Roman" w:hAnsi="Times New Roman"/>
                <w:szCs w:val="20"/>
              </w:rPr>
            </w:pPr>
            <w:r w:rsidRPr="004F1D12">
              <w:rPr>
                <w:rFonts w:ascii="Times New Roman" w:hAnsi="Times New Roman"/>
                <w:szCs w:val="20"/>
              </w:rPr>
              <w:t>S2.</w:t>
            </w:r>
            <w:proofErr w:type="gramStart"/>
            <w:r w:rsidRPr="004F1D12">
              <w:rPr>
                <w:rFonts w:ascii="Times New Roman" w:hAnsi="Times New Roman"/>
                <w:szCs w:val="20"/>
              </w:rPr>
              <w:t>1.1</w:t>
            </w:r>
            <w:proofErr w:type="gramEnd"/>
            <w:r w:rsidRPr="004F1D12">
              <w:rPr>
                <w:rFonts w:ascii="Times New Roman" w:hAnsi="Times New Roman"/>
                <w:szCs w:val="20"/>
              </w:rPr>
              <w:t xml:space="preserve"> Her bir öğrencinin bir kulüp faaliyetinde aktif olarak yer alması sağlanarak kulüp faaliyetlerinin etkinliği artırılacaktır.</w:t>
            </w:r>
          </w:p>
          <w:p w:rsidR="007F4985" w:rsidRPr="004F1D12" w:rsidRDefault="007F4985" w:rsidP="007F4985">
            <w:pPr>
              <w:pStyle w:val="TabloGvde"/>
              <w:ind w:right="186"/>
              <w:rPr>
                <w:rFonts w:ascii="Times New Roman" w:hAnsi="Times New Roman"/>
                <w:szCs w:val="20"/>
              </w:rPr>
            </w:pPr>
            <w:r w:rsidRPr="004F1D12">
              <w:rPr>
                <w:rFonts w:ascii="Times New Roman" w:hAnsi="Times New Roman"/>
                <w:szCs w:val="20"/>
              </w:rPr>
              <w:t>S2.</w:t>
            </w:r>
            <w:proofErr w:type="gramStart"/>
            <w:r w:rsidRPr="004F1D12">
              <w:rPr>
                <w:rFonts w:ascii="Times New Roman" w:hAnsi="Times New Roman"/>
                <w:szCs w:val="20"/>
              </w:rPr>
              <w:t>1.2</w:t>
            </w:r>
            <w:proofErr w:type="gramEnd"/>
            <w:r w:rsidRPr="004F1D12">
              <w:rPr>
                <w:rFonts w:ascii="Times New Roman" w:hAnsi="Times New Roman"/>
                <w:szCs w:val="20"/>
              </w:rPr>
              <w:t xml:space="preserve">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7F4985" w:rsidRPr="004F1D12" w:rsidRDefault="007F4985" w:rsidP="007F4985">
            <w:pPr>
              <w:pStyle w:val="TabloGvde"/>
              <w:ind w:right="186"/>
              <w:rPr>
                <w:rFonts w:ascii="Times New Roman" w:hAnsi="Times New Roman"/>
                <w:szCs w:val="20"/>
              </w:rPr>
            </w:pPr>
            <w:r w:rsidRPr="004F1D12">
              <w:rPr>
                <w:rFonts w:ascii="Times New Roman" w:hAnsi="Times New Roman"/>
                <w:szCs w:val="20"/>
              </w:rPr>
              <w:t>S2.</w:t>
            </w:r>
            <w:proofErr w:type="gramStart"/>
            <w:r w:rsidRPr="004F1D12">
              <w:rPr>
                <w:rFonts w:ascii="Times New Roman" w:hAnsi="Times New Roman"/>
                <w:szCs w:val="20"/>
              </w:rPr>
              <w:t>1.3</w:t>
            </w:r>
            <w:proofErr w:type="gramEnd"/>
            <w:r w:rsidRPr="004F1D12">
              <w:rPr>
                <w:rFonts w:ascii="Times New Roman" w:hAnsi="Times New Roman"/>
                <w:szCs w:val="20"/>
              </w:rPr>
              <w:t xml:space="preserve"> Diğer kurum ve kuruluşlarla iş birliği içerisinde yürütülen bilimsel, sosyal, kültürel, sanatsal ve sportif alanlardaki faaliyetler artırılacaktır.</w:t>
            </w:r>
          </w:p>
          <w:p w:rsidR="007F4985" w:rsidRPr="004F1D12" w:rsidRDefault="007F4985" w:rsidP="007F4985">
            <w:pPr>
              <w:pStyle w:val="TabloGvde"/>
              <w:ind w:right="186"/>
              <w:rPr>
                <w:rFonts w:ascii="Times New Roman" w:hAnsi="Times New Roman"/>
                <w:szCs w:val="20"/>
              </w:rPr>
            </w:pPr>
            <w:r w:rsidRPr="004F1D12">
              <w:rPr>
                <w:rFonts w:ascii="Times New Roman" w:hAnsi="Times New Roman"/>
                <w:szCs w:val="20"/>
              </w:rPr>
              <w:t>S2.</w:t>
            </w:r>
            <w:proofErr w:type="gramStart"/>
            <w:r w:rsidRPr="004F1D12">
              <w:rPr>
                <w:rFonts w:ascii="Times New Roman" w:hAnsi="Times New Roman"/>
                <w:szCs w:val="20"/>
              </w:rPr>
              <w:t>1.</w:t>
            </w:r>
            <w:r w:rsidR="00485E0B">
              <w:rPr>
                <w:rFonts w:ascii="Times New Roman" w:hAnsi="Times New Roman"/>
                <w:szCs w:val="20"/>
              </w:rPr>
              <w:t>4</w:t>
            </w:r>
            <w:proofErr w:type="gramEnd"/>
            <w:r w:rsidR="00485E0B">
              <w:rPr>
                <w:rFonts w:ascii="Times New Roman" w:hAnsi="Times New Roman"/>
                <w:szCs w:val="20"/>
              </w:rPr>
              <w:t>.</w:t>
            </w:r>
            <w:r w:rsidRPr="004F1D12">
              <w:rPr>
                <w:rFonts w:ascii="Times New Roman" w:hAnsi="Times New Roman"/>
                <w:szCs w:val="20"/>
              </w:rPr>
              <w:t xml:space="preserve"> Okul bünyesinde etkinlikler düzenlenecektir.</w:t>
            </w:r>
          </w:p>
          <w:p w:rsidR="007F4985" w:rsidRPr="004F1D12" w:rsidRDefault="007F4985" w:rsidP="007F4985">
            <w:pPr>
              <w:pStyle w:val="TabloGvde"/>
              <w:ind w:right="186"/>
              <w:rPr>
                <w:rFonts w:ascii="Times New Roman" w:hAnsi="Times New Roman"/>
                <w:szCs w:val="20"/>
              </w:rPr>
            </w:pPr>
            <w:r w:rsidRPr="004F1D12">
              <w:rPr>
                <w:rFonts w:ascii="Times New Roman" w:hAnsi="Times New Roman"/>
                <w:szCs w:val="20"/>
              </w:rPr>
              <w:t>S2.</w:t>
            </w:r>
            <w:proofErr w:type="gramStart"/>
            <w:r w:rsidRPr="004F1D12">
              <w:rPr>
                <w:rFonts w:ascii="Times New Roman" w:hAnsi="Times New Roman"/>
                <w:szCs w:val="20"/>
              </w:rPr>
              <w:t>1.</w:t>
            </w:r>
            <w:r w:rsidR="00485E0B">
              <w:rPr>
                <w:rFonts w:ascii="Times New Roman" w:hAnsi="Times New Roman"/>
                <w:szCs w:val="20"/>
              </w:rPr>
              <w:t>5</w:t>
            </w:r>
            <w:proofErr w:type="gramEnd"/>
            <w:r w:rsidR="00485E0B">
              <w:rPr>
                <w:rFonts w:ascii="Times New Roman" w:hAnsi="Times New Roman"/>
                <w:szCs w:val="20"/>
              </w:rPr>
              <w:t>.</w:t>
            </w:r>
            <w:r w:rsidRPr="004F1D12">
              <w:rPr>
                <w:rFonts w:ascii="Times New Roman" w:hAnsi="Times New Roman"/>
                <w:szCs w:val="20"/>
              </w:rPr>
              <w:t xml:space="preserve"> Öğrencilerin yerel, ulusal ve uluslararası proje ve yarışmalara katılmaları teşvik edilecektir.</w:t>
            </w:r>
          </w:p>
          <w:p w:rsidR="007F4985" w:rsidRPr="00302C3E" w:rsidRDefault="007F4985" w:rsidP="007F4985">
            <w:pPr>
              <w:pStyle w:val="TabloGvde"/>
              <w:ind w:right="186"/>
              <w:rPr>
                <w:rFonts w:ascii="Times New Roman" w:hAnsi="Times New Roman"/>
                <w:sz w:val="22"/>
                <w:szCs w:val="22"/>
              </w:rPr>
            </w:pPr>
          </w:p>
        </w:tc>
      </w:tr>
      <w:tr w:rsidR="007F4985" w:rsidTr="007F4985">
        <w:trPr>
          <w:trHeight w:val="298"/>
        </w:trPr>
        <w:tc>
          <w:tcPr>
            <w:tcW w:w="4400" w:type="dxa"/>
            <w:shd w:val="clear" w:color="auto" w:fill="C5E0B3"/>
          </w:tcPr>
          <w:p w:rsidR="007F4985" w:rsidRDefault="007F4985" w:rsidP="007F4985">
            <w:pPr>
              <w:pStyle w:val="TableParagraph"/>
              <w:ind w:left="107"/>
              <w:rPr>
                <w:b/>
                <w:sz w:val="20"/>
              </w:rPr>
            </w:pPr>
            <w:proofErr w:type="spellStart"/>
            <w:r>
              <w:rPr>
                <w:b/>
                <w:sz w:val="20"/>
              </w:rPr>
              <w:t>Maliyet</w:t>
            </w:r>
            <w:r>
              <w:rPr>
                <w:b/>
                <w:spacing w:val="-2"/>
                <w:sz w:val="20"/>
              </w:rPr>
              <w:t>Tahmini</w:t>
            </w:r>
            <w:proofErr w:type="spellEnd"/>
          </w:p>
        </w:tc>
        <w:tc>
          <w:tcPr>
            <w:tcW w:w="10347" w:type="dxa"/>
            <w:gridSpan w:val="9"/>
            <w:shd w:val="clear" w:color="auto" w:fill="E2EFD9"/>
          </w:tcPr>
          <w:p w:rsidR="007F4985" w:rsidRPr="00302C3E" w:rsidRDefault="00C43B91" w:rsidP="007F4985">
            <w:pPr>
              <w:pStyle w:val="TableParagraph"/>
              <w:ind w:left="107"/>
            </w:pPr>
            <w:r>
              <w:t>31</w:t>
            </w:r>
            <w:r w:rsidR="007F4985" w:rsidRPr="00302C3E">
              <w:t>0.000</w:t>
            </w:r>
            <w:r w:rsidR="007F4985">
              <w:t xml:space="preserve"> TL</w:t>
            </w:r>
          </w:p>
        </w:tc>
      </w:tr>
      <w:tr w:rsidR="007F4985" w:rsidTr="007F4985">
        <w:trPr>
          <w:trHeight w:val="559"/>
        </w:trPr>
        <w:tc>
          <w:tcPr>
            <w:tcW w:w="4400" w:type="dxa"/>
            <w:shd w:val="clear" w:color="auto" w:fill="C5E0B3"/>
          </w:tcPr>
          <w:p w:rsidR="007F4985" w:rsidRDefault="007F4985" w:rsidP="007F4985">
            <w:pPr>
              <w:pStyle w:val="TableParagraph"/>
              <w:ind w:left="107"/>
              <w:rPr>
                <w:rFonts w:ascii="Calibri"/>
                <w:b/>
                <w:sz w:val="20"/>
              </w:rPr>
            </w:pPr>
            <w:r>
              <w:rPr>
                <w:rFonts w:ascii="Calibri"/>
                <w:b/>
                <w:spacing w:val="-2"/>
                <w:sz w:val="20"/>
              </w:rPr>
              <w:t>Tespitler</w:t>
            </w:r>
          </w:p>
        </w:tc>
        <w:tc>
          <w:tcPr>
            <w:tcW w:w="10347" w:type="dxa"/>
            <w:gridSpan w:val="9"/>
            <w:shd w:val="clear" w:color="auto" w:fill="C5E0B3"/>
          </w:tcPr>
          <w:p w:rsidR="007F4985" w:rsidRPr="00302C3E" w:rsidRDefault="007F4985" w:rsidP="007F4985">
            <w:pPr>
              <w:pStyle w:val="TableParagraph"/>
              <w:ind w:right="52"/>
            </w:pPr>
            <w:r w:rsidRPr="00302C3E">
              <w:t>PAYDAŞ ANALİZİ:  Ailelerin okulumuzdaki sanatsal ve kültürel faaliyetlere katılımı azdır.</w:t>
            </w:r>
          </w:p>
        </w:tc>
      </w:tr>
      <w:tr w:rsidR="007F4985" w:rsidTr="007F4985">
        <w:trPr>
          <w:trHeight w:val="695"/>
        </w:trPr>
        <w:tc>
          <w:tcPr>
            <w:tcW w:w="4400" w:type="dxa"/>
            <w:shd w:val="clear" w:color="auto" w:fill="C5E0B3"/>
          </w:tcPr>
          <w:p w:rsidR="007F4985" w:rsidRDefault="007F4985" w:rsidP="007F4985">
            <w:pPr>
              <w:pStyle w:val="TableParagraph"/>
              <w:ind w:left="107"/>
              <w:rPr>
                <w:rFonts w:ascii="Calibri" w:hAnsi="Calibri"/>
                <w:b/>
                <w:sz w:val="20"/>
              </w:rPr>
            </w:pPr>
            <w:r>
              <w:rPr>
                <w:rFonts w:ascii="Calibri" w:hAnsi="Calibri"/>
                <w:b/>
                <w:spacing w:val="-2"/>
                <w:sz w:val="20"/>
              </w:rPr>
              <w:t>İhtiyaçlar</w:t>
            </w:r>
          </w:p>
        </w:tc>
        <w:tc>
          <w:tcPr>
            <w:tcW w:w="10347" w:type="dxa"/>
            <w:gridSpan w:val="9"/>
            <w:shd w:val="clear" w:color="auto" w:fill="E2EFD9"/>
          </w:tcPr>
          <w:p w:rsidR="007F4985" w:rsidRPr="00302C3E" w:rsidRDefault="007F4985" w:rsidP="007F4985">
            <w:pPr>
              <w:pStyle w:val="TableParagraph"/>
              <w:ind w:left="108"/>
            </w:pPr>
            <w:r w:rsidRPr="00302C3E">
              <w:t>PAYDAŞ ANALİZİ:  Ailelerle daha yakından ve sık görüşüp onların sanatsal ve kültürel faaliyetlere katılımını artırmak</w:t>
            </w:r>
            <w:proofErr w:type="gramStart"/>
            <w:r w:rsidRPr="00302C3E">
              <w:t>..</w:t>
            </w:r>
            <w:proofErr w:type="gramEnd"/>
          </w:p>
        </w:tc>
      </w:tr>
    </w:tbl>
    <w:p w:rsidR="007F4985" w:rsidRDefault="007F4985" w:rsidP="007F4985">
      <w:pPr>
        <w:pStyle w:val="Balk2"/>
        <w:tabs>
          <w:tab w:val="left" w:pos="1678"/>
        </w:tabs>
        <w:ind w:right="1391"/>
        <w:rPr>
          <w:rFonts w:ascii="Algerian" w:hAnsi="Algerian" w:cs="Times New Roman"/>
        </w:rPr>
      </w:pPr>
      <w:bookmarkStart w:id="78" w:name="_Toc165024900"/>
      <w:r w:rsidRPr="009A4FF5">
        <w:rPr>
          <w:rFonts w:ascii="Algerian" w:hAnsi="Algerian"/>
        </w:rPr>
        <w:t>TEMA 3. KURUMSAL KAPAS</w:t>
      </w:r>
      <w:r w:rsidRPr="009A4FF5">
        <w:rPr>
          <w:rFonts w:ascii="Times New Roman" w:hAnsi="Times New Roman" w:cs="Times New Roman"/>
        </w:rPr>
        <w:t>İ</w:t>
      </w:r>
      <w:r w:rsidRPr="009A4FF5">
        <w:rPr>
          <w:rFonts w:ascii="Algerian" w:hAnsi="Algerian" w:cs="Times New Roman"/>
        </w:rPr>
        <w:t>TE</w:t>
      </w:r>
      <w:bookmarkEnd w:id="78"/>
    </w:p>
    <w:p w:rsidR="007F4985" w:rsidRPr="00AD1B33" w:rsidRDefault="00647A06" w:rsidP="007F4985">
      <w:pPr>
        <w:rPr>
          <w:b/>
        </w:rPr>
      </w:pPr>
      <w:r>
        <w:rPr>
          <w:b/>
        </w:rPr>
        <w:t>Tablo 4</w:t>
      </w:r>
      <w:r w:rsidR="00A36276">
        <w:rPr>
          <w:b/>
        </w:rPr>
        <w:t>1</w:t>
      </w:r>
      <w:r w:rsidR="007F4985" w:rsidRPr="00224152">
        <w:rPr>
          <w:b/>
        </w:rPr>
        <w:t xml:space="preserve">. </w:t>
      </w:r>
      <w:r w:rsidR="007F4985">
        <w:rPr>
          <w:b/>
        </w:rPr>
        <w:t xml:space="preserve">Stratejik Amaç3 </w:t>
      </w:r>
      <w:r w:rsidR="007F4985" w:rsidRPr="00224152">
        <w:rPr>
          <w:b/>
        </w:rPr>
        <w:t>Amaç-Hedef-</w:t>
      </w:r>
      <w:proofErr w:type="spellStart"/>
      <w:r w:rsidR="007F4985" w:rsidRPr="00224152">
        <w:rPr>
          <w:b/>
        </w:rPr>
        <w:t>Perforamans</w:t>
      </w:r>
      <w:proofErr w:type="spellEnd"/>
      <w:r w:rsidR="007F4985" w:rsidRPr="00224152">
        <w:rPr>
          <w:b/>
        </w:rPr>
        <w:t xml:space="preserve"> Göstergeleri Tablosu</w:t>
      </w:r>
    </w:p>
    <w:tbl>
      <w:tblPr>
        <w:tblStyle w:val="TableNormal"/>
        <w:tblW w:w="147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9"/>
        <w:gridCol w:w="11873"/>
      </w:tblGrid>
      <w:tr w:rsidR="007F4985" w:rsidTr="00EC0598">
        <w:trPr>
          <w:trHeight w:val="438"/>
        </w:trPr>
        <w:tc>
          <w:tcPr>
            <w:tcW w:w="2869" w:type="dxa"/>
            <w:shd w:val="clear" w:color="auto" w:fill="E2EFD9"/>
          </w:tcPr>
          <w:p w:rsidR="007F4985" w:rsidRDefault="007F4985" w:rsidP="007F4985">
            <w:pPr>
              <w:pStyle w:val="TableParagraph"/>
              <w:spacing w:line="234" w:lineRule="exact"/>
              <w:ind w:left="107"/>
              <w:rPr>
                <w:b/>
                <w:sz w:val="20"/>
              </w:rPr>
            </w:pPr>
            <w:r>
              <w:rPr>
                <w:b/>
                <w:sz w:val="20"/>
              </w:rPr>
              <w:t>Amaç</w:t>
            </w:r>
            <w:r>
              <w:rPr>
                <w:b/>
                <w:spacing w:val="-10"/>
                <w:sz w:val="20"/>
              </w:rPr>
              <w:t>3</w:t>
            </w:r>
          </w:p>
        </w:tc>
        <w:tc>
          <w:tcPr>
            <w:tcW w:w="11873" w:type="dxa"/>
            <w:shd w:val="clear" w:color="auto" w:fill="E2EFD9"/>
            <w:vAlign w:val="center"/>
          </w:tcPr>
          <w:p w:rsidR="007F4985" w:rsidRPr="00A46208" w:rsidRDefault="007F4985" w:rsidP="007F4985">
            <w:pPr>
              <w:pStyle w:val="TabloGvde"/>
              <w:ind w:right="142"/>
            </w:pPr>
            <w:r w:rsidRPr="00A46208">
              <w:t>A</w:t>
            </w:r>
            <w:r>
              <w:t>3</w:t>
            </w:r>
            <w:r w:rsidRPr="00A46208">
              <w:t>Eğitimin temel ilkeleri doğrultusunda okulun niteliğini arttırmak amacıyla kurumsal kapasite geliştirilecektir.</w:t>
            </w:r>
          </w:p>
        </w:tc>
      </w:tr>
      <w:tr w:rsidR="007F4985" w:rsidTr="00EC0598">
        <w:trPr>
          <w:trHeight w:val="700"/>
        </w:trPr>
        <w:tc>
          <w:tcPr>
            <w:tcW w:w="2869" w:type="dxa"/>
            <w:shd w:val="clear" w:color="auto" w:fill="C5E0B3"/>
          </w:tcPr>
          <w:p w:rsidR="007F4985" w:rsidRDefault="007F4985" w:rsidP="007F4985">
            <w:pPr>
              <w:pStyle w:val="TableParagraph"/>
              <w:spacing w:line="234" w:lineRule="exact"/>
              <w:ind w:left="107"/>
              <w:rPr>
                <w:b/>
                <w:sz w:val="20"/>
              </w:rPr>
            </w:pPr>
            <w:r>
              <w:rPr>
                <w:b/>
                <w:sz w:val="20"/>
              </w:rPr>
              <w:t>Hedef</w:t>
            </w:r>
            <w:r>
              <w:rPr>
                <w:b/>
                <w:spacing w:val="-5"/>
                <w:sz w:val="20"/>
              </w:rPr>
              <w:t>3.1</w:t>
            </w:r>
          </w:p>
        </w:tc>
        <w:tc>
          <w:tcPr>
            <w:tcW w:w="11873" w:type="dxa"/>
            <w:shd w:val="clear" w:color="auto" w:fill="C5E0B3"/>
            <w:vAlign w:val="center"/>
          </w:tcPr>
          <w:p w:rsidR="007F4985" w:rsidRPr="00A46208" w:rsidRDefault="007F4985" w:rsidP="007F4985">
            <w:pPr>
              <w:pStyle w:val="TabloGvde"/>
              <w:ind w:right="142"/>
            </w:pPr>
            <w:r w:rsidRPr="00A46208">
              <w:t>H</w:t>
            </w:r>
            <w:r>
              <w:t xml:space="preserve"> </w:t>
            </w:r>
            <w:proofErr w:type="gramStart"/>
            <w:r>
              <w:t>3.1</w:t>
            </w:r>
            <w:proofErr w:type="gramEnd"/>
            <w:r w:rsidRPr="00A46208">
              <w:t xml:space="preserve">.Eğitimve öğretimin sağlıklı </w:t>
            </w:r>
            <w:proofErr w:type="spellStart"/>
            <w:r w:rsidRPr="00A46208">
              <w:t>vegüvenli</w:t>
            </w:r>
            <w:proofErr w:type="spellEnd"/>
            <w:r w:rsidRPr="00A46208">
              <w:t xml:space="preserve"> </w:t>
            </w:r>
            <w:proofErr w:type="spellStart"/>
            <w:r w:rsidRPr="00A46208">
              <w:t>birortamda</w:t>
            </w:r>
            <w:proofErr w:type="spellEnd"/>
            <w:r w:rsidRPr="00A46208">
              <w:t xml:space="preserve"> </w:t>
            </w:r>
            <w:proofErr w:type="spellStart"/>
            <w:r w:rsidRPr="00A46208">
              <w:t>gerçekleştirilmesiiçinokul</w:t>
            </w:r>
            <w:proofErr w:type="spellEnd"/>
            <w:r w:rsidR="007C34D1">
              <w:t xml:space="preserve"> </w:t>
            </w:r>
            <w:proofErr w:type="spellStart"/>
            <w:r w:rsidR="007C34D1">
              <w:t>sağlığ</w:t>
            </w:r>
            <w:r w:rsidRPr="00A46208">
              <w:t>ıvegüvenliğigeliştirilecektir</w:t>
            </w:r>
            <w:proofErr w:type="spellEnd"/>
            <w:r w:rsidRPr="00A46208">
              <w:t>.</w:t>
            </w:r>
          </w:p>
        </w:tc>
      </w:tr>
    </w:tbl>
    <w:tbl>
      <w:tblPr>
        <w:tblStyle w:val="TableNormal"/>
        <w:tblpPr w:leftFromText="141" w:rightFromText="141" w:vertAnchor="text" w:horzAnchor="margin" w:tblpY="84"/>
        <w:tblOverlap w:val="never"/>
        <w:tblW w:w="14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8"/>
        <w:gridCol w:w="1194"/>
        <w:gridCol w:w="1062"/>
        <w:gridCol w:w="664"/>
        <w:gridCol w:w="664"/>
        <w:gridCol w:w="531"/>
        <w:gridCol w:w="531"/>
        <w:gridCol w:w="531"/>
        <w:gridCol w:w="664"/>
        <w:gridCol w:w="5565"/>
      </w:tblGrid>
      <w:tr w:rsidR="007F4985" w:rsidTr="00647A06">
        <w:trPr>
          <w:trHeight w:val="690"/>
        </w:trPr>
        <w:tc>
          <w:tcPr>
            <w:tcW w:w="3058" w:type="dxa"/>
            <w:shd w:val="clear" w:color="auto" w:fill="C5E0B3"/>
          </w:tcPr>
          <w:p w:rsidR="007F4985" w:rsidRPr="00224152" w:rsidRDefault="007F4985" w:rsidP="007F4985">
            <w:pPr>
              <w:pStyle w:val="TableParagraph"/>
              <w:spacing w:line="234" w:lineRule="exact"/>
              <w:ind w:left="107"/>
              <w:rPr>
                <w:b/>
                <w:sz w:val="18"/>
                <w:szCs w:val="18"/>
              </w:rPr>
            </w:pPr>
            <w:proofErr w:type="spellStart"/>
            <w:r w:rsidRPr="00224152">
              <w:rPr>
                <w:b/>
                <w:spacing w:val="-2"/>
                <w:sz w:val="18"/>
                <w:szCs w:val="18"/>
              </w:rPr>
              <w:t>PerformansGöstergeleri</w:t>
            </w:r>
            <w:proofErr w:type="spellEnd"/>
          </w:p>
        </w:tc>
        <w:tc>
          <w:tcPr>
            <w:tcW w:w="1194" w:type="dxa"/>
            <w:shd w:val="clear" w:color="auto" w:fill="C5E0B3"/>
          </w:tcPr>
          <w:p w:rsidR="007F4985" w:rsidRPr="00224152" w:rsidRDefault="007F4985" w:rsidP="007F4985">
            <w:pPr>
              <w:pStyle w:val="TableParagraph"/>
              <w:spacing w:line="360" w:lineRule="auto"/>
              <w:ind w:left="107" w:right="225"/>
              <w:rPr>
                <w:b/>
                <w:sz w:val="18"/>
                <w:szCs w:val="18"/>
              </w:rPr>
            </w:pPr>
            <w:r w:rsidRPr="00224152">
              <w:rPr>
                <w:b/>
                <w:spacing w:val="-2"/>
                <w:sz w:val="18"/>
                <w:szCs w:val="18"/>
              </w:rPr>
              <w:t>Hedefe Etkisi*</w:t>
            </w:r>
          </w:p>
        </w:tc>
        <w:tc>
          <w:tcPr>
            <w:tcW w:w="1062" w:type="dxa"/>
            <w:shd w:val="clear" w:color="auto" w:fill="C5E0B3"/>
          </w:tcPr>
          <w:p w:rsidR="007F4985" w:rsidRPr="00224152" w:rsidRDefault="007F4985" w:rsidP="007F4985">
            <w:pPr>
              <w:pStyle w:val="TableParagraph"/>
              <w:spacing w:line="360" w:lineRule="auto"/>
              <w:ind w:left="108" w:right="139"/>
              <w:rPr>
                <w:b/>
                <w:sz w:val="18"/>
                <w:szCs w:val="18"/>
              </w:rPr>
            </w:pPr>
            <w:r w:rsidRPr="00224152">
              <w:rPr>
                <w:b/>
                <w:spacing w:val="-2"/>
                <w:sz w:val="18"/>
                <w:szCs w:val="18"/>
              </w:rPr>
              <w:t>Başlangıç Değeri**</w:t>
            </w:r>
          </w:p>
        </w:tc>
        <w:tc>
          <w:tcPr>
            <w:tcW w:w="664" w:type="dxa"/>
            <w:shd w:val="clear" w:color="auto" w:fill="C5E0B3"/>
          </w:tcPr>
          <w:p w:rsidR="007F4985" w:rsidRPr="00224152" w:rsidRDefault="007F4985" w:rsidP="007F4985">
            <w:pPr>
              <w:pStyle w:val="TableParagraph"/>
              <w:spacing w:before="117"/>
              <w:rPr>
                <w:b/>
                <w:sz w:val="18"/>
                <w:szCs w:val="18"/>
              </w:rPr>
            </w:pPr>
          </w:p>
          <w:p w:rsidR="007F4985" w:rsidRPr="00224152" w:rsidRDefault="007F4985" w:rsidP="007F4985">
            <w:pPr>
              <w:pStyle w:val="TableParagraph"/>
              <w:ind w:left="108"/>
              <w:rPr>
                <w:b/>
                <w:sz w:val="18"/>
                <w:szCs w:val="18"/>
              </w:rPr>
            </w:pPr>
            <w:r w:rsidRPr="00224152">
              <w:rPr>
                <w:b/>
                <w:sz w:val="18"/>
                <w:szCs w:val="18"/>
              </w:rPr>
              <w:t>1.</w:t>
            </w:r>
            <w:r w:rsidRPr="00224152">
              <w:rPr>
                <w:b/>
                <w:spacing w:val="-5"/>
                <w:sz w:val="18"/>
                <w:szCs w:val="18"/>
              </w:rPr>
              <w:t xml:space="preserve"> Yıl</w:t>
            </w:r>
          </w:p>
        </w:tc>
        <w:tc>
          <w:tcPr>
            <w:tcW w:w="664" w:type="dxa"/>
            <w:shd w:val="clear" w:color="auto" w:fill="C5E0B3"/>
          </w:tcPr>
          <w:p w:rsidR="007F4985" w:rsidRPr="00224152" w:rsidRDefault="007F4985" w:rsidP="007F4985">
            <w:pPr>
              <w:pStyle w:val="TableParagraph"/>
              <w:spacing w:before="117"/>
              <w:rPr>
                <w:b/>
                <w:sz w:val="18"/>
                <w:szCs w:val="18"/>
              </w:rPr>
            </w:pPr>
          </w:p>
          <w:p w:rsidR="007F4985" w:rsidRPr="00224152" w:rsidRDefault="007F4985" w:rsidP="007F4985">
            <w:pPr>
              <w:pStyle w:val="TableParagraph"/>
              <w:ind w:left="105"/>
              <w:rPr>
                <w:b/>
                <w:sz w:val="18"/>
                <w:szCs w:val="18"/>
              </w:rPr>
            </w:pPr>
            <w:r w:rsidRPr="00224152">
              <w:rPr>
                <w:b/>
                <w:sz w:val="18"/>
                <w:szCs w:val="18"/>
              </w:rPr>
              <w:t>2.</w:t>
            </w:r>
            <w:r w:rsidRPr="00224152">
              <w:rPr>
                <w:b/>
                <w:spacing w:val="-5"/>
                <w:sz w:val="18"/>
                <w:szCs w:val="18"/>
              </w:rPr>
              <w:t xml:space="preserve"> Yıl</w:t>
            </w:r>
          </w:p>
        </w:tc>
        <w:tc>
          <w:tcPr>
            <w:tcW w:w="531" w:type="dxa"/>
            <w:shd w:val="clear" w:color="auto" w:fill="C5E0B3"/>
          </w:tcPr>
          <w:p w:rsidR="007F4985" w:rsidRPr="00224152" w:rsidRDefault="007F4985" w:rsidP="007F4985">
            <w:pPr>
              <w:pStyle w:val="TableParagraph"/>
              <w:spacing w:before="117"/>
              <w:rPr>
                <w:b/>
                <w:sz w:val="18"/>
                <w:szCs w:val="18"/>
              </w:rPr>
            </w:pPr>
          </w:p>
          <w:p w:rsidR="007F4985" w:rsidRPr="00224152" w:rsidRDefault="007F4985" w:rsidP="007F4985">
            <w:pPr>
              <w:pStyle w:val="TableParagraph"/>
              <w:ind w:left="105"/>
              <w:rPr>
                <w:b/>
                <w:sz w:val="18"/>
                <w:szCs w:val="18"/>
              </w:rPr>
            </w:pPr>
            <w:r w:rsidRPr="00224152">
              <w:rPr>
                <w:b/>
                <w:sz w:val="18"/>
                <w:szCs w:val="18"/>
              </w:rPr>
              <w:t>3.</w:t>
            </w:r>
            <w:r w:rsidRPr="00224152">
              <w:rPr>
                <w:b/>
                <w:spacing w:val="-5"/>
                <w:sz w:val="18"/>
                <w:szCs w:val="18"/>
              </w:rPr>
              <w:t xml:space="preserve"> yıl</w:t>
            </w:r>
          </w:p>
        </w:tc>
        <w:tc>
          <w:tcPr>
            <w:tcW w:w="531" w:type="dxa"/>
            <w:shd w:val="clear" w:color="auto" w:fill="C5E0B3"/>
          </w:tcPr>
          <w:p w:rsidR="007F4985" w:rsidRPr="00224152" w:rsidRDefault="007F4985" w:rsidP="007F4985">
            <w:pPr>
              <w:pStyle w:val="TableParagraph"/>
              <w:spacing w:before="117"/>
              <w:rPr>
                <w:b/>
                <w:sz w:val="18"/>
                <w:szCs w:val="18"/>
              </w:rPr>
            </w:pPr>
          </w:p>
          <w:p w:rsidR="007F4985" w:rsidRPr="00224152" w:rsidRDefault="007F4985" w:rsidP="007F4985">
            <w:pPr>
              <w:pStyle w:val="TableParagraph"/>
              <w:ind w:left="107"/>
              <w:rPr>
                <w:b/>
                <w:sz w:val="18"/>
                <w:szCs w:val="18"/>
              </w:rPr>
            </w:pPr>
            <w:r w:rsidRPr="00224152">
              <w:rPr>
                <w:b/>
                <w:sz w:val="18"/>
                <w:szCs w:val="18"/>
              </w:rPr>
              <w:t>4.</w:t>
            </w:r>
            <w:r w:rsidRPr="00224152">
              <w:rPr>
                <w:b/>
                <w:spacing w:val="-5"/>
                <w:sz w:val="18"/>
                <w:szCs w:val="18"/>
              </w:rPr>
              <w:t xml:space="preserve"> Yıl</w:t>
            </w:r>
          </w:p>
        </w:tc>
        <w:tc>
          <w:tcPr>
            <w:tcW w:w="531" w:type="dxa"/>
            <w:shd w:val="clear" w:color="auto" w:fill="C5E0B3"/>
          </w:tcPr>
          <w:p w:rsidR="007F4985" w:rsidRPr="00224152" w:rsidRDefault="007F4985" w:rsidP="007F4985">
            <w:pPr>
              <w:pStyle w:val="TableParagraph"/>
              <w:spacing w:before="117"/>
              <w:rPr>
                <w:b/>
                <w:sz w:val="18"/>
                <w:szCs w:val="18"/>
              </w:rPr>
            </w:pPr>
          </w:p>
          <w:p w:rsidR="007F4985" w:rsidRPr="00224152" w:rsidRDefault="007F4985" w:rsidP="007F4985">
            <w:pPr>
              <w:pStyle w:val="TableParagraph"/>
              <w:ind w:left="107"/>
              <w:rPr>
                <w:b/>
                <w:sz w:val="18"/>
                <w:szCs w:val="18"/>
              </w:rPr>
            </w:pPr>
            <w:r w:rsidRPr="00224152">
              <w:rPr>
                <w:b/>
                <w:sz w:val="18"/>
                <w:szCs w:val="18"/>
              </w:rPr>
              <w:t>5.</w:t>
            </w:r>
            <w:r w:rsidRPr="00224152">
              <w:rPr>
                <w:b/>
                <w:spacing w:val="-5"/>
                <w:sz w:val="18"/>
                <w:szCs w:val="18"/>
              </w:rPr>
              <w:t xml:space="preserve"> Yıl</w:t>
            </w:r>
          </w:p>
        </w:tc>
        <w:tc>
          <w:tcPr>
            <w:tcW w:w="664" w:type="dxa"/>
            <w:shd w:val="clear" w:color="auto" w:fill="C5E0B3"/>
          </w:tcPr>
          <w:p w:rsidR="007F4985" w:rsidRPr="00224152" w:rsidRDefault="007F4985" w:rsidP="007F4985">
            <w:pPr>
              <w:pStyle w:val="TableParagraph"/>
              <w:spacing w:line="360" w:lineRule="auto"/>
              <w:ind w:left="107"/>
              <w:rPr>
                <w:b/>
                <w:sz w:val="18"/>
                <w:szCs w:val="18"/>
              </w:rPr>
            </w:pPr>
            <w:r w:rsidRPr="00224152">
              <w:rPr>
                <w:b/>
                <w:spacing w:val="-2"/>
                <w:sz w:val="18"/>
                <w:szCs w:val="18"/>
              </w:rPr>
              <w:t>İzleme Sıklığı</w:t>
            </w:r>
          </w:p>
        </w:tc>
        <w:tc>
          <w:tcPr>
            <w:tcW w:w="5565" w:type="dxa"/>
            <w:shd w:val="clear" w:color="auto" w:fill="C5E0B3"/>
          </w:tcPr>
          <w:p w:rsidR="007F4985" w:rsidRPr="00224152" w:rsidRDefault="007F4985" w:rsidP="007F4985">
            <w:pPr>
              <w:pStyle w:val="TableParagraph"/>
              <w:spacing w:line="360" w:lineRule="auto"/>
              <w:ind w:left="107"/>
              <w:rPr>
                <w:b/>
                <w:sz w:val="18"/>
                <w:szCs w:val="18"/>
              </w:rPr>
            </w:pPr>
            <w:r w:rsidRPr="00224152">
              <w:rPr>
                <w:b/>
                <w:spacing w:val="-2"/>
                <w:sz w:val="18"/>
                <w:szCs w:val="18"/>
              </w:rPr>
              <w:t>Rapor Sıklığı</w:t>
            </w:r>
          </w:p>
        </w:tc>
      </w:tr>
      <w:tr w:rsidR="007F4985" w:rsidTr="00647A06">
        <w:trPr>
          <w:trHeight w:val="337"/>
        </w:trPr>
        <w:tc>
          <w:tcPr>
            <w:tcW w:w="3058" w:type="dxa"/>
            <w:shd w:val="clear" w:color="auto" w:fill="C5E0B3"/>
          </w:tcPr>
          <w:p w:rsidR="007F4985" w:rsidRPr="00AD1B33" w:rsidRDefault="007F4985" w:rsidP="007F4985">
            <w:pPr>
              <w:pStyle w:val="TabloGvde"/>
              <w:ind w:right="142"/>
            </w:pPr>
            <w:r>
              <w:rPr>
                <w:b/>
              </w:rPr>
              <w:t>PG</w:t>
            </w:r>
            <w:r>
              <w:rPr>
                <w:b/>
                <w:spacing w:val="-2"/>
              </w:rPr>
              <w:t>3.</w:t>
            </w:r>
            <w:proofErr w:type="gramStart"/>
            <w:r>
              <w:rPr>
                <w:b/>
                <w:spacing w:val="-2"/>
              </w:rPr>
              <w:t>1.1</w:t>
            </w:r>
            <w:proofErr w:type="gramEnd"/>
            <w:r>
              <w:t xml:space="preserve"> Okulda yaşanan kaza sayısı</w:t>
            </w:r>
          </w:p>
        </w:tc>
        <w:tc>
          <w:tcPr>
            <w:tcW w:w="1194" w:type="dxa"/>
            <w:shd w:val="clear" w:color="auto" w:fill="E2EFD9"/>
          </w:tcPr>
          <w:p w:rsidR="007F4985" w:rsidRDefault="007F4985" w:rsidP="007F4985">
            <w:pPr>
              <w:pStyle w:val="TableParagraph"/>
              <w:rPr>
                <w:sz w:val="20"/>
              </w:rPr>
            </w:pPr>
            <w:r>
              <w:rPr>
                <w:sz w:val="20"/>
              </w:rPr>
              <w:t>%20</w:t>
            </w:r>
          </w:p>
        </w:tc>
        <w:tc>
          <w:tcPr>
            <w:tcW w:w="1062" w:type="dxa"/>
            <w:shd w:val="clear" w:color="auto" w:fill="EAF1DD" w:themeFill="accent3" w:themeFillTint="33"/>
          </w:tcPr>
          <w:p w:rsidR="007F4985" w:rsidRDefault="007F4985" w:rsidP="007F4985">
            <w:pPr>
              <w:pStyle w:val="TableParagraph"/>
              <w:rPr>
                <w:sz w:val="20"/>
              </w:rPr>
            </w:pPr>
            <w:r>
              <w:rPr>
                <w:sz w:val="20"/>
              </w:rPr>
              <w:t>0</w:t>
            </w:r>
          </w:p>
        </w:tc>
        <w:tc>
          <w:tcPr>
            <w:tcW w:w="664" w:type="dxa"/>
            <w:shd w:val="clear" w:color="auto" w:fill="EAF1DD" w:themeFill="accent3" w:themeFillTint="33"/>
          </w:tcPr>
          <w:p w:rsidR="007F4985" w:rsidRDefault="007F4985" w:rsidP="007F4985">
            <w:pPr>
              <w:pStyle w:val="TableParagraph"/>
              <w:rPr>
                <w:sz w:val="20"/>
              </w:rPr>
            </w:pPr>
            <w:r>
              <w:rPr>
                <w:sz w:val="20"/>
              </w:rPr>
              <w:t>0</w:t>
            </w:r>
          </w:p>
        </w:tc>
        <w:tc>
          <w:tcPr>
            <w:tcW w:w="664" w:type="dxa"/>
            <w:shd w:val="clear" w:color="auto" w:fill="EAF1DD" w:themeFill="accent3" w:themeFillTint="33"/>
          </w:tcPr>
          <w:p w:rsidR="007F4985" w:rsidRDefault="007F4985" w:rsidP="007F4985">
            <w:pPr>
              <w:pStyle w:val="TableParagraph"/>
              <w:rPr>
                <w:sz w:val="20"/>
              </w:rPr>
            </w:pPr>
            <w:r>
              <w:rPr>
                <w:sz w:val="20"/>
              </w:rPr>
              <w:t>0</w:t>
            </w:r>
          </w:p>
        </w:tc>
        <w:tc>
          <w:tcPr>
            <w:tcW w:w="531" w:type="dxa"/>
            <w:shd w:val="clear" w:color="auto" w:fill="EAF1DD" w:themeFill="accent3" w:themeFillTint="33"/>
          </w:tcPr>
          <w:p w:rsidR="007F4985" w:rsidRDefault="007F4985" w:rsidP="007F4985">
            <w:pPr>
              <w:pStyle w:val="TableParagraph"/>
              <w:rPr>
                <w:sz w:val="20"/>
              </w:rPr>
            </w:pPr>
            <w:r>
              <w:rPr>
                <w:sz w:val="20"/>
              </w:rPr>
              <w:t>0</w:t>
            </w:r>
          </w:p>
        </w:tc>
        <w:tc>
          <w:tcPr>
            <w:tcW w:w="531" w:type="dxa"/>
            <w:shd w:val="clear" w:color="auto" w:fill="EAF1DD" w:themeFill="accent3" w:themeFillTint="33"/>
          </w:tcPr>
          <w:p w:rsidR="007F4985" w:rsidRDefault="007F4985" w:rsidP="007F4985">
            <w:pPr>
              <w:pStyle w:val="TableParagraph"/>
              <w:rPr>
                <w:sz w:val="20"/>
              </w:rPr>
            </w:pPr>
            <w:r>
              <w:rPr>
                <w:sz w:val="20"/>
              </w:rPr>
              <w:t>0</w:t>
            </w:r>
          </w:p>
        </w:tc>
        <w:tc>
          <w:tcPr>
            <w:tcW w:w="531" w:type="dxa"/>
            <w:shd w:val="clear" w:color="auto" w:fill="EAF1DD" w:themeFill="accent3" w:themeFillTint="33"/>
          </w:tcPr>
          <w:p w:rsidR="007F4985" w:rsidRDefault="007F4985" w:rsidP="007F4985">
            <w:pPr>
              <w:pStyle w:val="TableParagraph"/>
              <w:rPr>
                <w:sz w:val="20"/>
              </w:rPr>
            </w:pPr>
            <w:r>
              <w:rPr>
                <w:sz w:val="20"/>
              </w:rPr>
              <w:t>0</w:t>
            </w:r>
          </w:p>
        </w:tc>
        <w:tc>
          <w:tcPr>
            <w:tcW w:w="664" w:type="dxa"/>
            <w:shd w:val="clear" w:color="auto" w:fill="EAF1DD" w:themeFill="accent3" w:themeFillTint="33"/>
          </w:tcPr>
          <w:p w:rsidR="007F4985" w:rsidRDefault="007F4985" w:rsidP="007F4985">
            <w:pPr>
              <w:pStyle w:val="TableParagraph"/>
              <w:rPr>
                <w:sz w:val="20"/>
              </w:rPr>
            </w:pPr>
            <w:r>
              <w:rPr>
                <w:sz w:val="20"/>
              </w:rPr>
              <w:t>6 ay</w:t>
            </w:r>
          </w:p>
        </w:tc>
        <w:tc>
          <w:tcPr>
            <w:tcW w:w="5565" w:type="dxa"/>
            <w:shd w:val="clear" w:color="auto" w:fill="EAF1DD" w:themeFill="accent3" w:themeFillTint="33"/>
          </w:tcPr>
          <w:p w:rsidR="007F4985" w:rsidRDefault="007F4985" w:rsidP="007F4985">
            <w:pPr>
              <w:pStyle w:val="TableParagraph"/>
              <w:rPr>
                <w:sz w:val="20"/>
              </w:rPr>
            </w:pPr>
            <w:r>
              <w:rPr>
                <w:sz w:val="20"/>
              </w:rPr>
              <w:t>1Yıl</w:t>
            </w:r>
          </w:p>
        </w:tc>
      </w:tr>
      <w:tr w:rsidR="007F4985" w:rsidTr="00647A06">
        <w:trPr>
          <w:trHeight w:val="334"/>
        </w:trPr>
        <w:tc>
          <w:tcPr>
            <w:tcW w:w="3058" w:type="dxa"/>
            <w:shd w:val="clear" w:color="auto" w:fill="C5E0B3"/>
          </w:tcPr>
          <w:p w:rsidR="007F4985" w:rsidRPr="00AD1B33" w:rsidRDefault="007F4985" w:rsidP="007F4985">
            <w:pPr>
              <w:pStyle w:val="TabloGvde"/>
              <w:ind w:right="142"/>
            </w:pPr>
            <w:r>
              <w:rPr>
                <w:b/>
              </w:rPr>
              <w:t>PG</w:t>
            </w:r>
            <w:r>
              <w:rPr>
                <w:b/>
                <w:spacing w:val="-2"/>
              </w:rPr>
              <w:t>3.</w:t>
            </w:r>
            <w:proofErr w:type="gramStart"/>
            <w:r>
              <w:rPr>
                <w:b/>
                <w:spacing w:val="-2"/>
              </w:rPr>
              <w:t>1.2</w:t>
            </w:r>
            <w:proofErr w:type="gramEnd"/>
            <w:r w:rsidRPr="00A46208">
              <w:t xml:space="preserve"> Bağımlılıkla mücadele ile ilgili konularda eğitim </w:t>
            </w:r>
            <w:r>
              <w:t>alan öğrenci ve öğretmen sayısı</w:t>
            </w:r>
          </w:p>
        </w:tc>
        <w:tc>
          <w:tcPr>
            <w:tcW w:w="1194" w:type="dxa"/>
            <w:shd w:val="clear" w:color="auto" w:fill="E2EFD9"/>
          </w:tcPr>
          <w:p w:rsidR="007F4985" w:rsidRDefault="007F4985" w:rsidP="007F4985">
            <w:pPr>
              <w:pStyle w:val="TableParagraph"/>
              <w:rPr>
                <w:sz w:val="20"/>
              </w:rPr>
            </w:pPr>
            <w:r>
              <w:rPr>
                <w:sz w:val="20"/>
              </w:rPr>
              <w:t>%20</w:t>
            </w:r>
          </w:p>
        </w:tc>
        <w:tc>
          <w:tcPr>
            <w:tcW w:w="1062" w:type="dxa"/>
            <w:shd w:val="clear" w:color="auto" w:fill="EAF1DD" w:themeFill="accent3" w:themeFillTint="33"/>
          </w:tcPr>
          <w:p w:rsidR="007F4985" w:rsidRDefault="007F4985" w:rsidP="007F4985">
            <w:pPr>
              <w:pStyle w:val="TableParagraph"/>
              <w:rPr>
                <w:sz w:val="20"/>
              </w:rPr>
            </w:pPr>
            <w:r>
              <w:rPr>
                <w:sz w:val="20"/>
              </w:rPr>
              <w:t>35</w:t>
            </w:r>
          </w:p>
        </w:tc>
        <w:tc>
          <w:tcPr>
            <w:tcW w:w="664" w:type="dxa"/>
            <w:shd w:val="clear" w:color="auto" w:fill="EAF1DD" w:themeFill="accent3" w:themeFillTint="33"/>
          </w:tcPr>
          <w:p w:rsidR="007F4985" w:rsidRDefault="007F4985" w:rsidP="007F4985">
            <w:pPr>
              <w:pStyle w:val="TableParagraph"/>
              <w:rPr>
                <w:sz w:val="20"/>
              </w:rPr>
            </w:pPr>
            <w:r>
              <w:rPr>
                <w:sz w:val="20"/>
              </w:rPr>
              <w:t>40</w:t>
            </w:r>
          </w:p>
        </w:tc>
        <w:tc>
          <w:tcPr>
            <w:tcW w:w="664" w:type="dxa"/>
            <w:shd w:val="clear" w:color="auto" w:fill="EAF1DD" w:themeFill="accent3" w:themeFillTint="33"/>
          </w:tcPr>
          <w:p w:rsidR="007F4985" w:rsidRDefault="007F4985" w:rsidP="007F4985">
            <w:pPr>
              <w:pStyle w:val="TableParagraph"/>
              <w:rPr>
                <w:sz w:val="20"/>
              </w:rPr>
            </w:pPr>
            <w:r>
              <w:rPr>
                <w:sz w:val="20"/>
              </w:rPr>
              <w:t>45</w:t>
            </w:r>
          </w:p>
        </w:tc>
        <w:tc>
          <w:tcPr>
            <w:tcW w:w="531" w:type="dxa"/>
            <w:shd w:val="clear" w:color="auto" w:fill="EAF1DD" w:themeFill="accent3" w:themeFillTint="33"/>
          </w:tcPr>
          <w:p w:rsidR="007F4985" w:rsidRDefault="007F4985" w:rsidP="007F4985">
            <w:pPr>
              <w:pStyle w:val="TableParagraph"/>
              <w:rPr>
                <w:sz w:val="20"/>
              </w:rPr>
            </w:pPr>
            <w:r>
              <w:rPr>
                <w:sz w:val="20"/>
              </w:rPr>
              <w:t>50</w:t>
            </w:r>
          </w:p>
        </w:tc>
        <w:tc>
          <w:tcPr>
            <w:tcW w:w="531" w:type="dxa"/>
            <w:shd w:val="clear" w:color="auto" w:fill="EAF1DD" w:themeFill="accent3" w:themeFillTint="33"/>
          </w:tcPr>
          <w:p w:rsidR="007F4985" w:rsidRDefault="007F4985" w:rsidP="007F4985">
            <w:pPr>
              <w:pStyle w:val="TableParagraph"/>
              <w:rPr>
                <w:sz w:val="20"/>
              </w:rPr>
            </w:pPr>
            <w:r>
              <w:rPr>
                <w:sz w:val="20"/>
              </w:rPr>
              <w:t>50</w:t>
            </w:r>
          </w:p>
        </w:tc>
        <w:tc>
          <w:tcPr>
            <w:tcW w:w="531" w:type="dxa"/>
            <w:shd w:val="clear" w:color="auto" w:fill="EAF1DD" w:themeFill="accent3" w:themeFillTint="33"/>
          </w:tcPr>
          <w:p w:rsidR="007F4985" w:rsidRDefault="007F4985" w:rsidP="007F4985">
            <w:pPr>
              <w:pStyle w:val="TableParagraph"/>
              <w:rPr>
                <w:sz w:val="20"/>
              </w:rPr>
            </w:pPr>
            <w:r>
              <w:rPr>
                <w:sz w:val="20"/>
              </w:rPr>
              <w:t>50</w:t>
            </w:r>
          </w:p>
        </w:tc>
        <w:tc>
          <w:tcPr>
            <w:tcW w:w="664" w:type="dxa"/>
            <w:shd w:val="clear" w:color="auto" w:fill="EAF1DD" w:themeFill="accent3" w:themeFillTint="33"/>
          </w:tcPr>
          <w:p w:rsidR="007F4985" w:rsidRDefault="007F4985" w:rsidP="007F4985">
            <w:pPr>
              <w:pStyle w:val="TableParagraph"/>
              <w:rPr>
                <w:sz w:val="20"/>
              </w:rPr>
            </w:pPr>
            <w:r>
              <w:rPr>
                <w:sz w:val="20"/>
              </w:rPr>
              <w:t>6 ay</w:t>
            </w:r>
          </w:p>
        </w:tc>
        <w:tc>
          <w:tcPr>
            <w:tcW w:w="5565" w:type="dxa"/>
            <w:shd w:val="clear" w:color="auto" w:fill="EAF1DD" w:themeFill="accent3" w:themeFillTint="33"/>
          </w:tcPr>
          <w:p w:rsidR="007F4985" w:rsidRDefault="007F4985" w:rsidP="007F4985">
            <w:pPr>
              <w:pStyle w:val="TableParagraph"/>
              <w:rPr>
                <w:sz w:val="20"/>
              </w:rPr>
            </w:pPr>
            <w:r>
              <w:rPr>
                <w:sz w:val="20"/>
              </w:rPr>
              <w:t>1Yıl</w:t>
            </w:r>
          </w:p>
        </w:tc>
      </w:tr>
      <w:tr w:rsidR="007F4985" w:rsidTr="00647A06">
        <w:trPr>
          <w:trHeight w:val="354"/>
        </w:trPr>
        <w:tc>
          <w:tcPr>
            <w:tcW w:w="3058" w:type="dxa"/>
            <w:shd w:val="clear" w:color="auto" w:fill="C5E0B3"/>
          </w:tcPr>
          <w:p w:rsidR="007F4985" w:rsidRPr="00AD1B33" w:rsidRDefault="007F4985" w:rsidP="007F4985">
            <w:pPr>
              <w:pStyle w:val="TabloGvde"/>
              <w:ind w:right="142"/>
            </w:pPr>
            <w:r>
              <w:rPr>
                <w:b/>
              </w:rPr>
              <w:t>PG</w:t>
            </w:r>
            <w:r>
              <w:rPr>
                <w:b/>
                <w:spacing w:val="-2"/>
              </w:rPr>
              <w:t>3.</w:t>
            </w:r>
            <w:proofErr w:type="gramStart"/>
            <w:r>
              <w:rPr>
                <w:b/>
                <w:spacing w:val="-2"/>
              </w:rPr>
              <w:t>1.3</w:t>
            </w:r>
            <w:proofErr w:type="gramEnd"/>
            <w:r w:rsidRPr="00A46208">
              <w:t xml:space="preserve"> Akran zorbalığı ve siber zorbalıkla ilgili konularda eğitim alan ö</w:t>
            </w:r>
            <w:r>
              <w:t>ğretmen, öğrenci ve veli sayısı</w:t>
            </w:r>
          </w:p>
        </w:tc>
        <w:tc>
          <w:tcPr>
            <w:tcW w:w="1194" w:type="dxa"/>
            <w:shd w:val="clear" w:color="auto" w:fill="E2EFD9"/>
          </w:tcPr>
          <w:p w:rsidR="007F4985" w:rsidRDefault="007F4985" w:rsidP="007F4985">
            <w:pPr>
              <w:pStyle w:val="TableParagraph"/>
              <w:rPr>
                <w:sz w:val="20"/>
              </w:rPr>
            </w:pPr>
            <w:r>
              <w:rPr>
                <w:sz w:val="20"/>
              </w:rPr>
              <w:t>%20</w:t>
            </w:r>
          </w:p>
        </w:tc>
        <w:tc>
          <w:tcPr>
            <w:tcW w:w="1062" w:type="dxa"/>
            <w:shd w:val="clear" w:color="auto" w:fill="EAF1DD" w:themeFill="accent3" w:themeFillTint="33"/>
          </w:tcPr>
          <w:p w:rsidR="007F4985" w:rsidRDefault="007F4985" w:rsidP="007F4985">
            <w:pPr>
              <w:pStyle w:val="TableParagraph"/>
              <w:rPr>
                <w:sz w:val="20"/>
              </w:rPr>
            </w:pPr>
            <w:r>
              <w:rPr>
                <w:sz w:val="20"/>
              </w:rPr>
              <w:t>38</w:t>
            </w:r>
          </w:p>
        </w:tc>
        <w:tc>
          <w:tcPr>
            <w:tcW w:w="664" w:type="dxa"/>
            <w:shd w:val="clear" w:color="auto" w:fill="EAF1DD" w:themeFill="accent3" w:themeFillTint="33"/>
          </w:tcPr>
          <w:p w:rsidR="007F4985" w:rsidRDefault="007F4985" w:rsidP="007F4985">
            <w:pPr>
              <w:pStyle w:val="TableParagraph"/>
              <w:rPr>
                <w:sz w:val="20"/>
              </w:rPr>
            </w:pPr>
            <w:r>
              <w:rPr>
                <w:sz w:val="20"/>
              </w:rPr>
              <w:t>40</w:t>
            </w:r>
          </w:p>
        </w:tc>
        <w:tc>
          <w:tcPr>
            <w:tcW w:w="664" w:type="dxa"/>
            <w:shd w:val="clear" w:color="auto" w:fill="EAF1DD" w:themeFill="accent3" w:themeFillTint="33"/>
          </w:tcPr>
          <w:p w:rsidR="007F4985" w:rsidRDefault="007F4985" w:rsidP="007F4985">
            <w:pPr>
              <w:pStyle w:val="TableParagraph"/>
              <w:rPr>
                <w:sz w:val="20"/>
              </w:rPr>
            </w:pPr>
            <w:r>
              <w:rPr>
                <w:sz w:val="20"/>
              </w:rPr>
              <w:t>45</w:t>
            </w:r>
          </w:p>
        </w:tc>
        <w:tc>
          <w:tcPr>
            <w:tcW w:w="531" w:type="dxa"/>
            <w:shd w:val="clear" w:color="auto" w:fill="EAF1DD" w:themeFill="accent3" w:themeFillTint="33"/>
          </w:tcPr>
          <w:p w:rsidR="007F4985" w:rsidRDefault="007F4985" w:rsidP="007F4985">
            <w:pPr>
              <w:pStyle w:val="TableParagraph"/>
              <w:rPr>
                <w:sz w:val="20"/>
              </w:rPr>
            </w:pPr>
            <w:r>
              <w:rPr>
                <w:sz w:val="20"/>
              </w:rPr>
              <w:t>50</w:t>
            </w:r>
          </w:p>
        </w:tc>
        <w:tc>
          <w:tcPr>
            <w:tcW w:w="531" w:type="dxa"/>
            <w:shd w:val="clear" w:color="auto" w:fill="EAF1DD" w:themeFill="accent3" w:themeFillTint="33"/>
          </w:tcPr>
          <w:p w:rsidR="007F4985" w:rsidRDefault="007F4985" w:rsidP="007F4985">
            <w:pPr>
              <w:pStyle w:val="TableParagraph"/>
              <w:rPr>
                <w:sz w:val="20"/>
              </w:rPr>
            </w:pPr>
            <w:r>
              <w:rPr>
                <w:sz w:val="20"/>
              </w:rPr>
              <w:t>50</w:t>
            </w:r>
          </w:p>
        </w:tc>
        <w:tc>
          <w:tcPr>
            <w:tcW w:w="531" w:type="dxa"/>
            <w:shd w:val="clear" w:color="auto" w:fill="EAF1DD" w:themeFill="accent3" w:themeFillTint="33"/>
          </w:tcPr>
          <w:p w:rsidR="007F4985" w:rsidRDefault="007F4985" w:rsidP="007F4985">
            <w:pPr>
              <w:pStyle w:val="TableParagraph"/>
              <w:rPr>
                <w:sz w:val="20"/>
              </w:rPr>
            </w:pPr>
            <w:r>
              <w:rPr>
                <w:sz w:val="20"/>
              </w:rPr>
              <w:t>50</w:t>
            </w:r>
          </w:p>
        </w:tc>
        <w:tc>
          <w:tcPr>
            <w:tcW w:w="664" w:type="dxa"/>
            <w:shd w:val="clear" w:color="auto" w:fill="EAF1DD" w:themeFill="accent3" w:themeFillTint="33"/>
          </w:tcPr>
          <w:p w:rsidR="007F4985" w:rsidRDefault="007F4985" w:rsidP="007F4985">
            <w:pPr>
              <w:pStyle w:val="TableParagraph"/>
              <w:rPr>
                <w:sz w:val="20"/>
              </w:rPr>
            </w:pPr>
            <w:r>
              <w:rPr>
                <w:sz w:val="20"/>
              </w:rPr>
              <w:t>6 ay</w:t>
            </w:r>
          </w:p>
        </w:tc>
        <w:tc>
          <w:tcPr>
            <w:tcW w:w="5565" w:type="dxa"/>
            <w:shd w:val="clear" w:color="auto" w:fill="EAF1DD" w:themeFill="accent3" w:themeFillTint="33"/>
          </w:tcPr>
          <w:p w:rsidR="007F4985" w:rsidRDefault="007F4985" w:rsidP="007F4985">
            <w:pPr>
              <w:pStyle w:val="TableParagraph"/>
              <w:rPr>
                <w:sz w:val="20"/>
              </w:rPr>
            </w:pPr>
            <w:r>
              <w:rPr>
                <w:sz w:val="20"/>
              </w:rPr>
              <w:t>1Yıl</w:t>
            </w:r>
          </w:p>
        </w:tc>
      </w:tr>
      <w:tr w:rsidR="007F4985" w:rsidTr="00647A06">
        <w:trPr>
          <w:trHeight w:val="334"/>
        </w:trPr>
        <w:tc>
          <w:tcPr>
            <w:tcW w:w="3058" w:type="dxa"/>
            <w:shd w:val="clear" w:color="auto" w:fill="C5E0B3"/>
          </w:tcPr>
          <w:p w:rsidR="007F4985" w:rsidRPr="00AD1B33" w:rsidRDefault="007F4985" w:rsidP="007F4985">
            <w:pPr>
              <w:pStyle w:val="TabloGvde"/>
              <w:ind w:right="142"/>
            </w:pPr>
            <w:r>
              <w:rPr>
                <w:b/>
              </w:rPr>
              <w:t>PG</w:t>
            </w:r>
            <w:r>
              <w:rPr>
                <w:b/>
                <w:spacing w:val="-2"/>
              </w:rPr>
              <w:t>3.</w:t>
            </w:r>
            <w:proofErr w:type="gramStart"/>
            <w:r>
              <w:rPr>
                <w:b/>
                <w:spacing w:val="-2"/>
              </w:rPr>
              <w:t>1.4</w:t>
            </w:r>
            <w:proofErr w:type="gramEnd"/>
            <w:r w:rsidRPr="00A46208">
              <w:t xml:space="preserve"> Hijyen, gıda güvenliği, bulaşıcı hastalıklar ile ilgili konularda verilen eğitim alan öğren</w:t>
            </w:r>
            <w:r>
              <w:t>ci, öğretmen ve personel sayısı</w:t>
            </w:r>
          </w:p>
        </w:tc>
        <w:tc>
          <w:tcPr>
            <w:tcW w:w="1194" w:type="dxa"/>
            <w:shd w:val="clear" w:color="auto" w:fill="E2EFD9"/>
          </w:tcPr>
          <w:p w:rsidR="007F4985" w:rsidRDefault="007F4985" w:rsidP="007F4985">
            <w:pPr>
              <w:pStyle w:val="TableParagraph"/>
              <w:rPr>
                <w:sz w:val="20"/>
              </w:rPr>
            </w:pPr>
            <w:r>
              <w:rPr>
                <w:sz w:val="20"/>
              </w:rPr>
              <w:t>%20</w:t>
            </w:r>
          </w:p>
        </w:tc>
        <w:tc>
          <w:tcPr>
            <w:tcW w:w="1062" w:type="dxa"/>
            <w:shd w:val="clear" w:color="auto" w:fill="EAF1DD" w:themeFill="accent3" w:themeFillTint="33"/>
          </w:tcPr>
          <w:p w:rsidR="007F4985" w:rsidRDefault="007F4985" w:rsidP="007F4985">
            <w:pPr>
              <w:pStyle w:val="TableParagraph"/>
              <w:rPr>
                <w:sz w:val="20"/>
              </w:rPr>
            </w:pPr>
            <w:r>
              <w:rPr>
                <w:sz w:val="20"/>
              </w:rPr>
              <w:t>52</w:t>
            </w:r>
          </w:p>
        </w:tc>
        <w:tc>
          <w:tcPr>
            <w:tcW w:w="664" w:type="dxa"/>
            <w:shd w:val="clear" w:color="auto" w:fill="EAF1DD" w:themeFill="accent3" w:themeFillTint="33"/>
          </w:tcPr>
          <w:p w:rsidR="007F4985" w:rsidRDefault="007F4985" w:rsidP="007F4985">
            <w:pPr>
              <w:pStyle w:val="TableParagraph"/>
              <w:rPr>
                <w:sz w:val="20"/>
              </w:rPr>
            </w:pPr>
            <w:r>
              <w:rPr>
                <w:sz w:val="20"/>
              </w:rPr>
              <w:t>52</w:t>
            </w:r>
          </w:p>
        </w:tc>
        <w:tc>
          <w:tcPr>
            <w:tcW w:w="664" w:type="dxa"/>
            <w:shd w:val="clear" w:color="auto" w:fill="EAF1DD" w:themeFill="accent3" w:themeFillTint="33"/>
          </w:tcPr>
          <w:p w:rsidR="007F4985" w:rsidRDefault="007F4985" w:rsidP="007F4985">
            <w:pPr>
              <w:pStyle w:val="TableParagraph"/>
              <w:rPr>
                <w:sz w:val="20"/>
              </w:rPr>
            </w:pPr>
            <w:r>
              <w:rPr>
                <w:sz w:val="20"/>
              </w:rPr>
              <w:t>52</w:t>
            </w:r>
          </w:p>
        </w:tc>
        <w:tc>
          <w:tcPr>
            <w:tcW w:w="531" w:type="dxa"/>
            <w:shd w:val="clear" w:color="auto" w:fill="EAF1DD" w:themeFill="accent3" w:themeFillTint="33"/>
          </w:tcPr>
          <w:p w:rsidR="007F4985" w:rsidRDefault="007F4985" w:rsidP="007F4985">
            <w:pPr>
              <w:pStyle w:val="TableParagraph"/>
              <w:rPr>
                <w:sz w:val="20"/>
              </w:rPr>
            </w:pPr>
            <w:r>
              <w:rPr>
                <w:sz w:val="20"/>
              </w:rPr>
              <w:t>52</w:t>
            </w:r>
          </w:p>
        </w:tc>
        <w:tc>
          <w:tcPr>
            <w:tcW w:w="531" w:type="dxa"/>
            <w:shd w:val="clear" w:color="auto" w:fill="EAF1DD" w:themeFill="accent3" w:themeFillTint="33"/>
          </w:tcPr>
          <w:p w:rsidR="007F4985" w:rsidRDefault="007F4985" w:rsidP="007F4985">
            <w:pPr>
              <w:pStyle w:val="TableParagraph"/>
              <w:rPr>
                <w:sz w:val="20"/>
              </w:rPr>
            </w:pPr>
            <w:r>
              <w:rPr>
                <w:sz w:val="20"/>
              </w:rPr>
              <w:t>52</w:t>
            </w:r>
          </w:p>
        </w:tc>
        <w:tc>
          <w:tcPr>
            <w:tcW w:w="531" w:type="dxa"/>
            <w:shd w:val="clear" w:color="auto" w:fill="EAF1DD" w:themeFill="accent3" w:themeFillTint="33"/>
          </w:tcPr>
          <w:p w:rsidR="007F4985" w:rsidRDefault="007F4985" w:rsidP="007F4985">
            <w:pPr>
              <w:pStyle w:val="TableParagraph"/>
              <w:rPr>
                <w:sz w:val="20"/>
              </w:rPr>
            </w:pPr>
            <w:r>
              <w:rPr>
                <w:sz w:val="20"/>
              </w:rPr>
              <w:t>52</w:t>
            </w:r>
          </w:p>
        </w:tc>
        <w:tc>
          <w:tcPr>
            <w:tcW w:w="664" w:type="dxa"/>
            <w:shd w:val="clear" w:color="auto" w:fill="EAF1DD" w:themeFill="accent3" w:themeFillTint="33"/>
          </w:tcPr>
          <w:p w:rsidR="007F4985" w:rsidRDefault="007F4985" w:rsidP="007F4985">
            <w:pPr>
              <w:pStyle w:val="TableParagraph"/>
              <w:rPr>
                <w:sz w:val="20"/>
              </w:rPr>
            </w:pPr>
            <w:r>
              <w:rPr>
                <w:sz w:val="20"/>
              </w:rPr>
              <w:t>6 ay</w:t>
            </w:r>
          </w:p>
        </w:tc>
        <w:tc>
          <w:tcPr>
            <w:tcW w:w="5565" w:type="dxa"/>
            <w:shd w:val="clear" w:color="auto" w:fill="EAF1DD" w:themeFill="accent3" w:themeFillTint="33"/>
          </w:tcPr>
          <w:p w:rsidR="007F4985" w:rsidRDefault="007F4985" w:rsidP="007F4985">
            <w:pPr>
              <w:pStyle w:val="TableParagraph"/>
              <w:rPr>
                <w:sz w:val="20"/>
              </w:rPr>
            </w:pPr>
            <w:r>
              <w:rPr>
                <w:sz w:val="20"/>
              </w:rPr>
              <w:t>1Yıl</w:t>
            </w:r>
          </w:p>
        </w:tc>
      </w:tr>
      <w:tr w:rsidR="007F4985" w:rsidTr="00647A06">
        <w:trPr>
          <w:trHeight w:val="334"/>
        </w:trPr>
        <w:tc>
          <w:tcPr>
            <w:tcW w:w="3058" w:type="dxa"/>
            <w:shd w:val="clear" w:color="auto" w:fill="C5E0B3"/>
          </w:tcPr>
          <w:p w:rsidR="007F4985" w:rsidRDefault="007F4985" w:rsidP="007F4985">
            <w:pPr>
              <w:pStyle w:val="TableParagraph"/>
              <w:spacing w:line="234" w:lineRule="exact"/>
              <w:ind w:left="107"/>
              <w:rPr>
                <w:b/>
                <w:sz w:val="20"/>
              </w:rPr>
            </w:pPr>
            <w:r>
              <w:rPr>
                <w:b/>
                <w:sz w:val="20"/>
              </w:rPr>
              <w:t>PG 3.1.5</w:t>
            </w:r>
            <w:r w:rsidRPr="00A46208">
              <w:t xml:space="preserve"> Afet ve acil durum tatbikat sayısı</w:t>
            </w:r>
          </w:p>
        </w:tc>
        <w:tc>
          <w:tcPr>
            <w:tcW w:w="1194" w:type="dxa"/>
            <w:shd w:val="clear" w:color="auto" w:fill="E2EFD9"/>
          </w:tcPr>
          <w:p w:rsidR="007F4985" w:rsidRDefault="007F4985" w:rsidP="007F4985">
            <w:pPr>
              <w:pStyle w:val="TableParagraph"/>
              <w:rPr>
                <w:sz w:val="20"/>
              </w:rPr>
            </w:pPr>
            <w:r>
              <w:rPr>
                <w:sz w:val="20"/>
              </w:rPr>
              <w:t>%20</w:t>
            </w:r>
          </w:p>
        </w:tc>
        <w:tc>
          <w:tcPr>
            <w:tcW w:w="1062" w:type="dxa"/>
            <w:shd w:val="clear" w:color="auto" w:fill="EAF1DD" w:themeFill="accent3" w:themeFillTint="33"/>
          </w:tcPr>
          <w:p w:rsidR="007F4985" w:rsidRDefault="007F4985" w:rsidP="007F4985">
            <w:pPr>
              <w:pStyle w:val="TableParagraph"/>
              <w:rPr>
                <w:sz w:val="20"/>
              </w:rPr>
            </w:pPr>
            <w:r>
              <w:rPr>
                <w:sz w:val="20"/>
              </w:rPr>
              <w:t>2</w:t>
            </w:r>
          </w:p>
        </w:tc>
        <w:tc>
          <w:tcPr>
            <w:tcW w:w="664" w:type="dxa"/>
            <w:shd w:val="clear" w:color="auto" w:fill="EAF1DD" w:themeFill="accent3" w:themeFillTint="33"/>
          </w:tcPr>
          <w:p w:rsidR="007F4985" w:rsidRDefault="007F4985" w:rsidP="007F4985">
            <w:pPr>
              <w:pStyle w:val="TableParagraph"/>
              <w:rPr>
                <w:sz w:val="20"/>
              </w:rPr>
            </w:pPr>
            <w:r>
              <w:rPr>
                <w:sz w:val="20"/>
              </w:rPr>
              <w:t>3</w:t>
            </w:r>
          </w:p>
        </w:tc>
        <w:tc>
          <w:tcPr>
            <w:tcW w:w="664" w:type="dxa"/>
            <w:shd w:val="clear" w:color="auto" w:fill="EAF1DD" w:themeFill="accent3" w:themeFillTint="33"/>
          </w:tcPr>
          <w:p w:rsidR="007F4985" w:rsidRDefault="007F4985" w:rsidP="007F4985">
            <w:pPr>
              <w:pStyle w:val="TableParagraph"/>
              <w:rPr>
                <w:sz w:val="20"/>
              </w:rPr>
            </w:pPr>
            <w:r>
              <w:rPr>
                <w:sz w:val="20"/>
              </w:rPr>
              <w:t>4</w:t>
            </w:r>
          </w:p>
        </w:tc>
        <w:tc>
          <w:tcPr>
            <w:tcW w:w="531" w:type="dxa"/>
            <w:shd w:val="clear" w:color="auto" w:fill="EAF1DD" w:themeFill="accent3" w:themeFillTint="33"/>
          </w:tcPr>
          <w:p w:rsidR="007F4985" w:rsidRDefault="007F4985" w:rsidP="007F4985">
            <w:pPr>
              <w:pStyle w:val="TableParagraph"/>
              <w:rPr>
                <w:sz w:val="20"/>
              </w:rPr>
            </w:pPr>
            <w:r>
              <w:rPr>
                <w:sz w:val="20"/>
              </w:rPr>
              <w:t>4</w:t>
            </w:r>
          </w:p>
        </w:tc>
        <w:tc>
          <w:tcPr>
            <w:tcW w:w="531" w:type="dxa"/>
            <w:shd w:val="clear" w:color="auto" w:fill="EAF1DD" w:themeFill="accent3" w:themeFillTint="33"/>
          </w:tcPr>
          <w:p w:rsidR="007F4985" w:rsidRDefault="007F4985" w:rsidP="007F4985">
            <w:pPr>
              <w:pStyle w:val="TableParagraph"/>
              <w:rPr>
                <w:sz w:val="20"/>
              </w:rPr>
            </w:pPr>
            <w:r>
              <w:rPr>
                <w:sz w:val="20"/>
              </w:rPr>
              <w:t>4</w:t>
            </w:r>
          </w:p>
        </w:tc>
        <w:tc>
          <w:tcPr>
            <w:tcW w:w="531" w:type="dxa"/>
            <w:shd w:val="clear" w:color="auto" w:fill="EAF1DD" w:themeFill="accent3" w:themeFillTint="33"/>
          </w:tcPr>
          <w:p w:rsidR="007F4985" w:rsidRDefault="007F4985" w:rsidP="007F4985">
            <w:pPr>
              <w:pStyle w:val="TableParagraph"/>
              <w:rPr>
                <w:sz w:val="20"/>
              </w:rPr>
            </w:pPr>
            <w:r>
              <w:rPr>
                <w:sz w:val="20"/>
              </w:rPr>
              <w:t>5</w:t>
            </w:r>
          </w:p>
        </w:tc>
        <w:tc>
          <w:tcPr>
            <w:tcW w:w="664" w:type="dxa"/>
            <w:shd w:val="clear" w:color="auto" w:fill="EAF1DD" w:themeFill="accent3" w:themeFillTint="33"/>
          </w:tcPr>
          <w:p w:rsidR="007F4985" w:rsidRDefault="007F4985" w:rsidP="007F4985">
            <w:pPr>
              <w:pStyle w:val="TableParagraph"/>
              <w:rPr>
                <w:sz w:val="20"/>
              </w:rPr>
            </w:pPr>
            <w:r>
              <w:rPr>
                <w:sz w:val="20"/>
              </w:rPr>
              <w:t>6 ay</w:t>
            </w:r>
          </w:p>
        </w:tc>
        <w:tc>
          <w:tcPr>
            <w:tcW w:w="5565" w:type="dxa"/>
            <w:shd w:val="clear" w:color="auto" w:fill="EAF1DD" w:themeFill="accent3" w:themeFillTint="33"/>
          </w:tcPr>
          <w:p w:rsidR="007F4985" w:rsidRDefault="007F4985" w:rsidP="007F4985">
            <w:pPr>
              <w:pStyle w:val="TableParagraph"/>
              <w:rPr>
                <w:sz w:val="20"/>
              </w:rPr>
            </w:pPr>
            <w:r>
              <w:rPr>
                <w:sz w:val="20"/>
              </w:rPr>
              <w:t>1Yıl</w:t>
            </w:r>
          </w:p>
        </w:tc>
      </w:tr>
      <w:tr w:rsidR="007F4985" w:rsidTr="00647A06">
        <w:trPr>
          <w:trHeight w:val="404"/>
        </w:trPr>
        <w:tc>
          <w:tcPr>
            <w:tcW w:w="3058" w:type="dxa"/>
            <w:shd w:val="clear" w:color="auto" w:fill="C5E0B3"/>
          </w:tcPr>
          <w:p w:rsidR="007F4985" w:rsidRDefault="007F4985" w:rsidP="007F4985">
            <w:pPr>
              <w:pStyle w:val="TableParagraph"/>
              <w:spacing w:line="234" w:lineRule="exact"/>
              <w:ind w:left="107"/>
              <w:rPr>
                <w:b/>
                <w:sz w:val="20"/>
              </w:rPr>
            </w:pPr>
            <w:proofErr w:type="spellStart"/>
            <w:r>
              <w:rPr>
                <w:b/>
                <w:spacing w:val="-2"/>
                <w:sz w:val="20"/>
              </w:rPr>
              <w:t>KoordinatörBirim</w:t>
            </w:r>
            <w:proofErr w:type="spellEnd"/>
          </w:p>
        </w:tc>
        <w:tc>
          <w:tcPr>
            <w:tcW w:w="11406" w:type="dxa"/>
            <w:gridSpan w:val="9"/>
            <w:shd w:val="clear" w:color="auto" w:fill="C5E0B3"/>
          </w:tcPr>
          <w:p w:rsidR="007F4985" w:rsidRDefault="007F4985" w:rsidP="007F4985">
            <w:pPr>
              <w:pStyle w:val="TableParagraph"/>
              <w:spacing w:before="118"/>
              <w:ind w:left="107"/>
              <w:rPr>
                <w:sz w:val="20"/>
              </w:rPr>
            </w:pPr>
            <w:r>
              <w:rPr>
                <w:sz w:val="20"/>
              </w:rPr>
              <w:t>Okul İdaresi</w:t>
            </w:r>
          </w:p>
        </w:tc>
      </w:tr>
      <w:tr w:rsidR="007F4985" w:rsidTr="00647A06">
        <w:trPr>
          <w:trHeight w:val="330"/>
        </w:trPr>
        <w:tc>
          <w:tcPr>
            <w:tcW w:w="3058" w:type="dxa"/>
            <w:shd w:val="clear" w:color="auto" w:fill="C5E0B3"/>
          </w:tcPr>
          <w:p w:rsidR="007F4985" w:rsidRDefault="007F4985" w:rsidP="007F4985">
            <w:pPr>
              <w:pStyle w:val="TableParagraph"/>
              <w:ind w:left="107"/>
              <w:rPr>
                <w:rFonts w:ascii="Calibri" w:hAnsi="Calibri"/>
                <w:b/>
                <w:sz w:val="20"/>
              </w:rPr>
            </w:pPr>
            <w:proofErr w:type="spellStart"/>
            <w:r>
              <w:rPr>
                <w:rFonts w:ascii="Calibri" w:hAnsi="Calibri"/>
                <w:b/>
                <w:sz w:val="20"/>
              </w:rPr>
              <w:t>İşbirliğiYapılacak</w:t>
            </w:r>
            <w:r>
              <w:rPr>
                <w:rFonts w:ascii="Calibri" w:hAnsi="Calibri"/>
                <w:b/>
                <w:spacing w:val="-2"/>
                <w:sz w:val="20"/>
              </w:rPr>
              <w:t>Birimler</w:t>
            </w:r>
            <w:proofErr w:type="spellEnd"/>
          </w:p>
        </w:tc>
        <w:tc>
          <w:tcPr>
            <w:tcW w:w="11406" w:type="dxa"/>
            <w:gridSpan w:val="9"/>
            <w:shd w:val="clear" w:color="auto" w:fill="E2EFD9"/>
          </w:tcPr>
          <w:p w:rsidR="007F4985" w:rsidRDefault="007F4985" w:rsidP="007F4985">
            <w:pPr>
              <w:pStyle w:val="TableParagraph"/>
              <w:spacing w:line="357" w:lineRule="auto"/>
              <w:ind w:left="107"/>
              <w:rPr>
                <w:sz w:val="20"/>
              </w:rPr>
            </w:pPr>
            <w:r>
              <w:rPr>
                <w:sz w:val="20"/>
              </w:rPr>
              <w:t>Okul İdaresi ve tüm personel</w:t>
            </w:r>
          </w:p>
        </w:tc>
      </w:tr>
      <w:tr w:rsidR="007F4985" w:rsidTr="00647A06">
        <w:trPr>
          <w:trHeight w:val="352"/>
        </w:trPr>
        <w:tc>
          <w:tcPr>
            <w:tcW w:w="3058" w:type="dxa"/>
            <w:shd w:val="clear" w:color="auto" w:fill="C5E0B3"/>
          </w:tcPr>
          <w:p w:rsidR="007F4985" w:rsidRDefault="007F4985" w:rsidP="007F4985">
            <w:pPr>
              <w:pStyle w:val="TableParagraph"/>
              <w:ind w:left="107"/>
              <w:rPr>
                <w:rFonts w:ascii="Calibri"/>
                <w:b/>
                <w:sz w:val="20"/>
              </w:rPr>
            </w:pPr>
            <w:r>
              <w:rPr>
                <w:rFonts w:ascii="Calibri"/>
                <w:b/>
                <w:spacing w:val="-2"/>
                <w:sz w:val="20"/>
              </w:rPr>
              <w:t>Riskler</w:t>
            </w:r>
          </w:p>
        </w:tc>
        <w:tc>
          <w:tcPr>
            <w:tcW w:w="11406" w:type="dxa"/>
            <w:gridSpan w:val="9"/>
            <w:shd w:val="clear" w:color="auto" w:fill="C5E0B3"/>
          </w:tcPr>
          <w:p w:rsidR="007F4985" w:rsidRDefault="007F4985" w:rsidP="007F4985">
            <w:pPr>
              <w:pStyle w:val="TableParagraph"/>
              <w:numPr>
                <w:ilvl w:val="0"/>
                <w:numId w:val="36"/>
              </w:numPr>
              <w:spacing w:line="234" w:lineRule="exact"/>
              <w:rPr>
                <w:sz w:val="20"/>
              </w:rPr>
            </w:pPr>
            <w:r>
              <w:rPr>
                <w:sz w:val="20"/>
              </w:rPr>
              <w:t>Eğitim Öğretimin aksaması</w:t>
            </w:r>
          </w:p>
        </w:tc>
      </w:tr>
      <w:tr w:rsidR="007F4985" w:rsidTr="00647A06">
        <w:trPr>
          <w:trHeight w:val="689"/>
        </w:trPr>
        <w:tc>
          <w:tcPr>
            <w:tcW w:w="3058" w:type="dxa"/>
            <w:shd w:val="clear" w:color="auto" w:fill="C5E0B3"/>
          </w:tcPr>
          <w:p w:rsidR="007F4985" w:rsidRDefault="007F4985" w:rsidP="007F4985">
            <w:pPr>
              <w:pStyle w:val="TableParagraph"/>
              <w:spacing w:before="131"/>
              <w:rPr>
                <w:b/>
                <w:sz w:val="20"/>
              </w:rPr>
            </w:pPr>
          </w:p>
          <w:p w:rsidR="007F4985" w:rsidRDefault="007F4985" w:rsidP="007F4985">
            <w:pPr>
              <w:pStyle w:val="TableParagraph"/>
              <w:ind w:left="107"/>
              <w:rPr>
                <w:rFonts w:ascii="Calibri"/>
                <w:b/>
                <w:sz w:val="20"/>
              </w:rPr>
            </w:pPr>
            <w:r>
              <w:rPr>
                <w:rFonts w:ascii="Calibri"/>
                <w:b/>
                <w:spacing w:val="-2"/>
                <w:sz w:val="20"/>
              </w:rPr>
              <w:t>Stratejiler</w:t>
            </w:r>
          </w:p>
        </w:tc>
        <w:tc>
          <w:tcPr>
            <w:tcW w:w="11406" w:type="dxa"/>
            <w:gridSpan w:val="9"/>
            <w:shd w:val="clear" w:color="auto" w:fill="E2EFD9"/>
          </w:tcPr>
          <w:p w:rsidR="007F4985" w:rsidRPr="00302C3E" w:rsidRDefault="007F4985" w:rsidP="007F4985">
            <w:pPr>
              <w:pStyle w:val="TabloGvde"/>
              <w:ind w:right="186"/>
              <w:rPr>
                <w:rFonts w:ascii="Times New Roman" w:hAnsi="Times New Roman"/>
                <w:sz w:val="22"/>
                <w:szCs w:val="22"/>
              </w:rPr>
            </w:pPr>
            <w:r w:rsidRPr="00302C3E">
              <w:rPr>
                <w:rFonts w:ascii="Times New Roman" w:hAnsi="Times New Roman"/>
                <w:sz w:val="22"/>
                <w:szCs w:val="22"/>
              </w:rPr>
              <w:t>S3.</w:t>
            </w:r>
            <w:proofErr w:type="gramStart"/>
            <w:r w:rsidRPr="00302C3E">
              <w:rPr>
                <w:rFonts w:ascii="Times New Roman" w:hAnsi="Times New Roman"/>
                <w:sz w:val="22"/>
                <w:szCs w:val="22"/>
              </w:rPr>
              <w:t>1.1</w:t>
            </w:r>
            <w:proofErr w:type="gramEnd"/>
            <w:r w:rsidRPr="00302C3E">
              <w:rPr>
                <w:rFonts w:ascii="Times New Roman" w:hAnsi="Times New Roman"/>
                <w:sz w:val="22"/>
                <w:szCs w:val="22"/>
              </w:rPr>
              <w:t>. Eğitim ortamları iş sağlığı ve güvenliği yönergesine uygun hâle getirilecektir.</w:t>
            </w:r>
          </w:p>
          <w:p w:rsidR="007F4985" w:rsidRPr="00302C3E" w:rsidRDefault="007F4985" w:rsidP="007F4985">
            <w:pPr>
              <w:pStyle w:val="TabloGvde"/>
              <w:ind w:right="186"/>
              <w:rPr>
                <w:rFonts w:ascii="Times New Roman" w:hAnsi="Times New Roman"/>
                <w:sz w:val="22"/>
                <w:szCs w:val="22"/>
              </w:rPr>
            </w:pPr>
            <w:r w:rsidRPr="00302C3E">
              <w:rPr>
                <w:rFonts w:ascii="Times New Roman" w:hAnsi="Times New Roman"/>
                <w:sz w:val="22"/>
                <w:szCs w:val="22"/>
              </w:rPr>
              <w:t xml:space="preserve">S 3.1.2. Öğrenci, öğretmen ve velilerde farkındalık oluşturmak için bağımlılıkla mücadele, akran zorbalığı, siber zorbalık, sağlıklı beslenme ve </w:t>
            </w:r>
            <w:proofErr w:type="spellStart"/>
            <w:r w:rsidRPr="00302C3E">
              <w:rPr>
                <w:rFonts w:ascii="Times New Roman" w:hAnsi="Times New Roman"/>
                <w:sz w:val="22"/>
                <w:szCs w:val="22"/>
              </w:rPr>
              <w:t>obezite</w:t>
            </w:r>
            <w:proofErr w:type="spellEnd"/>
            <w:r w:rsidRPr="00302C3E">
              <w:rPr>
                <w:rFonts w:ascii="Times New Roman" w:hAnsi="Times New Roman"/>
                <w:sz w:val="22"/>
                <w:szCs w:val="22"/>
              </w:rPr>
              <w:t xml:space="preserve">, </w:t>
            </w:r>
            <w:proofErr w:type="gramStart"/>
            <w:r w:rsidRPr="00302C3E">
              <w:rPr>
                <w:rFonts w:ascii="Times New Roman" w:hAnsi="Times New Roman"/>
                <w:sz w:val="22"/>
                <w:szCs w:val="22"/>
              </w:rPr>
              <w:t>hijyen</w:t>
            </w:r>
            <w:proofErr w:type="gramEnd"/>
            <w:r w:rsidRPr="00302C3E">
              <w:rPr>
                <w:rFonts w:ascii="Times New Roman" w:hAnsi="Times New Roman"/>
                <w:sz w:val="22"/>
                <w:szCs w:val="22"/>
              </w:rPr>
              <w:t>, bulaşıcı hastalıklar ve gıda güvenliği gibi konularda alan uzmanları ile iş birliğinde eğitimler düzenlenecektir.</w:t>
            </w:r>
          </w:p>
          <w:p w:rsidR="007F4985" w:rsidRPr="00302C3E" w:rsidRDefault="007F4985" w:rsidP="007F4985">
            <w:pPr>
              <w:pStyle w:val="TabloGvde"/>
              <w:ind w:right="186"/>
              <w:rPr>
                <w:rFonts w:ascii="Times New Roman" w:hAnsi="Times New Roman"/>
                <w:sz w:val="22"/>
                <w:szCs w:val="22"/>
              </w:rPr>
            </w:pPr>
            <w:r w:rsidRPr="00302C3E">
              <w:rPr>
                <w:rFonts w:ascii="Times New Roman" w:hAnsi="Times New Roman"/>
                <w:sz w:val="22"/>
                <w:szCs w:val="22"/>
              </w:rPr>
              <w:t xml:space="preserve">S 3.1.3. Doğa, insan ve teknoloji kaynaklı (deprem, sel, heyelan, yangın, çığ ve salgın hastalıklar vd.) afetlere karşı gerekli tedbirlerin alınması için çalışmalar yapılacaktır. </w:t>
            </w:r>
          </w:p>
          <w:p w:rsidR="007F4985" w:rsidRPr="00302C3E" w:rsidRDefault="007F4985" w:rsidP="007F4985">
            <w:pPr>
              <w:pStyle w:val="TabloGvde"/>
              <w:ind w:right="186"/>
              <w:rPr>
                <w:rFonts w:ascii="Times New Roman" w:hAnsi="Times New Roman"/>
                <w:sz w:val="22"/>
                <w:szCs w:val="22"/>
              </w:rPr>
            </w:pPr>
            <w:r w:rsidRPr="00302C3E">
              <w:rPr>
                <w:rFonts w:ascii="Times New Roman" w:hAnsi="Times New Roman"/>
                <w:sz w:val="22"/>
                <w:szCs w:val="22"/>
              </w:rPr>
              <w:t>S 3.1.4. Doğa, insan ve teknoloji kaynaklı (deprem, sel, heyelan, yangın, çığ ve salgın hastalıklar vd.) konularında alan uzmanları ile iş birliğinde öğretmen ve öğrencilere farkındalık eğitimleri verilecektir.</w:t>
            </w:r>
          </w:p>
          <w:p w:rsidR="007F4985" w:rsidRDefault="007F4985" w:rsidP="007E7695">
            <w:pPr>
              <w:pStyle w:val="TabloGvde"/>
              <w:ind w:right="186"/>
            </w:pPr>
            <w:r w:rsidRPr="00302C3E">
              <w:rPr>
                <w:rFonts w:ascii="Times New Roman" w:hAnsi="Times New Roman"/>
                <w:sz w:val="22"/>
                <w:szCs w:val="22"/>
              </w:rPr>
              <w:t>S 3.1.</w:t>
            </w:r>
            <w:r w:rsidR="007E7695">
              <w:rPr>
                <w:rFonts w:ascii="Times New Roman" w:hAnsi="Times New Roman"/>
                <w:sz w:val="22"/>
                <w:szCs w:val="22"/>
              </w:rPr>
              <w:t>5</w:t>
            </w:r>
            <w:r w:rsidRPr="00302C3E">
              <w:rPr>
                <w:rFonts w:ascii="Times New Roman" w:hAnsi="Times New Roman"/>
                <w:sz w:val="22"/>
                <w:szCs w:val="22"/>
              </w:rPr>
              <w:t>. Afet ve acil durum tatbikatları düzenlenecektir.</w:t>
            </w:r>
          </w:p>
        </w:tc>
      </w:tr>
      <w:tr w:rsidR="007F4985" w:rsidTr="00647A06">
        <w:trPr>
          <w:trHeight w:val="341"/>
        </w:trPr>
        <w:tc>
          <w:tcPr>
            <w:tcW w:w="3058" w:type="dxa"/>
            <w:shd w:val="clear" w:color="auto" w:fill="C5E0B3"/>
          </w:tcPr>
          <w:p w:rsidR="007F4985" w:rsidRDefault="007F4985" w:rsidP="007F4985">
            <w:pPr>
              <w:pStyle w:val="TableParagraph"/>
              <w:ind w:left="107"/>
              <w:rPr>
                <w:b/>
                <w:sz w:val="20"/>
              </w:rPr>
            </w:pPr>
            <w:proofErr w:type="spellStart"/>
            <w:r>
              <w:rPr>
                <w:b/>
                <w:sz w:val="20"/>
              </w:rPr>
              <w:t>Maliyet</w:t>
            </w:r>
            <w:r>
              <w:rPr>
                <w:b/>
                <w:spacing w:val="-2"/>
                <w:sz w:val="20"/>
              </w:rPr>
              <w:t>Tahmini</w:t>
            </w:r>
            <w:proofErr w:type="spellEnd"/>
          </w:p>
        </w:tc>
        <w:tc>
          <w:tcPr>
            <w:tcW w:w="11406" w:type="dxa"/>
            <w:gridSpan w:val="9"/>
            <w:shd w:val="clear" w:color="auto" w:fill="E2EFD9"/>
          </w:tcPr>
          <w:p w:rsidR="007F4985" w:rsidRPr="00302C3E" w:rsidRDefault="007F4985" w:rsidP="007F4985">
            <w:pPr>
              <w:pStyle w:val="TableParagraph"/>
              <w:ind w:left="107"/>
              <w:rPr>
                <w:sz w:val="20"/>
              </w:rPr>
            </w:pPr>
            <w:r>
              <w:rPr>
                <w:sz w:val="20"/>
              </w:rPr>
              <w:t>-</w:t>
            </w:r>
          </w:p>
        </w:tc>
      </w:tr>
      <w:tr w:rsidR="007F4985" w:rsidTr="00647A06">
        <w:trPr>
          <w:trHeight w:val="309"/>
        </w:trPr>
        <w:tc>
          <w:tcPr>
            <w:tcW w:w="3058" w:type="dxa"/>
            <w:shd w:val="clear" w:color="auto" w:fill="C5E0B3"/>
          </w:tcPr>
          <w:p w:rsidR="007F4985" w:rsidRDefault="007F4985" w:rsidP="007F4985">
            <w:pPr>
              <w:pStyle w:val="TableParagraph"/>
              <w:ind w:left="107"/>
              <w:rPr>
                <w:rFonts w:ascii="Calibri"/>
                <w:b/>
                <w:sz w:val="20"/>
              </w:rPr>
            </w:pPr>
            <w:r>
              <w:rPr>
                <w:rFonts w:ascii="Calibri"/>
                <w:b/>
                <w:spacing w:val="-2"/>
                <w:sz w:val="20"/>
              </w:rPr>
              <w:t>Tespitler</w:t>
            </w:r>
          </w:p>
        </w:tc>
        <w:tc>
          <w:tcPr>
            <w:tcW w:w="11406" w:type="dxa"/>
            <w:gridSpan w:val="9"/>
            <w:shd w:val="clear" w:color="auto" w:fill="C5E0B3"/>
          </w:tcPr>
          <w:p w:rsidR="007F4985" w:rsidRPr="007B6A7D" w:rsidRDefault="007F4985" w:rsidP="007F4985">
            <w:pPr>
              <w:pStyle w:val="TableParagraph"/>
              <w:ind w:right="52"/>
            </w:pPr>
            <w:r w:rsidRPr="007B6A7D">
              <w:t xml:space="preserve"> Uygulamada eksiklik</w:t>
            </w:r>
          </w:p>
        </w:tc>
      </w:tr>
      <w:tr w:rsidR="007F4985" w:rsidTr="00647A06">
        <w:trPr>
          <w:trHeight w:val="481"/>
        </w:trPr>
        <w:tc>
          <w:tcPr>
            <w:tcW w:w="3058" w:type="dxa"/>
            <w:shd w:val="clear" w:color="auto" w:fill="C5E0B3"/>
          </w:tcPr>
          <w:p w:rsidR="007F4985" w:rsidRDefault="007F4985" w:rsidP="007F4985">
            <w:pPr>
              <w:pStyle w:val="TableParagraph"/>
              <w:ind w:left="107"/>
              <w:rPr>
                <w:rFonts w:ascii="Calibri" w:hAnsi="Calibri"/>
                <w:b/>
                <w:sz w:val="20"/>
              </w:rPr>
            </w:pPr>
            <w:r>
              <w:rPr>
                <w:rFonts w:ascii="Calibri" w:hAnsi="Calibri"/>
                <w:b/>
                <w:spacing w:val="-2"/>
                <w:sz w:val="20"/>
              </w:rPr>
              <w:t>İhtiyaçlar</w:t>
            </w:r>
          </w:p>
        </w:tc>
        <w:tc>
          <w:tcPr>
            <w:tcW w:w="11406" w:type="dxa"/>
            <w:gridSpan w:val="9"/>
            <w:shd w:val="clear" w:color="auto" w:fill="E2EFD9"/>
          </w:tcPr>
          <w:p w:rsidR="007F4985" w:rsidRPr="007B6A7D" w:rsidRDefault="007F4985" w:rsidP="007F4985">
            <w:pPr>
              <w:pStyle w:val="TableParagraph"/>
              <w:ind w:left="108"/>
            </w:pPr>
            <w:r w:rsidRPr="007B6A7D">
              <w:t>Uygulamaya özen gösterme</w:t>
            </w:r>
          </w:p>
        </w:tc>
      </w:tr>
    </w:tbl>
    <w:p w:rsidR="007F4985" w:rsidRDefault="007F4985" w:rsidP="007F4985">
      <w:pPr>
        <w:pStyle w:val="Balk2"/>
        <w:jc w:val="center"/>
        <w:rPr>
          <w:rFonts w:ascii="Algerian" w:hAnsi="Algerian"/>
        </w:rPr>
      </w:pPr>
    </w:p>
    <w:p w:rsidR="007F4985" w:rsidRDefault="007F4985" w:rsidP="007F4985"/>
    <w:p w:rsidR="007F4985" w:rsidRDefault="007F4985" w:rsidP="007F4985">
      <w:pPr>
        <w:rPr>
          <w:b/>
        </w:rPr>
      </w:pPr>
    </w:p>
    <w:p w:rsidR="007F4985" w:rsidRPr="00747B52" w:rsidRDefault="00647A06" w:rsidP="007F4985">
      <w:pPr>
        <w:rPr>
          <w:b/>
        </w:rPr>
      </w:pPr>
      <w:r>
        <w:rPr>
          <w:b/>
        </w:rPr>
        <w:t>Tablo 4</w:t>
      </w:r>
      <w:r w:rsidR="00A36276">
        <w:rPr>
          <w:b/>
        </w:rPr>
        <w:t>2</w:t>
      </w:r>
      <w:r w:rsidR="007F4985">
        <w:rPr>
          <w:b/>
        </w:rPr>
        <w:t xml:space="preserve">. </w:t>
      </w:r>
      <w:r w:rsidR="007F4985" w:rsidRPr="00747B52">
        <w:rPr>
          <w:b/>
        </w:rPr>
        <w:t>Stratejik Amaç3</w:t>
      </w:r>
      <w:r w:rsidR="007F4985">
        <w:rPr>
          <w:b/>
        </w:rPr>
        <w:t>/</w:t>
      </w:r>
      <w:proofErr w:type="gramStart"/>
      <w:r w:rsidR="007F4985">
        <w:rPr>
          <w:b/>
        </w:rPr>
        <w:t>Hedef  2</w:t>
      </w:r>
      <w:proofErr w:type="gramEnd"/>
      <w:r w:rsidR="007F4985" w:rsidRPr="00747B52">
        <w:rPr>
          <w:b/>
        </w:rPr>
        <w:t xml:space="preserve"> Amaç-Hedef-</w:t>
      </w:r>
      <w:proofErr w:type="spellStart"/>
      <w:r w:rsidR="007F4985" w:rsidRPr="00747B52">
        <w:rPr>
          <w:b/>
        </w:rPr>
        <w:t>Perforamans</w:t>
      </w:r>
      <w:proofErr w:type="spellEnd"/>
      <w:r w:rsidR="007F4985" w:rsidRPr="00747B52">
        <w:rPr>
          <w:b/>
        </w:rPr>
        <w:t xml:space="preserve"> Göstergeleri Tablosu</w:t>
      </w:r>
    </w:p>
    <w:tbl>
      <w:tblPr>
        <w:tblStyle w:val="TableNormal"/>
        <w:tblW w:w="148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9"/>
        <w:gridCol w:w="12015"/>
      </w:tblGrid>
      <w:tr w:rsidR="007F4985" w:rsidTr="00EC0598">
        <w:trPr>
          <w:trHeight w:val="438"/>
        </w:trPr>
        <w:tc>
          <w:tcPr>
            <w:tcW w:w="2869" w:type="dxa"/>
            <w:shd w:val="clear" w:color="auto" w:fill="E2EFD9"/>
          </w:tcPr>
          <w:p w:rsidR="007F4985" w:rsidRDefault="007F4985" w:rsidP="007F4985">
            <w:pPr>
              <w:pStyle w:val="TableParagraph"/>
              <w:spacing w:line="234" w:lineRule="exact"/>
              <w:ind w:left="107"/>
              <w:rPr>
                <w:b/>
                <w:sz w:val="20"/>
              </w:rPr>
            </w:pPr>
            <w:r>
              <w:rPr>
                <w:b/>
                <w:sz w:val="20"/>
              </w:rPr>
              <w:t>Amaç</w:t>
            </w:r>
            <w:r>
              <w:rPr>
                <w:b/>
                <w:spacing w:val="-10"/>
                <w:sz w:val="20"/>
              </w:rPr>
              <w:t>3</w:t>
            </w:r>
          </w:p>
        </w:tc>
        <w:tc>
          <w:tcPr>
            <w:tcW w:w="12015" w:type="dxa"/>
            <w:shd w:val="clear" w:color="auto" w:fill="E2EFD9"/>
            <w:vAlign w:val="center"/>
          </w:tcPr>
          <w:p w:rsidR="007F4985" w:rsidRPr="00A46208" w:rsidRDefault="007F4985" w:rsidP="007F4985">
            <w:pPr>
              <w:pStyle w:val="TabloGvde"/>
              <w:ind w:right="142"/>
            </w:pPr>
            <w:r w:rsidRPr="00A46208">
              <w:t>A</w:t>
            </w:r>
            <w:r>
              <w:t>3</w:t>
            </w:r>
            <w:r w:rsidRPr="00A46208">
              <w:t>Eğitimin temel ilkeleri doğrultusunda okulun niteliğini arttırmak amacıyla kurumsal kapasite geliştirilecektir.</w:t>
            </w:r>
          </w:p>
        </w:tc>
      </w:tr>
      <w:tr w:rsidR="007F4985" w:rsidTr="00EC0598">
        <w:trPr>
          <w:trHeight w:val="700"/>
        </w:trPr>
        <w:tc>
          <w:tcPr>
            <w:tcW w:w="2869" w:type="dxa"/>
            <w:shd w:val="clear" w:color="auto" w:fill="C5E0B3"/>
          </w:tcPr>
          <w:p w:rsidR="007F4985" w:rsidRDefault="007F4985" w:rsidP="007F4985">
            <w:pPr>
              <w:pStyle w:val="TableParagraph"/>
              <w:spacing w:line="234" w:lineRule="exact"/>
              <w:ind w:left="107"/>
              <w:rPr>
                <w:b/>
                <w:sz w:val="20"/>
              </w:rPr>
            </w:pPr>
            <w:r>
              <w:rPr>
                <w:b/>
                <w:sz w:val="20"/>
              </w:rPr>
              <w:t>Hedef</w:t>
            </w:r>
            <w:r>
              <w:rPr>
                <w:b/>
                <w:spacing w:val="-5"/>
                <w:sz w:val="20"/>
              </w:rPr>
              <w:t>3.2</w:t>
            </w:r>
          </w:p>
        </w:tc>
        <w:tc>
          <w:tcPr>
            <w:tcW w:w="12015" w:type="dxa"/>
            <w:shd w:val="clear" w:color="auto" w:fill="C5E0B3"/>
            <w:vAlign w:val="center"/>
          </w:tcPr>
          <w:p w:rsidR="007F4985" w:rsidRPr="00A46208" w:rsidRDefault="007F4985" w:rsidP="007F4985">
            <w:pPr>
              <w:pStyle w:val="TabloGvde"/>
              <w:ind w:right="142"/>
            </w:pPr>
            <w:r w:rsidRPr="00A46208">
              <w:t>H</w:t>
            </w:r>
            <w:r>
              <w:t xml:space="preserve"> </w:t>
            </w:r>
            <w:proofErr w:type="gramStart"/>
            <w:r>
              <w:t>3.2</w:t>
            </w:r>
            <w:proofErr w:type="gramEnd"/>
            <w:r w:rsidRPr="00A46208">
              <w:t>. Temel eğitimde okulların niteliğini arttıracak uygulamalara ve çalışmalara yer verilmesi sağlanacaktır.</w:t>
            </w:r>
          </w:p>
        </w:tc>
      </w:tr>
    </w:tbl>
    <w:p w:rsidR="007F4985" w:rsidRDefault="007F4985" w:rsidP="007F4985"/>
    <w:tbl>
      <w:tblPr>
        <w:tblStyle w:val="TableNormal"/>
        <w:tblpPr w:leftFromText="141" w:rightFromText="141" w:vertAnchor="text" w:horzAnchor="margin" w:tblpY="84"/>
        <w:tblOverlap w:val="never"/>
        <w:tblW w:w="14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6"/>
        <w:gridCol w:w="1275"/>
        <w:gridCol w:w="1134"/>
        <w:gridCol w:w="709"/>
        <w:gridCol w:w="709"/>
        <w:gridCol w:w="567"/>
        <w:gridCol w:w="567"/>
        <w:gridCol w:w="567"/>
        <w:gridCol w:w="709"/>
        <w:gridCol w:w="5386"/>
      </w:tblGrid>
      <w:tr w:rsidR="007F4985" w:rsidTr="00EC0598">
        <w:trPr>
          <w:trHeight w:val="854"/>
        </w:trPr>
        <w:tc>
          <w:tcPr>
            <w:tcW w:w="3266" w:type="dxa"/>
            <w:shd w:val="clear" w:color="auto" w:fill="C5E0B3"/>
          </w:tcPr>
          <w:p w:rsidR="007F4985" w:rsidRPr="00224152" w:rsidRDefault="007F4985" w:rsidP="007F4985">
            <w:pPr>
              <w:pStyle w:val="TableParagraph"/>
              <w:spacing w:line="234" w:lineRule="exact"/>
              <w:ind w:left="107"/>
              <w:rPr>
                <w:b/>
                <w:sz w:val="18"/>
                <w:szCs w:val="18"/>
              </w:rPr>
            </w:pPr>
            <w:proofErr w:type="spellStart"/>
            <w:r w:rsidRPr="00224152">
              <w:rPr>
                <w:b/>
                <w:spacing w:val="-2"/>
                <w:sz w:val="18"/>
                <w:szCs w:val="18"/>
              </w:rPr>
              <w:t>PerformansGöstergeleri</w:t>
            </w:r>
            <w:proofErr w:type="spellEnd"/>
          </w:p>
        </w:tc>
        <w:tc>
          <w:tcPr>
            <w:tcW w:w="1275" w:type="dxa"/>
            <w:shd w:val="clear" w:color="auto" w:fill="C5E0B3"/>
          </w:tcPr>
          <w:p w:rsidR="007F4985" w:rsidRPr="00224152" w:rsidRDefault="007F4985" w:rsidP="007F4985">
            <w:pPr>
              <w:pStyle w:val="TableParagraph"/>
              <w:spacing w:line="360" w:lineRule="auto"/>
              <w:ind w:left="107" w:right="225"/>
              <w:rPr>
                <w:b/>
                <w:sz w:val="18"/>
                <w:szCs w:val="18"/>
              </w:rPr>
            </w:pPr>
            <w:r w:rsidRPr="00224152">
              <w:rPr>
                <w:b/>
                <w:spacing w:val="-2"/>
                <w:sz w:val="18"/>
                <w:szCs w:val="18"/>
              </w:rPr>
              <w:t>Hedefe Etkisi*</w:t>
            </w:r>
          </w:p>
        </w:tc>
        <w:tc>
          <w:tcPr>
            <w:tcW w:w="1134" w:type="dxa"/>
            <w:shd w:val="clear" w:color="auto" w:fill="C5E0B3"/>
          </w:tcPr>
          <w:p w:rsidR="007F4985" w:rsidRPr="00224152" w:rsidRDefault="007F4985" w:rsidP="007F4985">
            <w:pPr>
              <w:pStyle w:val="TableParagraph"/>
              <w:spacing w:line="360" w:lineRule="auto"/>
              <w:ind w:left="108" w:right="139"/>
              <w:rPr>
                <w:b/>
                <w:sz w:val="18"/>
                <w:szCs w:val="18"/>
              </w:rPr>
            </w:pPr>
            <w:r w:rsidRPr="00224152">
              <w:rPr>
                <w:b/>
                <w:spacing w:val="-2"/>
                <w:sz w:val="18"/>
                <w:szCs w:val="18"/>
              </w:rPr>
              <w:t>Başlangıç Değeri**</w:t>
            </w:r>
          </w:p>
        </w:tc>
        <w:tc>
          <w:tcPr>
            <w:tcW w:w="709" w:type="dxa"/>
            <w:shd w:val="clear" w:color="auto" w:fill="C5E0B3"/>
          </w:tcPr>
          <w:p w:rsidR="007F4985" w:rsidRPr="00224152" w:rsidRDefault="007F4985" w:rsidP="007F4985">
            <w:pPr>
              <w:pStyle w:val="TableParagraph"/>
              <w:spacing w:before="117"/>
              <w:rPr>
                <w:b/>
                <w:sz w:val="18"/>
                <w:szCs w:val="18"/>
              </w:rPr>
            </w:pPr>
          </w:p>
          <w:p w:rsidR="007F4985" w:rsidRPr="00224152" w:rsidRDefault="007F4985" w:rsidP="007F4985">
            <w:pPr>
              <w:pStyle w:val="TableParagraph"/>
              <w:ind w:left="108"/>
              <w:rPr>
                <w:b/>
                <w:sz w:val="18"/>
                <w:szCs w:val="18"/>
              </w:rPr>
            </w:pPr>
            <w:r w:rsidRPr="00224152">
              <w:rPr>
                <w:b/>
                <w:sz w:val="18"/>
                <w:szCs w:val="18"/>
              </w:rPr>
              <w:t>1.</w:t>
            </w:r>
            <w:r w:rsidRPr="00224152">
              <w:rPr>
                <w:b/>
                <w:spacing w:val="-5"/>
                <w:sz w:val="18"/>
                <w:szCs w:val="18"/>
              </w:rPr>
              <w:t xml:space="preserve"> Yıl</w:t>
            </w:r>
          </w:p>
        </w:tc>
        <w:tc>
          <w:tcPr>
            <w:tcW w:w="709" w:type="dxa"/>
            <w:shd w:val="clear" w:color="auto" w:fill="C5E0B3"/>
          </w:tcPr>
          <w:p w:rsidR="007F4985" w:rsidRPr="00224152" w:rsidRDefault="007F4985" w:rsidP="007F4985">
            <w:pPr>
              <w:pStyle w:val="TableParagraph"/>
              <w:spacing w:before="117"/>
              <w:rPr>
                <w:b/>
                <w:sz w:val="18"/>
                <w:szCs w:val="18"/>
              </w:rPr>
            </w:pPr>
          </w:p>
          <w:p w:rsidR="007F4985" w:rsidRPr="00224152" w:rsidRDefault="007F4985" w:rsidP="007F4985">
            <w:pPr>
              <w:pStyle w:val="TableParagraph"/>
              <w:ind w:left="105"/>
              <w:rPr>
                <w:b/>
                <w:sz w:val="18"/>
                <w:szCs w:val="18"/>
              </w:rPr>
            </w:pPr>
            <w:r w:rsidRPr="00224152">
              <w:rPr>
                <w:b/>
                <w:sz w:val="18"/>
                <w:szCs w:val="18"/>
              </w:rPr>
              <w:t>2.</w:t>
            </w:r>
            <w:r w:rsidRPr="00224152">
              <w:rPr>
                <w:b/>
                <w:spacing w:val="-5"/>
                <w:sz w:val="18"/>
                <w:szCs w:val="18"/>
              </w:rPr>
              <w:t xml:space="preserve"> Yıl</w:t>
            </w:r>
          </w:p>
        </w:tc>
        <w:tc>
          <w:tcPr>
            <w:tcW w:w="567" w:type="dxa"/>
            <w:shd w:val="clear" w:color="auto" w:fill="C5E0B3"/>
          </w:tcPr>
          <w:p w:rsidR="007F4985" w:rsidRPr="00224152" w:rsidRDefault="007F4985" w:rsidP="007F4985">
            <w:pPr>
              <w:pStyle w:val="TableParagraph"/>
              <w:spacing w:before="117"/>
              <w:rPr>
                <w:b/>
                <w:sz w:val="18"/>
                <w:szCs w:val="18"/>
              </w:rPr>
            </w:pPr>
          </w:p>
          <w:p w:rsidR="007F4985" w:rsidRPr="00224152" w:rsidRDefault="007F4985" w:rsidP="007F4985">
            <w:pPr>
              <w:pStyle w:val="TableParagraph"/>
              <w:ind w:left="105"/>
              <w:rPr>
                <w:b/>
                <w:sz w:val="18"/>
                <w:szCs w:val="18"/>
              </w:rPr>
            </w:pPr>
            <w:r w:rsidRPr="00224152">
              <w:rPr>
                <w:b/>
                <w:sz w:val="18"/>
                <w:szCs w:val="18"/>
              </w:rPr>
              <w:t>3.</w:t>
            </w:r>
            <w:r w:rsidRPr="00224152">
              <w:rPr>
                <w:b/>
                <w:spacing w:val="-5"/>
                <w:sz w:val="18"/>
                <w:szCs w:val="18"/>
              </w:rPr>
              <w:t xml:space="preserve"> yıl</w:t>
            </w:r>
          </w:p>
        </w:tc>
        <w:tc>
          <w:tcPr>
            <w:tcW w:w="567" w:type="dxa"/>
            <w:shd w:val="clear" w:color="auto" w:fill="C5E0B3"/>
          </w:tcPr>
          <w:p w:rsidR="007F4985" w:rsidRPr="00224152" w:rsidRDefault="007F4985" w:rsidP="007F4985">
            <w:pPr>
              <w:pStyle w:val="TableParagraph"/>
              <w:spacing w:before="117"/>
              <w:rPr>
                <w:b/>
                <w:sz w:val="18"/>
                <w:szCs w:val="18"/>
              </w:rPr>
            </w:pPr>
          </w:p>
          <w:p w:rsidR="007F4985" w:rsidRPr="00224152" w:rsidRDefault="007F4985" w:rsidP="007F4985">
            <w:pPr>
              <w:pStyle w:val="TableParagraph"/>
              <w:ind w:left="107"/>
              <w:rPr>
                <w:b/>
                <w:sz w:val="18"/>
                <w:szCs w:val="18"/>
              </w:rPr>
            </w:pPr>
            <w:r w:rsidRPr="00224152">
              <w:rPr>
                <w:b/>
                <w:sz w:val="18"/>
                <w:szCs w:val="18"/>
              </w:rPr>
              <w:t>4.</w:t>
            </w:r>
            <w:r w:rsidRPr="00224152">
              <w:rPr>
                <w:b/>
                <w:spacing w:val="-5"/>
                <w:sz w:val="18"/>
                <w:szCs w:val="18"/>
              </w:rPr>
              <w:t xml:space="preserve"> Yıl</w:t>
            </w:r>
          </w:p>
        </w:tc>
        <w:tc>
          <w:tcPr>
            <w:tcW w:w="567" w:type="dxa"/>
            <w:shd w:val="clear" w:color="auto" w:fill="C5E0B3"/>
          </w:tcPr>
          <w:p w:rsidR="007F4985" w:rsidRPr="00224152" w:rsidRDefault="007F4985" w:rsidP="007F4985">
            <w:pPr>
              <w:pStyle w:val="TableParagraph"/>
              <w:spacing w:before="117"/>
              <w:rPr>
                <w:b/>
                <w:sz w:val="18"/>
                <w:szCs w:val="18"/>
              </w:rPr>
            </w:pPr>
          </w:p>
          <w:p w:rsidR="007F4985" w:rsidRPr="00224152" w:rsidRDefault="007F4985" w:rsidP="007F4985">
            <w:pPr>
              <w:pStyle w:val="TableParagraph"/>
              <w:ind w:left="107"/>
              <w:rPr>
                <w:b/>
                <w:sz w:val="18"/>
                <w:szCs w:val="18"/>
              </w:rPr>
            </w:pPr>
            <w:r w:rsidRPr="00224152">
              <w:rPr>
                <w:b/>
                <w:sz w:val="18"/>
                <w:szCs w:val="18"/>
              </w:rPr>
              <w:t>5.</w:t>
            </w:r>
            <w:r w:rsidRPr="00224152">
              <w:rPr>
                <w:b/>
                <w:spacing w:val="-5"/>
                <w:sz w:val="18"/>
                <w:szCs w:val="18"/>
              </w:rPr>
              <w:t xml:space="preserve"> Yıl</w:t>
            </w:r>
          </w:p>
        </w:tc>
        <w:tc>
          <w:tcPr>
            <w:tcW w:w="709" w:type="dxa"/>
            <w:shd w:val="clear" w:color="auto" w:fill="C5E0B3"/>
          </w:tcPr>
          <w:p w:rsidR="007F4985" w:rsidRPr="00224152" w:rsidRDefault="007F4985" w:rsidP="007F4985">
            <w:pPr>
              <w:pStyle w:val="TableParagraph"/>
              <w:spacing w:line="360" w:lineRule="auto"/>
              <w:ind w:left="107"/>
              <w:rPr>
                <w:b/>
                <w:sz w:val="18"/>
                <w:szCs w:val="18"/>
              </w:rPr>
            </w:pPr>
            <w:r w:rsidRPr="00224152">
              <w:rPr>
                <w:b/>
                <w:spacing w:val="-2"/>
                <w:sz w:val="18"/>
                <w:szCs w:val="18"/>
              </w:rPr>
              <w:t>İzleme Sıklığı</w:t>
            </w:r>
          </w:p>
        </w:tc>
        <w:tc>
          <w:tcPr>
            <w:tcW w:w="5386" w:type="dxa"/>
            <w:shd w:val="clear" w:color="auto" w:fill="C5E0B3"/>
          </w:tcPr>
          <w:p w:rsidR="007F4985" w:rsidRPr="00224152" w:rsidRDefault="007F4985" w:rsidP="007F4985">
            <w:pPr>
              <w:pStyle w:val="TableParagraph"/>
              <w:spacing w:line="360" w:lineRule="auto"/>
              <w:ind w:left="107"/>
              <w:rPr>
                <w:b/>
                <w:sz w:val="18"/>
                <w:szCs w:val="18"/>
              </w:rPr>
            </w:pPr>
            <w:r w:rsidRPr="00224152">
              <w:rPr>
                <w:b/>
                <w:spacing w:val="-2"/>
                <w:sz w:val="18"/>
                <w:szCs w:val="18"/>
              </w:rPr>
              <w:t>Rapor Sıklığı</w:t>
            </w:r>
          </w:p>
        </w:tc>
      </w:tr>
      <w:tr w:rsidR="007F4985" w:rsidTr="00EC0598">
        <w:trPr>
          <w:trHeight w:val="417"/>
        </w:trPr>
        <w:tc>
          <w:tcPr>
            <w:tcW w:w="3266" w:type="dxa"/>
            <w:shd w:val="clear" w:color="auto" w:fill="C5E0B3"/>
          </w:tcPr>
          <w:p w:rsidR="007F4985" w:rsidRPr="00AD1B33" w:rsidRDefault="007F4985" w:rsidP="007F4985">
            <w:pPr>
              <w:pStyle w:val="TabloGvde"/>
              <w:ind w:right="142"/>
            </w:pPr>
            <w:r>
              <w:rPr>
                <w:b/>
              </w:rPr>
              <w:t>PG</w:t>
            </w:r>
            <w:r>
              <w:rPr>
                <w:b/>
                <w:spacing w:val="-2"/>
              </w:rPr>
              <w:t>3.</w:t>
            </w:r>
            <w:proofErr w:type="gramStart"/>
            <w:r>
              <w:rPr>
                <w:b/>
                <w:spacing w:val="-2"/>
              </w:rPr>
              <w:t>2.1</w:t>
            </w:r>
            <w:proofErr w:type="gramEnd"/>
            <w:r>
              <w:t xml:space="preserve"> İyileştirilen fiziki mekan sayısı</w:t>
            </w:r>
          </w:p>
        </w:tc>
        <w:tc>
          <w:tcPr>
            <w:tcW w:w="1275" w:type="dxa"/>
            <w:shd w:val="clear" w:color="auto" w:fill="E2EFD9"/>
          </w:tcPr>
          <w:p w:rsidR="007F4985" w:rsidRDefault="007F4985" w:rsidP="007F4985">
            <w:pPr>
              <w:pStyle w:val="TableParagraph"/>
              <w:rPr>
                <w:sz w:val="20"/>
              </w:rPr>
            </w:pPr>
            <w:r>
              <w:rPr>
                <w:sz w:val="20"/>
              </w:rPr>
              <w:t>%100</w:t>
            </w:r>
          </w:p>
        </w:tc>
        <w:tc>
          <w:tcPr>
            <w:tcW w:w="1134" w:type="dxa"/>
            <w:shd w:val="clear" w:color="auto" w:fill="EAF1DD" w:themeFill="accent3" w:themeFillTint="33"/>
          </w:tcPr>
          <w:p w:rsidR="007F4985" w:rsidRDefault="007F4985" w:rsidP="00647A06">
            <w:pPr>
              <w:pStyle w:val="TableParagraph"/>
              <w:jc w:val="center"/>
              <w:rPr>
                <w:sz w:val="20"/>
              </w:rPr>
            </w:pPr>
            <w:r>
              <w:rPr>
                <w:sz w:val="20"/>
              </w:rPr>
              <w:t>1</w:t>
            </w:r>
          </w:p>
        </w:tc>
        <w:tc>
          <w:tcPr>
            <w:tcW w:w="709" w:type="dxa"/>
            <w:shd w:val="clear" w:color="auto" w:fill="EAF1DD" w:themeFill="accent3" w:themeFillTint="33"/>
          </w:tcPr>
          <w:p w:rsidR="007F4985" w:rsidRDefault="007F4985" w:rsidP="00647A06">
            <w:pPr>
              <w:pStyle w:val="TableParagraph"/>
              <w:jc w:val="center"/>
              <w:rPr>
                <w:sz w:val="20"/>
              </w:rPr>
            </w:pPr>
            <w:r>
              <w:rPr>
                <w:sz w:val="20"/>
              </w:rPr>
              <w:t>2</w:t>
            </w:r>
          </w:p>
        </w:tc>
        <w:tc>
          <w:tcPr>
            <w:tcW w:w="709" w:type="dxa"/>
            <w:shd w:val="clear" w:color="auto" w:fill="EAF1DD" w:themeFill="accent3" w:themeFillTint="33"/>
          </w:tcPr>
          <w:p w:rsidR="007F4985" w:rsidRDefault="007F4985" w:rsidP="00647A06">
            <w:pPr>
              <w:pStyle w:val="TableParagraph"/>
              <w:jc w:val="center"/>
              <w:rPr>
                <w:sz w:val="20"/>
              </w:rPr>
            </w:pPr>
            <w:r>
              <w:rPr>
                <w:sz w:val="20"/>
              </w:rPr>
              <w:t>3</w:t>
            </w:r>
          </w:p>
        </w:tc>
        <w:tc>
          <w:tcPr>
            <w:tcW w:w="567" w:type="dxa"/>
            <w:shd w:val="clear" w:color="auto" w:fill="EAF1DD" w:themeFill="accent3" w:themeFillTint="33"/>
          </w:tcPr>
          <w:p w:rsidR="007F4985" w:rsidRDefault="007F4985" w:rsidP="00647A06">
            <w:pPr>
              <w:pStyle w:val="TableParagraph"/>
              <w:jc w:val="center"/>
              <w:rPr>
                <w:sz w:val="20"/>
              </w:rPr>
            </w:pPr>
            <w:r>
              <w:rPr>
                <w:sz w:val="20"/>
              </w:rPr>
              <w:t>4</w:t>
            </w:r>
          </w:p>
        </w:tc>
        <w:tc>
          <w:tcPr>
            <w:tcW w:w="567" w:type="dxa"/>
            <w:shd w:val="clear" w:color="auto" w:fill="EAF1DD" w:themeFill="accent3" w:themeFillTint="33"/>
          </w:tcPr>
          <w:p w:rsidR="007F4985" w:rsidRDefault="007F4985" w:rsidP="00647A06">
            <w:pPr>
              <w:pStyle w:val="TableParagraph"/>
              <w:jc w:val="center"/>
              <w:rPr>
                <w:sz w:val="20"/>
              </w:rPr>
            </w:pPr>
            <w:r>
              <w:rPr>
                <w:sz w:val="20"/>
              </w:rPr>
              <w:t>5</w:t>
            </w:r>
          </w:p>
        </w:tc>
        <w:tc>
          <w:tcPr>
            <w:tcW w:w="567" w:type="dxa"/>
            <w:shd w:val="clear" w:color="auto" w:fill="EAF1DD" w:themeFill="accent3" w:themeFillTint="33"/>
          </w:tcPr>
          <w:p w:rsidR="007F4985" w:rsidRDefault="007F4985" w:rsidP="00647A06">
            <w:pPr>
              <w:pStyle w:val="TableParagraph"/>
              <w:jc w:val="center"/>
              <w:rPr>
                <w:sz w:val="20"/>
              </w:rPr>
            </w:pPr>
            <w:r>
              <w:rPr>
                <w:sz w:val="20"/>
              </w:rPr>
              <w:t>6</w:t>
            </w:r>
          </w:p>
        </w:tc>
        <w:tc>
          <w:tcPr>
            <w:tcW w:w="709" w:type="dxa"/>
            <w:shd w:val="clear" w:color="auto" w:fill="EAF1DD" w:themeFill="accent3" w:themeFillTint="33"/>
          </w:tcPr>
          <w:p w:rsidR="007F4985" w:rsidRDefault="007F4985" w:rsidP="00647A06">
            <w:pPr>
              <w:pStyle w:val="TableParagraph"/>
              <w:jc w:val="center"/>
              <w:rPr>
                <w:sz w:val="20"/>
              </w:rPr>
            </w:pPr>
            <w:r>
              <w:rPr>
                <w:sz w:val="20"/>
              </w:rPr>
              <w:t>6 ay</w:t>
            </w:r>
          </w:p>
        </w:tc>
        <w:tc>
          <w:tcPr>
            <w:tcW w:w="5386" w:type="dxa"/>
            <w:shd w:val="clear" w:color="auto" w:fill="EAF1DD" w:themeFill="accent3" w:themeFillTint="33"/>
          </w:tcPr>
          <w:p w:rsidR="007F4985" w:rsidRDefault="007F4985" w:rsidP="00647A06">
            <w:pPr>
              <w:pStyle w:val="TableParagraph"/>
              <w:jc w:val="center"/>
              <w:rPr>
                <w:sz w:val="20"/>
              </w:rPr>
            </w:pPr>
            <w:r>
              <w:rPr>
                <w:sz w:val="20"/>
              </w:rPr>
              <w:t>1 Yıl</w:t>
            </w:r>
          </w:p>
        </w:tc>
      </w:tr>
      <w:tr w:rsidR="007F4985" w:rsidTr="00EC0598">
        <w:trPr>
          <w:trHeight w:val="500"/>
        </w:trPr>
        <w:tc>
          <w:tcPr>
            <w:tcW w:w="3266" w:type="dxa"/>
            <w:shd w:val="clear" w:color="auto" w:fill="C5E0B3"/>
          </w:tcPr>
          <w:p w:rsidR="007F4985" w:rsidRDefault="007F4985" w:rsidP="007F4985">
            <w:pPr>
              <w:pStyle w:val="TableParagraph"/>
              <w:spacing w:line="234" w:lineRule="exact"/>
              <w:ind w:left="107"/>
              <w:rPr>
                <w:b/>
                <w:sz w:val="20"/>
              </w:rPr>
            </w:pPr>
            <w:proofErr w:type="spellStart"/>
            <w:r>
              <w:rPr>
                <w:b/>
                <w:spacing w:val="-2"/>
                <w:sz w:val="20"/>
              </w:rPr>
              <w:t>KoordinatörBirim</w:t>
            </w:r>
            <w:proofErr w:type="spellEnd"/>
          </w:p>
        </w:tc>
        <w:tc>
          <w:tcPr>
            <w:tcW w:w="11623" w:type="dxa"/>
            <w:gridSpan w:val="9"/>
            <w:shd w:val="clear" w:color="auto" w:fill="C5E0B3"/>
          </w:tcPr>
          <w:p w:rsidR="007F4985" w:rsidRDefault="007F4985" w:rsidP="007F4985">
            <w:pPr>
              <w:pStyle w:val="TableParagraph"/>
              <w:spacing w:before="118"/>
              <w:ind w:left="107"/>
              <w:rPr>
                <w:sz w:val="20"/>
              </w:rPr>
            </w:pPr>
            <w:r>
              <w:rPr>
                <w:sz w:val="20"/>
              </w:rPr>
              <w:t>Okul İdaresi</w:t>
            </w:r>
          </w:p>
        </w:tc>
      </w:tr>
      <w:tr w:rsidR="007F4985" w:rsidTr="00EC0598">
        <w:trPr>
          <w:trHeight w:val="409"/>
        </w:trPr>
        <w:tc>
          <w:tcPr>
            <w:tcW w:w="3266" w:type="dxa"/>
            <w:shd w:val="clear" w:color="auto" w:fill="C5E0B3"/>
          </w:tcPr>
          <w:p w:rsidR="007F4985" w:rsidRDefault="007F4985" w:rsidP="007F4985">
            <w:pPr>
              <w:pStyle w:val="TableParagraph"/>
              <w:ind w:left="107"/>
              <w:rPr>
                <w:rFonts w:ascii="Calibri" w:hAnsi="Calibri"/>
                <w:b/>
                <w:sz w:val="20"/>
              </w:rPr>
            </w:pPr>
            <w:proofErr w:type="spellStart"/>
            <w:r>
              <w:rPr>
                <w:rFonts w:ascii="Calibri" w:hAnsi="Calibri"/>
                <w:b/>
                <w:sz w:val="20"/>
              </w:rPr>
              <w:t>İşbirliğiYapılacak</w:t>
            </w:r>
            <w:r>
              <w:rPr>
                <w:rFonts w:ascii="Calibri" w:hAnsi="Calibri"/>
                <w:b/>
                <w:spacing w:val="-2"/>
                <w:sz w:val="20"/>
              </w:rPr>
              <w:t>Birimler</w:t>
            </w:r>
            <w:proofErr w:type="spellEnd"/>
          </w:p>
        </w:tc>
        <w:tc>
          <w:tcPr>
            <w:tcW w:w="11623" w:type="dxa"/>
            <w:gridSpan w:val="9"/>
            <w:shd w:val="clear" w:color="auto" w:fill="E2EFD9"/>
          </w:tcPr>
          <w:p w:rsidR="007F4985" w:rsidRDefault="007F4985" w:rsidP="007F4985">
            <w:pPr>
              <w:pStyle w:val="TableParagraph"/>
              <w:spacing w:line="357" w:lineRule="auto"/>
              <w:ind w:left="107"/>
              <w:rPr>
                <w:sz w:val="20"/>
              </w:rPr>
            </w:pPr>
            <w:r>
              <w:rPr>
                <w:sz w:val="20"/>
              </w:rPr>
              <w:t>Hizmetli ve işçiler</w:t>
            </w:r>
          </w:p>
        </w:tc>
      </w:tr>
      <w:tr w:rsidR="007F4985" w:rsidTr="00EC0598">
        <w:trPr>
          <w:trHeight w:val="436"/>
        </w:trPr>
        <w:tc>
          <w:tcPr>
            <w:tcW w:w="3266" w:type="dxa"/>
            <w:shd w:val="clear" w:color="auto" w:fill="C5E0B3"/>
          </w:tcPr>
          <w:p w:rsidR="007F4985" w:rsidRDefault="007F4985" w:rsidP="007F4985">
            <w:pPr>
              <w:pStyle w:val="TableParagraph"/>
              <w:ind w:left="107"/>
              <w:rPr>
                <w:rFonts w:ascii="Calibri"/>
                <w:b/>
                <w:sz w:val="20"/>
              </w:rPr>
            </w:pPr>
            <w:r>
              <w:rPr>
                <w:rFonts w:ascii="Calibri"/>
                <w:b/>
                <w:spacing w:val="-2"/>
                <w:sz w:val="20"/>
              </w:rPr>
              <w:t>Riskler</w:t>
            </w:r>
          </w:p>
        </w:tc>
        <w:tc>
          <w:tcPr>
            <w:tcW w:w="11623" w:type="dxa"/>
            <w:gridSpan w:val="9"/>
            <w:shd w:val="clear" w:color="auto" w:fill="C5E0B3"/>
          </w:tcPr>
          <w:p w:rsidR="007F4985" w:rsidRDefault="007F4985" w:rsidP="007F4985">
            <w:pPr>
              <w:pStyle w:val="TableParagraph"/>
              <w:numPr>
                <w:ilvl w:val="0"/>
                <w:numId w:val="37"/>
              </w:numPr>
              <w:spacing w:line="234" w:lineRule="exact"/>
              <w:rPr>
                <w:sz w:val="20"/>
              </w:rPr>
            </w:pPr>
            <w:r>
              <w:rPr>
                <w:sz w:val="20"/>
              </w:rPr>
              <w:t>Eğitim Öğretimin aksaması</w:t>
            </w:r>
          </w:p>
        </w:tc>
      </w:tr>
      <w:tr w:rsidR="007F4985" w:rsidTr="00EC0598">
        <w:trPr>
          <w:trHeight w:val="442"/>
        </w:trPr>
        <w:tc>
          <w:tcPr>
            <w:tcW w:w="3266" w:type="dxa"/>
            <w:shd w:val="clear" w:color="auto" w:fill="C5E0B3"/>
          </w:tcPr>
          <w:p w:rsidR="007F4985" w:rsidRDefault="007F4985" w:rsidP="007F4985">
            <w:pPr>
              <w:pStyle w:val="TableParagraph"/>
              <w:ind w:left="107"/>
              <w:rPr>
                <w:rFonts w:ascii="Calibri"/>
                <w:b/>
                <w:sz w:val="20"/>
              </w:rPr>
            </w:pPr>
            <w:r>
              <w:rPr>
                <w:rFonts w:ascii="Calibri"/>
                <w:b/>
                <w:spacing w:val="-2"/>
                <w:sz w:val="20"/>
              </w:rPr>
              <w:t>Stratejiler</w:t>
            </w:r>
          </w:p>
        </w:tc>
        <w:tc>
          <w:tcPr>
            <w:tcW w:w="11623" w:type="dxa"/>
            <w:gridSpan w:val="9"/>
            <w:shd w:val="clear" w:color="auto" w:fill="E2EFD9"/>
          </w:tcPr>
          <w:p w:rsidR="007F4985" w:rsidRDefault="007F4985" w:rsidP="007F4985">
            <w:pPr>
              <w:pStyle w:val="TabloGvde"/>
              <w:ind w:right="186"/>
            </w:pPr>
            <w:r>
              <w:rPr>
                <w:rFonts w:ascii="Times New Roman" w:hAnsi="Times New Roman"/>
                <w:sz w:val="22"/>
                <w:szCs w:val="22"/>
              </w:rPr>
              <w:t>S3.</w:t>
            </w:r>
            <w:proofErr w:type="gramStart"/>
            <w:r>
              <w:rPr>
                <w:rFonts w:ascii="Times New Roman" w:hAnsi="Times New Roman"/>
                <w:sz w:val="22"/>
                <w:szCs w:val="22"/>
              </w:rPr>
              <w:t>2</w:t>
            </w:r>
            <w:r w:rsidRPr="00302C3E">
              <w:rPr>
                <w:rFonts w:ascii="Times New Roman" w:hAnsi="Times New Roman"/>
                <w:sz w:val="22"/>
                <w:szCs w:val="22"/>
              </w:rPr>
              <w:t>.1</w:t>
            </w:r>
            <w:proofErr w:type="gramEnd"/>
            <w:r w:rsidRPr="00302C3E">
              <w:rPr>
                <w:rFonts w:ascii="Times New Roman" w:hAnsi="Times New Roman"/>
                <w:sz w:val="22"/>
                <w:szCs w:val="22"/>
              </w:rPr>
              <w:t xml:space="preserve">. </w:t>
            </w:r>
            <w:r w:rsidRPr="00747B52">
              <w:rPr>
                <w:rFonts w:ascii="Times New Roman" w:hAnsi="Times New Roman"/>
                <w:sz w:val="22"/>
                <w:szCs w:val="22"/>
              </w:rPr>
              <w:t>Fiziki mekânların (derslikler, spor salonu, kütüphaneler, atölyeler vb.) iyileştirilmesi için kamu idareleri, belediyeler ve işverenlerle iş birlikleri yapılacaktır.</w:t>
            </w:r>
          </w:p>
        </w:tc>
      </w:tr>
      <w:tr w:rsidR="007F4985" w:rsidTr="00EC0598">
        <w:trPr>
          <w:trHeight w:val="422"/>
        </w:trPr>
        <w:tc>
          <w:tcPr>
            <w:tcW w:w="3266" w:type="dxa"/>
            <w:shd w:val="clear" w:color="auto" w:fill="C5E0B3"/>
          </w:tcPr>
          <w:p w:rsidR="007F4985" w:rsidRDefault="007F4985" w:rsidP="007F4985">
            <w:pPr>
              <w:pStyle w:val="TableParagraph"/>
              <w:ind w:left="107"/>
              <w:rPr>
                <w:b/>
                <w:sz w:val="20"/>
              </w:rPr>
            </w:pPr>
            <w:proofErr w:type="spellStart"/>
            <w:r>
              <w:rPr>
                <w:b/>
                <w:sz w:val="20"/>
              </w:rPr>
              <w:t>Maliyet</w:t>
            </w:r>
            <w:r>
              <w:rPr>
                <w:b/>
                <w:spacing w:val="-2"/>
                <w:sz w:val="20"/>
              </w:rPr>
              <w:t>Tahmini</w:t>
            </w:r>
            <w:proofErr w:type="spellEnd"/>
          </w:p>
        </w:tc>
        <w:tc>
          <w:tcPr>
            <w:tcW w:w="11623" w:type="dxa"/>
            <w:gridSpan w:val="9"/>
            <w:shd w:val="clear" w:color="auto" w:fill="E2EFD9"/>
          </w:tcPr>
          <w:p w:rsidR="007F4985" w:rsidRPr="00302C3E" w:rsidRDefault="00C43B91" w:rsidP="007F4985">
            <w:pPr>
              <w:pStyle w:val="TableParagraph"/>
              <w:ind w:left="107"/>
              <w:rPr>
                <w:sz w:val="20"/>
              </w:rPr>
            </w:pPr>
            <w:r>
              <w:rPr>
                <w:sz w:val="20"/>
              </w:rPr>
              <w:t>1</w:t>
            </w:r>
            <w:r w:rsidR="007F4985">
              <w:rPr>
                <w:sz w:val="20"/>
              </w:rPr>
              <w:t>50.000 TL</w:t>
            </w:r>
          </w:p>
        </w:tc>
      </w:tr>
      <w:tr w:rsidR="007F4985" w:rsidTr="00EC0598">
        <w:trPr>
          <w:trHeight w:val="382"/>
        </w:trPr>
        <w:tc>
          <w:tcPr>
            <w:tcW w:w="3266" w:type="dxa"/>
            <w:shd w:val="clear" w:color="auto" w:fill="C5E0B3"/>
          </w:tcPr>
          <w:p w:rsidR="007F4985" w:rsidRDefault="007F4985" w:rsidP="007F4985">
            <w:pPr>
              <w:pStyle w:val="TableParagraph"/>
              <w:ind w:left="107"/>
              <w:rPr>
                <w:rFonts w:ascii="Calibri"/>
                <w:b/>
                <w:sz w:val="20"/>
              </w:rPr>
            </w:pPr>
            <w:r>
              <w:rPr>
                <w:rFonts w:ascii="Calibri"/>
                <w:b/>
                <w:spacing w:val="-2"/>
                <w:sz w:val="20"/>
              </w:rPr>
              <w:t>Tespitler</w:t>
            </w:r>
          </w:p>
        </w:tc>
        <w:tc>
          <w:tcPr>
            <w:tcW w:w="11623" w:type="dxa"/>
            <w:gridSpan w:val="9"/>
            <w:shd w:val="clear" w:color="auto" w:fill="C5E0B3"/>
          </w:tcPr>
          <w:p w:rsidR="007F4985" w:rsidRPr="00747B52" w:rsidRDefault="007F4985" w:rsidP="007F4985">
            <w:pPr>
              <w:pStyle w:val="TableParagraph"/>
              <w:ind w:right="52"/>
            </w:pPr>
            <w:r w:rsidRPr="00747B52">
              <w:t>Yüksek maliyet</w:t>
            </w:r>
          </w:p>
        </w:tc>
      </w:tr>
      <w:tr w:rsidR="007F4985" w:rsidTr="00EC0598">
        <w:trPr>
          <w:trHeight w:val="596"/>
        </w:trPr>
        <w:tc>
          <w:tcPr>
            <w:tcW w:w="3266" w:type="dxa"/>
            <w:shd w:val="clear" w:color="auto" w:fill="C5E0B3"/>
          </w:tcPr>
          <w:p w:rsidR="007F4985" w:rsidRDefault="007F4985" w:rsidP="007F4985">
            <w:pPr>
              <w:pStyle w:val="TableParagraph"/>
              <w:ind w:left="107"/>
              <w:rPr>
                <w:rFonts w:ascii="Calibri" w:hAnsi="Calibri"/>
                <w:b/>
                <w:sz w:val="20"/>
              </w:rPr>
            </w:pPr>
            <w:r>
              <w:rPr>
                <w:rFonts w:ascii="Calibri" w:hAnsi="Calibri"/>
                <w:b/>
                <w:spacing w:val="-2"/>
                <w:sz w:val="20"/>
              </w:rPr>
              <w:t>İhtiyaçlar</w:t>
            </w:r>
          </w:p>
        </w:tc>
        <w:tc>
          <w:tcPr>
            <w:tcW w:w="11623" w:type="dxa"/>
            <w:gridSpan w:val="9"/>
            <w:shd w:val="clear" w:color="auto" w:fill="E2EFD9"/>
          </w:tcPr>
          <w:p w:rsidR="007F4985" w:rsidRPr="00747B52" w:rsidRDefault="007F4985" w:rsidP="007F4985">
            <w:pPr>
              <w:pStyle w:val="TableParagraph"/>
            </w:pPr>
            <w:r w:rsidRPr="00747B52">
              <w:t>Maliyeti karşılayabilmek için gönüllü kişi veya kurumlardan bağış talebinde bulunulacaktır.</w:t>
            </w:r>
          </w:p>
        </w:tc>
      </w:tr>
    </w:tbl>
    <w:p w:rsidR="007F4985" w:rsidRDefault="007F4985" w:rsidP="007F4985">
      <w:r>
        <w:tab/>
      </w:r>
    </w:p>
    <w:p w:rsidR="007F4985" w:rsidRDefault="007F4985" w:rsidP="007F4985"/>
    <w:p w:rsidR="007F4985" w:rsidRDefault="007F4985" w:rsidP="007F4985"/>
    <w:p w:rsidR="007F4985" w:rsidRDefault="007F4985" w:rsidP="007F4985"/>
    <w:p w:rsidR="00713856" w:rsidRDefault="00713856" w:rsidP="00713856">
      <w:pPr>
        <w:pStyle w:val="Balk3"/>
        <w:widowControl/>
        <w:numPr>
          <w:ilvl w:val="1"/>
          <w:numId w:val="35"/>
        </w:numPr>
        <w:tabs>
          <w:tab w:val="clear" w:pos="-390"/>
          <w:tab w:val="left" w:pos="1553"/>
          <w:tab w:val="num" w:pos="7831"/>
        </w:tabs>
        <w:suppressAutoHyphens/>
        <w:autoSpaceDE/>
        <w:autoSpaceDN/>
        <w:spacing w:before="78"/>
        <w:ind w:left="1553" w:hanging="595"/>
      </w:pPr>
      <w:r>
        <w:rPr>
          <w:spacing w:val="-2"/>
        </w:rPr>
        <w:t>Stratejilerin</w:t>
      </w:r>
      <w:r>
        <w:rPr>
          <w:spacing w:val="5"/>
        </w:rPr>
        <w:t xml:space="preserve"> </w:t>
      </w:r>
      <w:r>
        <w:rPr>
          <w:spacing w:val="-2"/>
        </w:rPr>
        <w:t>Belirlenmesi</w:t>
      </w:r>
    </w:p>
    <w:p w:rsidR="00713856" w:rsidRDefault="00713856" w:rsidP="00713856">
      <w:pPr>
        <w:pStyle w:val="GvdeMetni"/>
        <w:spacing w:before="253" w:line="360" w:lineRule="auto"/>
        <w:ind w:left="958" w:right="1014"/>
        <w:jc w:val="both"/>
      </w:pPr>
      <w:r>
        <w:t>Stratejiler,</w:t>
      </w:r>
      <w:r>
        <w:rPr>
          <w:spacing w:val="-11"/>
        </w:rPr>
        <w:t xml:space="preserve"> </w:t>
      </w:r>
      <w:r>
        <w:t>okul/kurumun</w:t>
      </w:r>
      <w:r>
        <w:rPr>
          <w:spacing w:val="-11"/>
        </w:rPr>
        <w:t xml:space="preserve"> </w:t>
      </w:r>
      <w:r>
        <w:t>hedeflerine</w:t>
      </w:r>
      <w:r>
        <w:rPr>
          <w:spacing w:val="-11"/>
        </w:rPr>
        <w:t xml:space="preserve"> </w:t>
      </w:r>
      <w:r>
        <w:t>nasıl</w:t>
      </w:r>
      <w:r>
        <w:rPr>
          <w:spacing w:val="-12"/>
        </w:rPr>
        <w:t xml:space="preserve"> </w:t>
      </w:r>
      <w:r>
        <w:t>ulaşılacağını</w:t>
      </w:r>
      <w:r>
        <w:rPr>
          <w:spacing w:val="-11"/>
        </w:rPr>
        <w:t xml:space="preserve"> </w:t>
      </w:r>
      <w:r>
        <w:t>gösteren</w:t>
      </w:r>
      <w:r>
        <w:rPr>
          <w:spacing w:val="-11"/>
        </w:rPr>
        <w:t xml:space="preserve"> </w:t>
      </w:r>
      <w:r>
        <w:t>kararlar</w:t>
      </w:r>
      <w:r>
        <w:rPr>
          <w:spacing w:val="-13"/>
        </w:rPr>
        <w:t xml:space="preserve"> </w:t>
      </w:r>
      <w:r>
        <w:t>bütünüdür.</w:t>
      </w:r>
      <w:r>
        <w:rPr>
          <w:spacing w:val="-8"/>
        </w:rPr>
        <w:t xml:space="preserve"> </w:t>
      </w:r>
      <w:r>
        <w:t>İyi belirlenmiş stratejiler olmaksızın hedefleri etkili bir biçimde uygulamaya geçirmek mümkün değildir. Stratejiler, hedeflere yönelik belirlenir. Bir hedef için alternatif stratejiler değerlendirilerek bunlar arasından en fazla beş tanesine planda yer verilir. Stratejiler oluşturulurken okul/kurumun kaynakları ve farklı alanlardaki yetkinliği göz önünde bulundurulur. Stratejiler, hedeflerin hangi faaliyetlerle uygulamaya geçirileceğinin çerçevesini çizer.</w:t>
      </w:r>
    </w:p>
    <w:p w:rsidR="00713856" w:rsidRDefault="00713856" w:rsidP="00713856">
      <w:pPr>
        <w:pStyle w:val="GvdeMetni"/>
        <w:ind w:left="958"/>
        <w:jc w:val="both"/>
      </w:pPr>
      <w:r>
        <w:t>Stratejiler</w:t>
      </w:r>
      <w:r>
        <w:rPr>
          <w:spacing w:val="-8"/>
        </w:rPr>
        <w:t xml:space="preserve"> </w:t>
      </w:r>
      <w:r>
        <w:t>oluşturulurken</w:t>
      </w:r>
      <w:r>
        <w:rPr>
          <w:spacing w:val="-4"/>
        </w:rPr>
        <w:t xml:space="preserve"> </w:t>
      </w:r>
      <w:r>
        <w:t>cevaplanması</w:t>
      </w:r>
      <w:r>
        <w:rPr>
          <w:spacing w:val="-5"/>
        </w:rPr>
        <w:t xml:space="preserve"> </w:t>
      </w:r>
      <w:r>
        <w:t>gereken</w:t>
      </w:r>
      <w:r>
        <w:rPr>
          <w:spacing w:val="-4"/>
        </w:rPr>
        <w:t xml:space="preserve"> </w:t>
      </w:r>
      <w:r>
        <w:rPr>
          <w:spacing w:val="-2"/>
        </w:rPr>
        <w:t>sorular:</w:t>
      </w:r>
    </w:p>
    <w:p w:rsidR="00713856" w:rsidRDefault="00713856" w:rsidP="00713856">
      <w:pPr>
        <w:pStyle w:val="ListeParagraf2"/>
        <w:numPr>
          <w:ilvl w:val="0"/>
          <w:numId w:val="38"/>
        </w:numPr>
        <w:tabs>
          <w:tab w:val="left" w:pos="1678"/>
        </w:tabs>
        <w:spacing w:before="142"/>
        <w:rPr>
          <w:sz w:val="24"/>
        </w:rPr>
      </w:pPr>
      <w:r>
        <w:rPr>
          <w:sz w:val="24"/>
        </w:rPr>
        <w:t>Hedeflere</w:t>
      </w:r>
      <w:r>
        <w:rPr>
          <w:spacing w:val="-7"/>
          <w:sz w:val="24"/>
        </w:rPr>
        <w:t xml:space="preserve"> </w:t>
      </w:r>
      <w:r>
        <w:rPr>
          <w:sz w:val="24"/>
        </w:rPr>
        <w:t>ulaşmada</w:t>
      </w:r>
      <w:r>
        <w:rPr>
          <w:spacing w:val="-5"/>
          <w:sz w:val="24"/>
        </w:rPr>
        <w:t xml:space="preserve"> </w:t>
      </w:r>
      <w:r>
        <w:rPr>
          <w:sz w:val="24"/>
        </w:rPr>
        <w:t>karşılaşılabilecek</w:t>
      </w:r>
      <w:r>
        <w:rPr>
          <w:spacing w:val="-7"/>
          <w:sz w:val="24"/>
        </w:rPr>
        <w:t xml:space="preserve"> </w:t>
      </w:r>
      <w:r>
        <w:rPr>
          <w:sz w:val="24"/>
        </w:rPr>
        <w:t>sorunlar</w:t>
      </w:r>
      <w:r>
        <w:rPr>
          <w:spacing w:val="-5"/>
          <w:sz w:val="24"/>
        </w:rPr>
        <w:t xml:space="preserve"> </w:t>
      </w:r>
      <w:r>
        <w:rPr>
          <w:spacing w:val="-2"/>
          <w:sz w:val="24"/>
        </w:rPr>
        <w:t>nelerdir?</w:t>
      </w:r>
    </w:p>
    <w:p w:rsidR="00D22E55" w:rsidRPr="00D22E55" w:rsidRDefault="00713856" w:rsidP="00015A5F">
      <w:pPr>
        <w:pStyle w:val="ListeParagraf2"/>
        <w:numPr>
          <w:ilvl w:val="0"/>
          <w:numId w:val="38"/>
        </w:numPr>
        <w:tabs>
          <w:tab w:val="left" w:pos="1678"/>
        </w:tabs>
        <w:spacing w:before="140"/>
        <w:jc w:val="center"/>
      </w:pPr>
      <w:r w:rsidRPr="00D22E55">
        <w:rPr>
          <w:sz w:val="24"/>
        </w:rPr>
        <w:t>Hedeflere</w:t>
      </w:r>
      <w:r w:rsidRPr="00D22E55">
        <w:rPr>
          <w:spacing w:val="-5"/>
          <w:sz w:val="24"/>
        </w:rPr>
        <w:t xml:space="preserve"> </w:t>
      </w:r>
      <w:r w:rsidRPr="00D22E55">
        <w:rPr>
          <w:sz w:val="24"/>
        </w:rPr>
        <w:t>ulaşmak</w:t>
      </w:r>
      <w:r w:rsidRPr="00D22E55">
        <w:rPr>
          <w:spacing w:val="-5"/>
          <w:sz w:val="24"/>
        </w:rPr>
        <w:t xml:space="preserve"> </w:t>
      </w:r>
      <w:r w:rsidRPr="00D22E55">
        <w:rPr>
          <w:sz w:val="24"/>
        </w:rPr>
        <w:t>için</w:t>
      </w:r>
      <w:r w:rsidRPr="00D22E55">
        <w:rPr>
          <w:spacing w:val="-3"/>
          <w:sz w:val="24"/>
        </w:rPr>
        <w:t xml:space="preserve"> </w:t>
      </w:r>
      <w:r w:rsidRPr="00D22E55">
        <w:rPr>
          <w:sz w:val="24"/>
        </w:rPr>
        <w:t>izlenebilecek</w:t>
      </w:r>
      <w:r w:rsidRPr="00D22E55">
        <w:rPr>
          <w:spacing w:val="-5"/>
          <w:sz w:val="24"/>
        </w:rPr>
        <w:t xml:space="preserve"> </w:t>
      </w:r>
      <w:r w:rsidRPr="00D22E55">
        <w:rPr>
          <w:sz w:val="24"/>
        </w:rPr>
        <w:t>alternatif</w:t>
      </w:r>
      <w:r w:rsidRPr="00D22E55">
        <w:rPr>
          <w:spacing w:val="-7"/>
          <w:sz w:val="24"/>
        </w:rPr>
        <w:t xml:space="preserve"> </w:t>
      </w:r>
      <w:r w:rsidRPr="00D22E55">
        <w:rPr>
          <w:sz w:val="24"/>
        </w:rPr>
        <w:t>yol</w:t>
      </w:r>
      <w:r w:rsidRPr="00D22E55">
        <w:rPr>
          <w:spacing w:val="-4"/>
          <w:sz w:val="24"/>
        </w:rPr>
        <w:t xml:space="preserve"> </w:t>
      </w:r>
      <w:r w:rsidRPr="00D22E55">
        <w:rPr>
          <w:sz w:val="24"/>
        </w:rPr>
        <w:t>ve</w:t>
      </w:r>
      <w:r w:rsidRPr="00D22E55">
        <w:rPr>
          <w:spacing w:val="-3"/>
          <w:sz w:val="24"/>
        </w:rPr>
        <w:t xml:space="preserve"> </w:t>
      </w:r>
      <w:r w:rsidRPr="00D22E55">
        <w:rPr>
          <w:sz w:val="24"/>
        </w:rPr>
        <w:t>yöntemler</w:t>
      </w:r>
      <w:r w:rsidRPr="00D22E55">
        <w:rPr>
          <w:spacing w:val="-3"/>
          <w:sz w:val="24"/>
        </w:rPr>
        <w:t xml:space="preserve"> </w:t>
      </w:r>
      <w:r w:rsidRPr="00D22E55">
        <w:rPr>
          <w:spacing w:val="-2"/>
          <w:sz w:val="24"/>
        </w:rPr>
        <w:t>nelerdir?</w:t>
      </w:r>
    </w:p>
    <w:p w:rsidR="00713856" w:rsidRDefault="00713856" w:rsidP="00015A5F">
      <w:pPr>
        <w:pStyle w:val="ListeParagraf2"/>
        <w:numPr>
          <w:ilvl w:val="0"/>
          <w:numId w:val="38"/>
        </w:numPr>
        <w:tabs>
          <w:tab w:val="left" w:pos="1678"/>
        </w:tabs>
        <w:spacing w:before="140"/>
        <w:jc w:val="center"/>
      </w:pPr>
      <w:bookmarkStart w:id="79" w:name="_GoBack"/>
      <w:bookmarkEnd w:id="79"/>
      <w:r w:rsidRPr="00D22E55">
        <w:rPr>
          <w:sz w:val="24"/>
        </w:rPr>
        <w:t>Alternatiflerin</w:t>
      </w:r>
      <w:r w:rsidRPr="00D22E55">
        <w:rPr>
          <w:spacing w:val="-6"/>
          <w:sz w:val="24"/>
        </w:rPr>
        <w:t xml:space="preserve"> </w:t>
      </w:r>
      <w:r w:rsidRPr="00D22E55">
        <w:rPr>
          <w:sz w:val="24"/>
        </w:rPr>
        <w:t>maliyetleri</w:t>
      </w:r>
      <w:r w:rsidRPr="00D22E55">
        <w:rPr>
          <w:spacing w:val="-3"/>
          <w:sz w:val="24"/>
        </w:rPr>
        <w:t xml:space="preserve"> </w:t>
      </w:r>
      <w:r w:rsidRPr="00D22E55">
        <w:rPr>
          <w:sz w:val="24"/>
        </w:rPr>
        <w:t>ile</w:t>
      </w:r>
      <w:r w:rsidRPr="00D22E55">
        <w:rPr>
          <w:spacing w:val="-3"/>
          <w:sz w:val="24"/>
        </w:rPr>
        <w:t xml:space="preserve"> </w:t>
      </w:r>
      <w:r w:rsidRPr="00D22E55">
        <w:rPr>
          <w:sz w:val="24"/>
        </w:rPr>
        <w:t>olumlu</w:t>
      </w:r>
      <w:r w:rsidRPr="00D22E55">
        <w:rPr>
          <w:spacing w:val="-5"/>
          <w:sz w:val="24"/>
        </w:rPr>
        <w:t xml:space="preserve"> </w:t>
      </w:r>
      <w:r w:rsidRPr="00D22E55">
        <w:rPr>
          <w:sz w:val="24"/>
        </w:rPr>
        <w:t>ve</w:t>
      </w:r>
      <w:r w:rsidRPr="00D22E55">
        <w:rPr>
          <w:spacing w:val="-3"/>
          <w:sz w:val="24"/>
        </w:rPr>
        <w:t xml:space="preserve"> </w:t>
      </w:r>
      <w:r w:rsidRPr="00D22E55">
        <w:rPr>
          <w:sz w:val="24"/>
        </w:rPr>
        <w:t>olumsuz</w:t>
      </w:r>
      <w:r w:rsidRPr="00D22E55">
        <w:rPr>
          <w:spacing w:val="-5"/>
          <w:sz w:val="24"/>
        </w:rPr>
        <w:t xml:space="preserve"> </w:t>
      </w:r>
      <w:r w:rsidRPr="00D22E55">
        <w:rPr>
          <w:sz w:val="24"/>
        </w:rPr>
        <w:t>yönleri</w:t>
      </w:r>
      <w:r w:rsidRPr="00D22E55">
        <w:rPr>
          <w:spacing w:val="-3"/>
          <w:sz w:val="24"/>
        </w:rPr>
        <w:t xml:space="preserve"> </w:t>
      </w:r>
      <w:r w:rsidRPr="00D22E55">
        <w:rPr>
          <w:spacing w:val="-2"/>
          <w:sz w:val="24"/>
        </w:rPr>
        <w:t>nelerdir?</w:t>
      </w:r>
    </w:p>
    <w:p w:rsidR="00713856" w:rsidRDefault="00713856" w:rsidP="00015A5F">
      <w:pPr>
        <w:jc w:val="center"/>
      </w:pPr>
    </w:p>
    <w:p w:rsidR="00713856" w:rsidRPr="00747B52" w:rsidRDefault="00713856" w:rsidP="00015A5F">
      <w:pPr>
        <w:jc w:val="center"/>
      </w:pPr>
    </w:p>
    <w:p w:rsidR="007F4985" w:rsidRDefault="00EC0598" w:rsidP="00015A5F">
      <w:pPr>
        <w:pStyle w:val="Balk2"/>
        <w:jc w:val="center"/>
        <w:rPr>
          <w:rFonts w:ascii="Algerian" w:hAnsi="Algerian"/>
        </w:rPr>
      </w:pPr>
      <w:r>
        <w:rPr>
          <w:rFonts w:ascii="Algerian" w:hAnsi="Algerian"/>
        </w:rPr>
        <w:t>MA</w:t>
      </w:r>
      <w:r w:rsidR="007F4985" w:rsidRPr="00660FAB">
        <w:rPr>
          <w:rFonts w:ascii="Algerian" w:hAnsi="Algerian"/>
        </w:rPr>
        <w:t>L</w:t>
      </w:r>
      <w:r w:rsidR="007F4985" w:rsidRPr="00660FAB">
        <w:rPr>
          <w:rFonts w:ascii="Times New Roman" w:hAnsi="Times New Roman" w:cs="Times New Roman"/>
        </w:rPr>
        <w:t>İ</w:t>
      </w:r>
      <w:r w:rsidR="007F4985" w:rsidRPr="00660FAB">
        <w:rPr>
          <w:rFonts w:ascii="Algerian" w:hAnsi="Algerian"/>
        </w:rPr>
        <w:t>YETLEND</w:t>
      </w:r>
      <w:r w:rsidR="007F4985" w:rsidRPr="00660FAB">
        <w:rPr>
          <w:rFonts w:ascii="Times New Roman" w:hAnsi="Times New Roman" w:cs="Times New Roman"/>
        </w:rPr>
        <w:t>İ</w:t>
      </w:r>
      <w:r w:rsidR="007F4985" w:rsidRPr="00660FAB">
        <w:rPr>
          <w:rFonts w:ascii="Algerian" w:hAnsi="Algerian"/>
        </w:rPr>
        <w:t>RME</w:t>
      </w:r>
    </w:p>
    <w:p w:rsidR="007F4985" w:rsidRPr="00660FAB" w:rsidRDefault="007F4985" w:rsidP="00015A5F">
      <w:pPr>
        <w:jc w:val="center"/>
      </w:pPr>
    </w:p>
    <w:p w:rsidR="007F4985" w:rsidRDefault="00647A06" w:rsidP="00015A5F">
      <w:pPr>
        <w:spacing w:before="79"/>
        <w:ind w:left="958"/>
        <w:jc w:val="center"/>
        <w:rPr>
          <w:b/>
          <w:sz w:val="20"/>
        </w:rPr>
      </w:pPr>
      <w:r>
        <w:rPr>
          <w:b/>
          <w:sz w:val="20"/>
        </w:rPr>
        <w:t>Tablo 4</w:t>
      </w:r>
      <w:r w:rsidR="00A36276">
        <w:rPr>
          <w:b/>
          <w:sz w:val="20"/>
        </w:rPr>
        <w:t>3</w:t>
      </w:r>
      <w:r w:rsidR="007F4985">
        <w:rPr>
          <w:b/>
          <w:sz w:val="20"/>
        </w:rPr>
        <w:t>.TahminiMaliyet</w:t>
      </w:r>
      <w:r w:rsidR="007F4985">
        <w:rPr>
          <w:b/>
          <w:spacing w:val="-2"/>
          <w:sz w:val="20"/>
        </w:rPr>
        <w:t>Tablosu</w:t>
      </w:r>
    </w:p>
    <w:tbl>
      <w:tblPr>
        <w:tblStyle w:val="TableNormal"/>
        <w:tblW w:w="143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1702"/>
        <w:gridCol w:w="1842"/>
        <w:gridCol w:w="1985"/>
        <w:gridCol w:w="1701"/>
        <w:gridCol w:w="1843"/>
        <w:gridCol w:w="3118"/>
      </w:tblGrid>
      <w:tr w:rsidR="00C43B91" w:rsidTr="00C43B91">
        <w:trPr>
          <w:trHeight w:val="609"/>
        </w:trPr>
        <w:tc>
          <w:tcPr>
            <w:tcW w:w="2126" w:type="dxa"/>
            <w:shd w:val="clear" w:color="auto" w:fill="C5E0B3"/>
          </w:tcPr>
          <w:p w:rsidR="007F4985" w:rsidRDefault="007F4985" w:rsidP="00015A5F">
            <w:pPr>
              <w:pStyle w:val="TableParagraph"/>
              <w:jc w:val="center"/>
            </w:pPr>
          </w:p>
        </w:tc>
        <w:tc>
          <w:tcPr>
            <w:tcW w:w="1702" w:type="dxa"/>
            <w:shd w:val="clear" w:color="auto" w:fill="C5E0B3"/>
          </w:tcPr>
          <w:p w:rsidR="007F4985" w:rsidRDefault="007F4985" w:rsidP="00015A5F">
            <w:pPr>
              <w:pStyle w:val="TableParagraph"/>
              <w:spacing w:line="234" w:lineRule="exact"/>
              <w:ind w:left="107"/>
              <w:jc w:val="center"/>
              <w:rPr>
                <w:b/>
                <w:sz w:val="20"/>
              </w:rPr>
            </w:pPr>
            <w:r>
              <w:rPr>
                <w:b/>
                <w:spacing w:val="-4"/>
                <w:sz w:val="20"/>
              </w:rPr>
              <w:t>2024</w:t>
            </w:r>
          </w:p>
        </w:tc>
        <w:tc>
          <w:tcPr>
            <w:tcW w:w="1842" w:type="dxa"/>
            <w:shd w:val="clear" w:color="auto" w:fill="C5E0B3"/>
          </w:tcPr>
          <w:p w:rsidR="007F4985" w:rsidRDefault="007F4985" w:rsidP="00015A5F">
            <w:pPr>
              <w:pStyle w:val="TableParagraph"/>
              <w:spacing w:line="234" w:lineRule="exact"/>
              <w:ind w:left="108"/>
              <w:jc w:val="center"/>
              <w:rPr>
                <w:b/>
                <w:sz w:val="20"/>
              </w:rPr>
            </w:pPr>
            <w:r>
              <w:rPr>
                <w:b/>
                <w:spacing w:val="-4"/>
                <w:sz w:val="20"/>
              </w:rPr>
              <w:t>2025</w:t>
            </w:r>
          </w:p>
        </w:tc>
        <w:tc>
          <w:tcPr>
            <w:tcW w:w="1985" w:type="dxa"/>
            <w:shd w:val="clear" w:color="auto" w:fill="C5E0B3"/>
          </w:tcPr>
          <w:p w:rsidR="007F4985" w:rsidRDefault="007F4985" w:rsidP="00015A5F">
            <w:pPr>
              <w:pStyle w:val="TableParagraph"/>
              <w:spacing w:line="234" w:lineRule="exact"/>
              <w:ind w:left="107"/>
              <w:jc w:val="center"/>
              <w:rPr>
                <w:b/>
                <w:sz w:val="20"/>
              </w:rPr>
            </w:pPr>
            <w:r>
              <w:rPr>
                <w:b/>
                <w:spacing w:val="-4"/>
                <w:sz w:val="20"/>
              </w:rPr>
              <w:t>2026</w:t>
            </w:r>
          </w:p>
        </w:tc>
        <w:tc>
          <w:tcPr>
            <w:tcW w:w="1701" w:type="dxa"/>
            <w:shd w:val="clear" w:color="auto" w:fill="C5E0B3"/>
          </w:tcPr>
          <w:p w:rsidR="007F4985" w:rsidRDefault="007F4985" w:rsidP="00015A5F">
            <w:pPr>
              <w:pStyle w:val="TableParagraph"/>
              <w:spacing w:line="234" w:lineRule="exact"/>
              <w:ind w:left="107"/>
              <w:jc w:val="center"/>
              <w:rPr>
                <w:b/>
                <w:sz w:val="20"/>
              </w:rPr>
            </w:pPr>
            <w:r>
              <w:rPr>
                <w:b/>
                <w:spacing w:val="-4"/>
                <w:sz w:val="20"/>
              </w:rPr>
              <w:t>2027</w:t>
            </w:r>
          </w:p>
        </w:tc>
        <w:tc>
          <w:tcPr>
            <w:tcW w:w="1843" w:type="dxa"/>
            <w:shd w:val="clear" w:color="auto" w:fill="C5E0B3"/>
          </w:tcPr>
          <w:p w:rsidR="007F4985" w:rsidRDefault="007F4985" w:rsidP="00015A5F">
            <w:pPr>
              <w:pStyle w:val="TableParagraph"/>
              <w:spacing w:line="234" w:lineRule="exact"/>
              <w:ind w:left="107"/>
              <w:jc w:val="center"/>
              <w:rPr>
                <w:b/>
                <w:sz w:val="20"/>
              </w:rPr>
            </w:pPr>
            <w:r>
              <w:rPr>
                <w:b/>
                <w:spacing w:val="-4"/>
                <w:sz w:val="20"/>
              </w:rPr>
              <w:t>2028</w:t>
            </w:r>
          </w:p>
        </w:tc>
        <w:tc>
          <w:tcPr>
            <w:tcW w:w="3118" w:type="dxa"/>
            <w:shd w:val="clear" w:color="auto" w:fill="C5E0B3"/>
          </w:tcPr>
          <w:p w:rsidR="007F4985" w:rsidRDefault="007F4985" w:rsidP="00015A5F">
            <w:pPr>
              <w:pStyle w:val="TableParagraph"/>
              <w:spacing w:line="234" w:lineRule="exact"/>
              <w:ind w:left="107"/>
              <w:jc w:val="center"/>
              <w:rPr>
                <w:b/>
                <w:sz w:val="20"/>
              </w:rPr>
            </w:pPr>
            <w:proofErr w:type="spellStart"/>
            <w:r>
              <w:rPr>
                <w:b/>
                <w:sz w:val="20"/>
              </w:rPr>
              <w:t>Toplam</w:t>
            </w:r>
            <w:r>
              <w:rPr>
                <w:b/>
                <w:spacing w:val="-2"/>
                <w:sz w:val="20"/>
              </w:rPr>
              <w:t>Maliyet</w:t>
            </w:r>
            <w:proofErr w:type="spellEnd"/>
          </w:p>
        </w:tc>
      </w:tr>
      <w:tr w:rsidR="00C43B91" w:rsidTr="00C43B91">
        <w:trPr>
          <w:trHeight w:val="467"/>
        </w:trPr>
        <w:tc>
          <w:tcPr>
            <w:tcW w:w="2126" w:type="dxa"/>
            <w:shd w:val="clear" w:color="auto" w:fill="E2EFD9"/>
          </w:tcPr>
          <w:p w:rsidR="007F4985" w:rsidRDefault="007F4985" w:rsidP="00015A5F">
            <w:pPr>
              <w:pStyle w:val="TableParagraph"/>
              <w:spacing w:line="234" w:lineRule="exact"/>
              <w:ind w:left="107"/>
              <w:jc w:val="center"/>
              <w:rPr>
                <w:b/>
                <w:sz w:val="20"/>
              </w:rPr>
            </w:pPr>
            <w:r>
              <w:rPr>
                <w:b/>
                <w:sz w:val="20"/>
              </w:rPr>
              <w:t>Amaç 1</w:t>
            </w:r>
          </w:p>
          <w:p w:rsidR="007F4985" w:rsidRDefault="007F4985" w:rsidP="00015A5F">
            <w:pPr>
              <w:pStyle w:val="TableParagraph"/>
              <w:spacing w:line="234" w:lineRule="exact"/>
              <w:ind w:left="107"/>
              <w:jc w:val="center"/>
              <w:rPr>
                <w:b/>
                <w:sz w:val="20"/>
              </w:rPr>
            </w:pPr>
            <w:r>
              <w:rPr>
                <w:b/>
                <w:sz w:val="20"/>
              </w:rPr>
              <w:t>Hedef</w:t>
            </w:r>
            <w:r>
              <w:rPr>
                <w:b/>
                <w:spacing w:val="-5"/>
                <w:sz w:val="20"/>
              </w:rPr>
              <w:t>1.1</w:t>
            </w:r>
          </w:p>
        </w:tc>
        <w:tc>
          <w:tcPr>
            <w:tcW w:w="1702" w:type="dxa"/>
            <w:shd w:val="clear" w:color="auto" w:fill="E2EFD9"/>
          </w:tcPr>
          <w:p w:rsidR="007F4985" w:rsidRDefault="00C43B91" w:rsidP="00015A5F">
            <w:pPr>
              <w:pStyle w:val="TableParagraph"/>
              <w:jc w:val="center"/>
            </w:pPr>
            <w:r>
              <w:t>5</w:t>
            </w:r>
            <w:r w:rsidR="007F4985">
              <w:t>.000</w:t>
            </w:r>
          </w:p>
        </w:tc>
        <w:tc>
          <w:tcPr>
            <w:tcW w:w="1842" w:type="dxa"/>
            <w:shd w:val="clear" w:color="auto" w:fill="E2EFD9"/>
          </w:tcPr>
          <w:p w:rsidR="007F4985" w:rsidRDefault="00C43B91" w:rsidP="00015A5F">
            <w:pPr>
              <w:pStyle w:val="TableParagraph"/>
              <w:jc w:val="center"/>
            </w:pPr>
            <w:r>
              <w:t>5000</w:t>
            </w:r>
          </w:p>
        </w:tc>
        <w:tc>
          <w:tcPr>
            <w:tcW w:w="1985" w:type="dxa"/>
            <w:shd w:val="clear" w:color="auto" w:fill="E2EFD9"/>
          </w:tcPr>
          <w:p w:rsidR="007F4985" w:rsidRDefault="00C43B91" w:rsidP="00015A5F">
            <w:pPr>
              <w:pStyle w:val="TableParagraph"/>
              <w:jc w:val="center"/>
            </w:pPr>
            <w:r>
              <w:t>10000</w:t>
            </w:r>
          </w:p>
        </w:tc>
        <w:tc>
          <w:tcPr>
            <w:tcW w:w="1701" w:type="dxa"/>
            <w:shd w:val="clear" w:color="auto" w:fill="E2EFD9"/>
          </w:tcPr>
          <w:p w:rsidR="007F4985" w:rsidRDefault="00C43B91" w:rsidP="00015A5F">
            <w:pPr>
              <w:pStyle w:val="TableParagraph"/>
              <w:jc w:val="center"/>
            </w:pPr>
            <w:r>
              <w:t>20000</w:t>
            </w:r>
          </w:p>
        </w:tc>
        <w:tc>
          <w:tcPr>
            <w:tcW w:w="1843" w:type="dxa"/>
            <w:shd w:val="clear" w:color="auto" w:fill="E2EFD9"/>
          </w:tcPr>
          <w:p w:rsidR="007F4985" w:rsidRDefault="00C43B91" w:rsidP="00015A5F">
            <w:pPr>
              <w:pStyle w:val="TableParagraph"/>
              <w:jc w:val="center"/>
            </w:pPr>
            <w:r>
              <w:t>20000</w:t>
            </w:r>
          </w:p>
        </w:tc>
        <w:tc>
          <w:tcPr>
            <w:tcW w:w="3118" w:type="dxa"/>
            <w:shd w:val="clear" w:color="auto" w:fill="E2EFD9"/>
          </w:tcPr>
          <w:p w:rsidR="007F4985" w:rsidRDefault="00C43B91" w:rsidP="00015A5F">
            <w:pPr>
              <w:pStyle w:val="TableParagraph"/>
              <w:jc w:val="center"/>
            </w:pPr>
            <w:r>
              <w:t>60000</w:t>
            </w:r>
          </w:p>
        </w:tc>
      </w:tr>
      <w:tr w:rsidR="00C43B91" w:rsidTr="00C43B91">
        <w:trPr>
          <w:trHeight w:val="470"/>
        </w:trPr>
        <w:tc>
          <w:tcPr>
            <w:tcW w:w="2126" w:type="dxa"/>
            <w:shd w:val="clear" w:color="auto" w:fill="E2EFD9"/>
          </w:tcPr>
          <w:p w:rsidR="007F4985" w:rsidRDefault="007F4985" w:rsidP="00015A5F">
            <w:pPr>
              <w:pStyle w:val="TableParagraph"/>
              <w:spacing w:before="1"/>
              <w:ind w:left="107"/>
              <w:jc w:val="center"/>
              <w:rPr>
                <w:b/>
                <w:sz w:val="20"/>
              </w:rPr>
            </w:pPr>
            <w:r>
              <w:rPr>
                <w:b/>
                <w:sz w:val="20"/>
              </w:rPr>
              <w:t>Amaç 1</w:t>
            </w:r>
          </w:p>
          <w:p w:rsidR="007F4985" w:rsidRDefault="007F4985" w:rsidP="00015A5F">
            <w:pPr>
              <w:pStyle w:val="TableParagraph"/>
              <w:spacing w:before="1"/>
              <w:ind w:left="107"/>
              <w:jc w:val="center"/>
              <w:rPr>
                <w:b/>
                <w:sz w:val="20"/>
              </w:rPr>
            </w:pPr>
            <w:r>
              <w:rPr>
                <w:b/>
                <w:sz w:val="20"/>
              </w:rPr>
              <w:t>Hedef</w:t>
            </w:r>
            <w:r>
              <w:rPr>
                <w:b/>
                <w:spacing w:val="-5"/>
                <w:sz w:val="20"/>
              </w:rPr>
              <w:t>1.2</w:t>
            </w:r>
          </w:p>
        </w:tc>
        <w:tc>
          <w:tcPr>
            <w:tcW w:w="1702" w:type="dxa"/>
            <w:shd w:val="clear" w:color="auto" w:fill="E2EFD9"/>
          </w:tcPr>
          <w:p w:rsidR="007F4985" w:rsidRDefault="007F4985" w:rsidP="00015A5F">
            <w:pPr>
              <w:pStyle w:val="TableParagraph"/>
              <w:jc w:val="center"/>
            </w:pPr>
            <w:r>
              <w:t>-</w:t>
            </w:r>
          </w:p>
        </w:tc>
        <w:tc>
          <w:tcPr>
            <w:tcW w:w="1842" w:type="dxa"/>
            <w:shd w:val="clear" w:color="auto" w:fill="E2EFD9"/>
          </w:tcPr>
          <w:p w:rsidR="007F4985" w:rsidRDefault="007F4985" w:rsidP="00015A5F">
            <w:pPr>
              <w:pStyle w:val="TableParagraph"/>
              <w:jc w:val="center"/>
            </w:pPr>
            <w:r>
              <w:t>-</w:t>
            </w:r>
          </w:p>
        </w:tc>
        <w:tc>
          <w:tcPr>
            <w:tcW w:w="1985" w:type="dxa"/>
            <w:shd w:val="clear" w:color="auto" w:fill="E2EFD9"/>
          </w:tcPr>
          <w:p w:rsidR="007F4985" w:rsidRDefault="007F4985" w:rsidP="00015A5F">
            <w:pPr>
              <w:pStyle w:val="TableParagraph"/>
              <w:jc w:val="center"/>
            </w:pPr>
            <w:r>
              <w:t>-</w:t>
            </w:r>
          </w:p>
        </w:tc>
        <w:tc>
          <w:tcPr>
            <w:tcW w:w="1701" w:type="dxa"/>
            <w:shd w:val="clear" w:color="auto" w:fill="E2EFD9"/>
          </w:tcPr>
          <w:p w:rsidR="007F4985" w:rsidRDefault="007F4985" w:rsidP="00015A5F">
            <w:pPr>
              <w:pStyle w:val="TableParagraph"/>
              <w:jc w:val="center"/>
            </w:pPr>
            <w:r>
              <w:t>-</w:t>
            </w:r>
          </w:p>
        </w:tc>
        <w:tc>
          <w:tcPr>
            <w:tcW w:w="1843" w:type="dxa"/>
            <w:shd w:val="clear" w:color="auto" w:fill="E2EFD9"/>
          </w:tcPr>
          <w:p w:rsidR="007F4985" w:rsidRDefault="007F4985" w:rsidP="00015A5F">
            <w:pPr>
              <w:pStyle w:val="TableParagraph"/>
              <w:jc w:val="center"/>
            </w:pPr>
            <w:r>
              <w:t>-</w:t>
            </w:r>
          </w:p>
        </w:tc>
        <w:tc>
          <w:tcPr>
            <w:tcW w:w="3118" w:type="dxa"/>
            <w:shd w:val="clear" w:color="auto" w:fill="E2EFD9"/>
          </w:tcPr>
          <w:p w:rsidR="007F4985" w:rsidRDefault="007F4985" w:rsidP="00015A5F">
            <w:pPr>
              <w:pStyle w:val="TableParagraph"/>
              <w:jc w:val="center"/>
            </w:pPr>
            <w:r>
              <w:t>-</w:t>
            </w:r>
          </w:p>
        </w:tc>
      </w:tr>
      <w:tr w:rsidR="00C43B91" w:rsidTr="00C43B91">
        <w:trPr>
          <w:trHeight w:val="602"/>
        </w:trPr>
        <w:tc>
          <w:tcPr>
            <w:tcW w:w="2126" w:type="dxa"/>
            <w:shd w:val="clear" w:color="auto" w:fill="E2EFD9"/>
          </w:tcPr>
          <w:p w:rsidR="007F4985" w:rsidRDefault="007F4985" w:rsidP="00015A5F">
            <w:pPr>
              <w:pStyle w:val="TableParagraph"/>
              <w:spacing w:line="234" w:lineRule="exact"/>
              <w:ind w:left="107"/>
              <w:jc w:val="center"/>
              <w:rPr>
                <w:b/>
                <w:spacing w:val="-10"/>
                <w:sz w:val="20"/>
              </w:rPr>
            </w:pPr>
            <w:r>
              <w:rPr>
                <w:b/>
                <w:sz w:val="20"/>
              </w:rPr>
              <w:t>Amaç</w:t>
            </w:r>
            <w:r>
              <w:rPr>
                <w:b/>
                <w:spacing w:val="-10"/>
                <w:sz w:val="20"/>
              </w:rPr>
              <w:t>2</w:t>
            </w:r>
          </w:p>
          <w:p w:rsidR="007F4985" w:rsidRDefault="007F4985" w:rsidP="00015A5F">
            <w:pPr>
              <w:pStyle w:val="TableParagraph"/>
              <w:spacing w:line="234" w:lineRule="exact"/>
              <w:ind w:left="107"/>
              <w:jc w:val="center"/>
              <w:rPr>
                <w:b/>
                <w:sz w:val="20"/>
              </w:rPr>
            </w:pPr>
            <w:r>
              <w:rPr>
                <w:b/>
                <w:spacing w:val="-10"/>
                <w:sz w:val="20"/>
              </w:rPr>
              <w:t xml:space="preserve">Hedef </w:t>
            </w:r>
            <w:proofErr w:type="gramStart"/>
            <w:r>
              <w:rPr>
                <w:b/>
                <w:spacing w:val="-10"/>
                <w:sz w:val="20"/>
              </w:rPr>
              <w:t>2.1</w:t>
            </w:r>
            <w:proofErr w:type="gramEnd"/>
          </w:p>
        </w:tc>
        <w:tc>
          <w:tcPr>
            <w:tcW w:w="1702" w:type="dxa"/>
            <w:shd w:val="clear" w:color="auto" w:fill="E2EFD9"/>
          </w:tcPr>
          <w:p w:rsidR="007F4985" w:rsidRDefault="00C43B91" w:rsidP="00015A5F">
            <w:pPr>
              <w:pStyle w:val="TableParagraph"/>
              <w:jc w:val="center"/>
            </w:pPr>
            <w:r>
              <w:t>5</w:t>
            </w:r>
            <w:r w:rsidR="007F4985">
              <w:t>0.000</w:t>
            </w:r>
          </w:p>
        </w:tc>
        <w:tc>
          <w:tcPr>
            <w:tcW w:w="1842" w:type="dxa"/>
            <w:shd w:val="clear" w:color="auto" w:fill="E2EFD9"/>
          </w:tcPr>
          <w:p w:rsidR="007F4985" w:rsidRDefault="00C43B91" w:rsidP="00015A5F">
            <w:pPr>
              <w:pStyle w:val="TableParagraph"/>
              <w:jc w:val="center"/>
            </w:pPr>
            <w:r>
              <w:t>5</w:t>
            </w:r>
            <w:r w:rsidR="007F4985">
              <w:t>0.000</w:t>
            </w:r>
          </w:p>
        </w:tc>
        <w:tc>
          <w:tcPr>
            <w:tcW w:w="1985" w:type="dxa"/>
            <w:shd w:val="clear" w:color="auto" w:fill="E2EFD9"/>
          </w:tcPr>
          <w:p w:rsidR="007F4985" w:rsidRDefault="00C43B91" w:rsidP="00015A5F">
            <w:pPr>
              <w:pStyle w:val="TableParagraph"/>
              <w:jc w:val="center"/>
            </w:pPr>
            <w:r>
              <w:t>6</w:t>
            </w:r>
            <w:r w:rsidR="007F4985">
              <w:t>0.000</w:t>
            </w:r>
          </w:p>
        </w:tc>
        <w:tc>
          <w:tcPr>
            <w:tcW w:w="1701" w:type="dxa"/>
            <w:shd w:val="clear" w:color="auto" w:fill="E2EFD9"/>
          </w:tcPr>
          <w:p w:rsidR="007F4985" w:rsidRDefault="00C43B91" w:rsidP="00015A5F">
            <w:pPr>
              <w:pStyle w:val="TableParagraph"/>
              <w:jc w:val="center"/>
            </w:pPr>
            <w:r>
              <w:t>7</w:t>
            </w:r>
            <w:r w:rsidR="007F4985">
              <w:t>0.000</w:t>
            </w:r>
          </w:p>
        </w:tc>
        <w:tc>
          <w:tcPr>
            <w:tcW w:w="1843" w:type="dxa"/>
            <w:shd w:val="clear" w:color="auto" w:fill="E2EFD9"/>
          </w:tcPr>
          <w:p w:rsidR="007F4985" w:rsidRDefault="00C43B91" w:rsidP="00015A5F">
            <w:pPr>
              <w:pStyle w:val="TableParagraph"/>
              <w:jc w:val="center"/>
            </w:pPr>
            <w:r>
              <w:t>8</w:t>
            </w:r>
            <w:r w:rsidR="007F4985">
              <w:t>0.000</w:t>
            </w:r>
          </w:p>
        </w:tc>
        <w:tc>
          <w:tcPr>
            <w:tcW w:w="3118" w:type="dxa"/>
            <w:shd w:val="clear" w:color="auto" w:fill="E2EFD9"/>
          </w:tcPr>
          <w:p w:rsidR="007F4985" w:rsidRDefault="00C43B91" w:rsidP="00015A5F">
            <w:pPr>
              <w:pStyle w:val="TableParagraph"/>
              <w:jc w:val="center"/>
            </w:pPr>
            <w:r>
              <w:t>310,000</w:t>
            </w:r>
          </w:p>
        </w:tc>
      </w:tr>
      <w:tr w:rsidR="00C43B91" w:rsidTr="00C43B91">
        <w:trPr>
          <w:trHeight w:val="702"/>
        </w:trPr>
        <w:tc>
          <w:tcPr>
            <w:tcW w:w="2126" w:type="dxa"/>
            <w:shd w:val="clear" w:color="auto" w:fill="E2EFD9"/>
          </w:tcPr>
          <w:p w:rsidR="007F4985" w:rsidRDefault="007F4985" w:rsidP="00015A5F">
            <w:pPr>
              <w:pStyle w:val="TableParagraph"/>
              <w:spacing w:line="236" w:lineRule="exact"/>
              <w:ind w:left="107" w:right="296"/>
              <w:jc w:val="center"/>
              <w:rPr>
                <w:b/>
                <w:spacing w:val="-2"/>
                <w:sz w:val="20"/>
              </w:rPr>
            </w:pPr>
            <w:r>
              <w:rPr>
                <w:b/>
                <w:spacing w:val="-2"/>
                <w:sz w:val="20"/>
              </w:rPr>
              <w:t>Amaç 3</w:t>
            </w:r>
          </w:p>
          <w:p w:rsidR="007F4985" w:rsidRDefault="007F4985" w:rsidP="00015A5F">
            <w:pPr>
              <w:pStyle w:val="TableParagraph"/>
              <w:spacing w:line="236" w:lineRule="exact"/>
              <w:ind w:left="107" w:right="296"/>
              <w:jc w:val="center"/>
              <w:rPr>
                <w:b/>
                <w:spacing w:val="-2"/>
                <w:sz w:val="20"/>
              </w:rPr>
            </w:pPr>
            <w:r>
              <w:rPr>
                <w:b/>
                <w:spacing w:val="-2"/>
                <w:sz w:val="20"/>
              </w:rPr>
              <w:t xml:space="preserve">Hedef </w:t>
            </w:r>
            <w:proofErr w:type="gramStart"/>
            <w:r>
              <w:rPr>
                <w:b/>
                <w:spacing w:val="-2"/>
                <w:sz w:val="20"/>
              </w:rPr>
              <w:t>3.1</w:t>
            </w:r>
            <w:proofErr w:type="gramEnd"/>
          </w:p>
        </w:tc>
        <w:tc>
          <w:tcPr>
            <w:tcW w:w="1702" w:type="dxa"/>
            <w:shd w:val="clear" w:color="auto" w:fill="E2EFD9"/>
          </w:tcPr>
          <w:p w:rsidR="007F4985" w:rsidRDefault="007F4985" w:rsidP="00015A5F">
            <w:pPr>
              <w:pStyle w:val="TableParagraph"/>
              <w:jc w:val="center"/>
            </w:pPr>
            <w:r>
              <w:t>-</w:t>
            </w:r>
          </w:p>
        </w:tc>
        <w:tc>
          <w:tcPr>
            <w:tcW w:w="1842" w:type="dxa"/>
            <w:shd w:val="clear" w:color="auto" w:fill="E2EFD9"/>
          </w:tcPr>
          <w:p w:rsidR="007F4985" w:rsidRDefault="007F4985" w:rsidP="00015A5F">
            <w:pPr>
              <w:pStyle w:val="TableParagraph"/>
              <w:jc w:val="center"/>
            </w:pPr>
            <w:r>
              <w:t>-</w:t>
            </w:r>
          </w:p>
        </w:tc>
        <w:tc>
          <w:tcPr>
            <w:tcW w:w="1985" w:type="dxa"/>
            <w:shd w:val="clear" w:color="auto" w:fill="E2EFD9"/>
          </w:tcPr>
          <w:p w:rsidR="007F4985" w:rsidRDefault="007F4985" w:rsidP="00015A5F">
            <w:pPr>
              <w:pStyle w:val="TableParagraph"/>
              <w:jc w:val="center"/>
            </w:pPr>
            <w:r>
              <w:t>-</w:t>
            </w:r>
          </w:p>
        </w:tc>
        <w:tc>
          <w:tcPr>
            <w:tcW w:w="1701" w:type="dxa"/>
            <w:shd w:val="clear" w:color="auto" w:fill="E2EFD9"/>
          </w:tcPr>
          <w:p w:rsidR="007F4985" w:rsidRDefault="007F4985" w:rsidP="00015A5F">
            <w:pPr>
              <w:pStyle w:val="TableParagraph"/>
              <w:jc w:val="center"/>
            </w:pPr>
            <w:r>
              <w:t>-</w:t>
            </w:r>
          </w:p>
        </w:tc>
        <w:tc>
          <w:tcPr>
            <w:tcW w:w="1843" w:type="dxa"/>
            <w:shd w:val="clear" w:color="auto" w:fill="E2EFD9"/>
          </w:tcPr>
          <w:p w:rsidR="007F4985" w:rsidRDefault="007F4985" w:rsidP="00015A5F">
            <w:pPr>
              <w:pStyle w:val="TableParagraph"/>
              <w:jc w:val="center"/>
            </w:pPr>
            <w:r>
              <w:t>-</w:t>
            </w:r>
          </w:p>
        </w:tc>
        <w:tc>
          <w:tcPr>
            <w:tcW w:w="3118" w:type="dxa"/>
            <w:shd w:val="clear" w:color="auto" w:fill="E2EFD9"/>
          </w:tcPr>
          <w:p w:rsidR="007F4985" w:rsidRDefault="007F4985" w:rsidP="00015A5F">
            <w:pPr>
              <w:pStyle w:val="TableParagraph"/>
              <w:jc w:val="center"/>
            </w:pPr>
            <w:r>
              <w:t>-</w:t>
            </w:r>
          </w:p>
        </w:tc>
      </w:tr>
      <w:tr w:rsidR="00C43B91" w:rsidTr="00C43B91">
        <w:trPr>
          <w:trHeight w:val="702"/>
        </w:trPr>
        <w:tc>
          <w:tcPr>
            <w:tcW w:w="2126" w:type="dxa"/>
            <w:shd w:val="clear" w:color="auto" w:fill="E2EFD9"/>
          </w:tcPr>
          <w:p w:rsidR="007F4985" w:rsidRDefault="007F4985" w:rsidP="00015A5F">
            <w:pPr>
              <w:pStyle w:val="TableParagraph"/>
              <w:spacing w:line="236" w:lineRule="exact"/>
              <w:ind w:left="107" w:right="296"/>
              <w:jc w:val="center"/>
              <w:rPr>
                <w:b/>
                <w:spacing w:val="-2"/>
                <w:sz w:val="20"/>
              </w:rPr>
            </w:pPr>
            <w:r>
              <w:rPr>
                <w:b/>
                <w:spacing w:val="-2"/>
                <w:sz w:val="20"/>
              </w:rPr>
              <w:t>Amaç 3</w:t>
            </w:r>
          </w:p>
          <w:p w:rsidR="007F4985" w:rsidRDefault="007F4985" w:rsidP="00015A5F">
            <w:pPr>
              <w:pStyle w:val="TableParagraph"/>
              <w:spacing w:line="236" w:lineRule="exact"/>
              <w:ind w:left="107" w:right="296"/>
              <w:jc w:val="center"/>
              <w:rPr>
                <w:b/>
                <w:spacing w:val="-2"/>
                <w:sz w:val="20"/>
              </w:rPr>
            </w:pPr>
            <w:r>
              <w:rPr>
                <w:b/>
                <w:spacing w:val="-2"/>
                <w:sz w:val="20"/>
              </w:rPr>
              <w:t xml:space="preserve">Hedef </w:t>
            </w:r>
            <w:proofErr w:type="gramStart"/>
            <w:r>
              <w:rPr>
                <w:b/>
                <w:spacing w:val="-2"/>
                <w:sz w:val="20"/>
              </w:rPr>
              <w:t>3.2</w:t>
            </w:r>
            <w:proofErr w:type="gramEnd"/>
          </w:p>
        </w:tc>
        <w:tc>
          <w:tcPr>
            <w:tcW w:w="1702" w:type="dxa"/>
            <w:shd w:val="clear" w:color="auto" w:fill="E2EFD9"/>
          </w:tcPr>
          <w:p w:rsidR="007F4985" w:rsidRDefault="00C43B91" w:rsidP="00015A5F">
            <w:pPr>
              <w:pStyle w:val="TableParagraph"/>
              <w:jc w:val="center"/>
            </w:pPr>
            <w:r>
              <w:t>20000</w:t>
            </w:r>
          </w:p>
        </w:tc>
        <w:tc>
          <w:tcPr>
            <w:tcW w:w="1842" w:type="dxa"/>
            <w:shd w:val="clear" w:color="auto" w:fill="E2EFD9"/>
          </w:tcPr>
          <w:p w:rsidR="007F4985" w:rsidRDefault="00C43B91" w:rsidP="00015A5F">
            <w:pPr>
              <w:pStyle w:val="TableParagraph"/>
              <w:jc w:val="center"/>
            </w:pPr>
            <w:r>
              <w:t>30000</w:t>
            </w:r>
          </w:p>
        </w:tc>
        <w:tc>
          <w:tcPr>
            <w:tcW w:w="1985" w:type="dxa"/>
            <w:shd w:val="clear" w:color="auto" w:fill="E2EFD9"/>
          </w:tcPr>
          <w:p w:rsidR="007F4985" w:rsidRDefault="00C43B91" w:rsidP="00015A5F">
            <w:pPr>
              <w:pStyle w:val="TableParagraph"/>
              <w:jc w:val="center"/>
            </w:pPr>
            <w:r>
              <w:t>30000</w:t>
            </w:r>
          </w:p>
        </w:tc>
        <w:tc>
          <w:tcPr>
            <w:tcW w:w="1701" w:type="dxa"/>
            <w:shd w:val="clear" w:color="auto" w:fill="E2EFD9"/>
          </w:tcPr>
          <w:p w:rsidR="007F4985" w:rsidRDefault="00C43B91" w:rsidP="00015A5F">
            <w:pPr>
              <w:pStyle w:val="TableParagraph"/>
              <w:jc w:val="center"/>
            </w:pPr>
            <w:r>
              <w:t>30000</w:t>
            </w:r>
          </w:p>
        </w:tc>
        <w:tc>
          <w:tcPr>
            <w:tcW w:w="1843" w:type="dxa"/>
            <w:shd w:val="clear" w:color="auto" w:fill="E2EFD9"/>
          </w:tcPr>
          <w:p w:rsidR="007F4985" w:rsidRDefault="00C43B91" w:rsidP="00015A5F">
            <w:pPr>
              <w:pStyle w:val="TableParagraph"/>
              <w:jc w:val="center"/>
            </w:pPr>
            <w:r>
              <w:t>40000</w:t>
            </w:r>
          </w:p>
        </w:tc>
        <w:tc>
          <w:tcPr>
            <w:tcW w:w="3118" w:type="dxa"/>
            <w:shd w:val="clear" w:color="auto" w:fill="E2EFD9"/>
          </w:tcPr>
          <w:p w:rsidR="007F4985" w:rsidRDefault="00C43B91" w:rsidP="00015A5F">
            <w:pPr>
              <w:pStyle w:val="TableParagraph"/>
              <w:jc w:val="center"/>
            </w:pPr>
            <w:r>
              <w:t>1</w:t>
            </w:r>
            <w:r w:rsidR="007F4985">
              <w:t>50.000</w:t>
            </w:r>
          </w:p>
        </w:tc>
      </w:tr>
      <w:tr w:rsidR="00C43B91" w:rsidTr="00C43B91">
        <w:trPr>
          <w:trHeight w:val="702"/>
        </w:trPr>
        <w:tc>
          <w:tcPr>
            <w:tcW w:w="2126" w:type="dxa"/>
            <w:shd w:val="clear" w:color="auto" w:fill="E2EFD9"/>
          </w:tcPr>
          <w:p w:rsidR="007F4985" w:rsidRDefault="007F4985" w:rsidP="00015A5F">
            <w:pPr>
              <w:pStyle w:val="TableParagraph"/>
              <w:spacing w:line="236" w:lineRule="exact"/>
              <w:ind w:left="107" w:right="296"/>
              <w:jc w:val="center"/>
              <w:rPr>
                <w:b/>
                <w:sz w:val="20"/>
              </w:rPr>
            </w:pPr>
            <w:r>
              <w:rPr>
                <w:b/>
                <w:spacing w:val="-2"/>
                <w:sz w:val="20"/>
              </w:rPr>
              <w:t>Genel Yönetim Giderleri</w:t>
            </w:r>
          </w:p>
        </w:tc>
        <w:tc>
          <w:tcPr>
            <w:tcW w:w="1702" w:type="dxa"/>
            <w:shd w:val="clear" w:color="auto" w:fill="E2EFD9"/>
          </w:tcPr>
          <w:p w:rsidR="007F4985" w:rsidRDefault="00C43B91" w:rsidP="00015A5F">
            <w:pPr>
              <w:pStyle w:val="TableParagraph"/>
              <w:jc w:val="center"/>
            </w:pPr>
            <w:r>
              <w:t>50000</w:t>
            </w:r>
          </w:p>
        </w:tc>
        <w:tc>
          <w:tcPr>
            <w:tcW w:w="1842" w:type="dxa"/>
            <w:shd w:val="clear" w:color="auto" w:fill="E2EFD9"/>
          </w:tcPr>
          <w:p w:rsidR="007F4985" w:rsidRDefault="00C43B91" w:rsidP="00015A5F">
            <w:pPr>
              <w:pStyle w:val="TableParagraph"/>
              <w:jc w:val="center"/>
            </w:pPr>
            <w:r>
              <w:t>50000</w:t>
            </w:r>
          </w:p>
        </w:tc>
        <w:tc>
          <w:tcPr>
            <w:tcW w:w="1985" w:type="dxa"/>
            <w:shd w:val="clear" w:color="auto" w:fill="E2EFD9"/>
          </w:tcPr>
          <w:p w:rsidR="007F4985" w:rsidRDefault="00C43B91" w:rsidP="00015A5F">
            <w:pPr>
              <w:pStyle w:val="TableParagraph"/>
              <w:jc w:val="center"/>
            </w:pPr>
            <w:r>
              <w:t>60000</w:t>
            </w:r>
          </w:p>
        </w:tc>
        <w:tc>
          <w:tcPr>
            <w:tcW w:w="1701" w:type="dxa"/>
            <w:shd w:val="clear" w:color="auto" w:fill="E2EFD9"/>
          </w:tcPr>
          <w:p w:rsidR="007F4985" w:rsidRDefault="00C43B91" w:rsidP="00015A5F">
            <w:pPr>
              <w:pStyle w:val="TableParagraph"/>
              <w:jc w:val="center"/>
            </w:pPr>
            <w:r>
              <w:t>70000</w:t>
            </w:r>
          </w:p>
        </w:tc>
        <w:tc>
          <w:tcPr>
            <w:tcW w:w="1843" w:type="dxa"/>
            <w:shd w:val="clear" w:color="auto" w:fill="E2EFD9"/>
          </w:tcPr>
          <w:p w:rsidR="007F4985" w:rsidRDefault="00C43B91" w:rsidP="00015A5F">
            <w:pPr>
              <w:pStyle w:val="TableParagraph"/>
              <w:jc w:val="center"/>
            </w:pPr>
            <w:r>
              <w:t>70000</w:t>
            </w:r>
          </w:p>
        </w:tc>
        <w:tc>
          <w:tcPr>
            <w:tcW w:w="3118" w:type="dxa"/>
            <w:shd w:val="clear" w:color="auto" w:fill="E2EFD9"/>
          </w:tcPr>
          <w:p w:rsidR="007F4985" w:rsidRDefault="00C43B91" w:rsidP="00015A5F">
            <w:pPr>
              <w:pStyle w:val="TableParagraph"/>
              <w:jc w:val="center"/>
            </w:pPr>
            <w:r>
              <w:t>300000</w:t>
            </w:r>
          </w:p>
        </w:tc>
      </w:tr>
      <w:tr w:rsidR="00C43B91" w:rsidTr="00C43B91">
        <w:trPr>
          <w:trHeight w:val="587"/>
        </w:trPr>
        <w:tc>
          <w:tcPr>
            <w:tcW w:w="2126" w:type="dxa"/>
            <w:shd w:val="clear" w:color="auto" w:fill="C2D69B" w:themeFill="accent3" w:themeFillTint="99"/>
          </w:tcPr>
          <w:p w:rsidR="007F4985" w:rsidRDefault="007F4985" w:rsidP="00015A5F">
            <w:pPr>
              <w:pStyle w:val="TableParagraph"/>
              <w:spacing w:line="219" w:lineRule="exact"/>
              <w:ind w:left="107"/>
              <w:jc w:val="center"/>
              <w:rPr>
                <w:rFonts w:ascii="Calibri"/>
                <w:b/>
                <w:sz w:val="20"/>
              </w:rPr>
            </w:pPr>
            <w:r>
              <w:rPr>
                <w:rFonts w:ascii="Calibri"/>
                <w:b/>
                <w:spacing w:val="-2"/>
                <w:sz w:val="20"/>
              </w:rPr>
              <w:t>TOPLAM</w:t>
            </w:r>
          </w:p>
        </w:tc>
        <w:tc>
          <w:tcPr>
            <w:tcW w:w="1702" w:type="dxa"/>
            <w:shd w:val="clear" w:color="auto" w:fill="C2D69B" w:themeFill="accent3" w:themeFillTint="99"/>
          </w:tcPr>
          <w:p w:rsidR="007F4985" w:rsidRPr="00302C3E" w:rsidRDefault="00C43B91" w:rsidP="00015A5F">
            <w:pPr>
              <w:pStyle w:val="TableParagraph"/>
              <w:jc w:val="center"/>
            </w:pPr>
            <w:r>
              <w:t>125</w:t>
            </w:r>
            <w:r w:rsidR="007F4985" w:rsidRPr="00302C3E">
              <w:t>.000</w:t>
            </w:r>
          </w:p>
        </w:tc>
        <w:tc>
          <w:tcPr>
            <w:tcW w:w="1842" w:type="dxa"/>
            <w:shd w:val="clear" w:color="auto" w:fill="C2D69B" w:themeFill="accent3" w:themeFillTint="99"/>
          </w:tcPr>
          <w:p w:rsidR="007F4985" w:rsidRPr="00302C3E" w:rsidRDefault="007F4985" w:rsidP="00015A5F">
            <w:pPr>
              <w:pStyle w:val="TableParagraph"/>
              <w:jc w:val="center"/>
            </w:pPr>
            <w:r w:rsidRPr="00302C3E">
              <w:t>1</w:t>
            </w:r>
            <w:r w:rsidR="00C43B91">
              <w:t>35</w:t>
            </w:r>
            <w:r w:rsidRPr="00302C3E">
              <w:t>.000</w:t>
            </w:r>
          </w:p>
        </w:tc>
        <w:tc>
          <w:tcPr>
            <w:tcW w:w="1985" w:type="dxa"/>
            <w:shd w:val="clear" w:color="auto" w:fill="C2D69B" w:themeFill="accent3" w:themeFillTint="99"/>
          </w:tcPr>
          <w:p w:rsidR="007F4985" w:rsidRPr="00302C3E" w:rsidRDefault="00C43B91" w:rsidP="00015A5F">
            <w:pPr>
              <w:pStyle w:val="TableParagraph"/>
              <w:jc w:val="center"/>
            </w:pPr>
            <w:r>
              <w:t>160</w:t>
            </w:r>
            <w:r w:rsidR="007F4985" w:rsidRPr="00302C3E">
              <w:t>.000</w:t>
            </w:r>
          </w:p>
        </w:tc>
        <w:tc>
          <w:tcPr>
            <w:tcW w:w="1701" w:type="dxa"/>
            <w:shd w:val="clear" w:color="auto" w:fill="C2D69B" w:themeFill="accent3" w:themeFillTint="99"/>
          </w:tcPr>
          <w:p w:rsidR="007F4985" w:rsidRPr="00302C3E" w:rsidRDefault="00C43B91" w:rsidP="00015A5F">
            <w:pPr>
              <w:pStyle w:val="TableParagraph"/>
              <w:jc w:val="center"/>
            </w:pPr>
            <w:r>
              <w:t>190</w:t>
            </w:r>
            <w:r w:rsidR="007F4985" w:rsidRPr="00302C3E">
              <w:t>.000</w:t>
            </w:r>
          </w:p>
        </w:tc>
        <w:tc>
          <w:tcPr>
            <w:tcW w:w="1843" w:type="dxa"/>
            <w:shd w:val="clear" w:color="auto" w:fill="C2D69B" w:themeFill="accent3" w:themeFillTint="99"/>
          </w:tcPr>
          <w:p w:rsidR="007F4985" w:rsidRPr="00302C3E" w:rsidRDefault="00C43B91" w:rsidP="00015A5F">
            <w:pPr>
              <w:pStyle w:val="TableParagraph"/>
              <w:jc w:val="center"/>
            </w:pPr>
            <w:r>
              <w:t>210</w:t>
            </w:r>
            <w:r w:rsidR="007F4985" w:rsidRPr="00302C3E">
              <w:t>.000</w:t>
            </w:r>
          </w:p>
        </w:tc>
        <w:tc>
          <w:tcPr>
            <w:tcW w:w="3118" w:type="dxa"/>
            <w:shd w:val="clear" w:color="auto" w:fill="C2D69B" w:themeFill="accent3" w:themeFillTint="99"/>
          </w:tcPr>
          <w:p w:rsidR="007F4985" w:rsidRPr="00302C3E" w:rsidRDefault="00C43B91" w:rsidP="00015A5F">
            <w:pPr>
              <w:pStyle w:val="TableParagraph"/>
              <w:jc w:val="center"/>
            </w:pPr>
            <w:r>
              <w:t>820000</w:t>
            </w:r>
          </w:p>
        </w:tc>
      </w:tr>
    </w:tbl>
    <w:p w:rsidR="00165B95" w:rsidRDefault="00165B95" w:rsidP="00015A5F">
      <w:pPr>
        <w:jc w:val="center"/>
        <w:rPr>
          <w:sz w:val="18"/>
        </w:rPr>
        <w:sectPr w:rsidR="00165B95" w:rsidSect="005321AA">
          <w:pgSz w:w="16850" w:h="11920" w:orient="landscape"/>
          <w:pgMar w:top="320" w:right="920" w:bottom="280" w:left="1340" w:header="708" w:footer="708" w:gutter="0"/>
          <w:cols w:space="708"/>
        </w:sectPr>
      </w:pPr>
    </w:p>
    <w:p w:rsidR="00165B95" w:rsidRDefault="00EF129A">
      <w:pPr>
        <w:pStyle w:val="Balk1"/>
      </w:pPr>
      <w:bookmarkStart w:id="80" w:name="_bookmark79"/>
      <w:bookmarkEnd w:id="80"/>
      <w:r>
        <w:rPr>
          <w:color w:val="2E5395"/>
        </w:rPr>
        <w:lastRenderedPageBreak/>
        <w:t>BÖLÜM5:İZLEMEveDEĞERLENDİRME</w:t>
      </w:r>
    </w:p>
    <w:p w:rsidR="00165B95" w:rsidRDefault="00EF129A">
      <w:pPr>
        <w:pStyle w:val="GvdeMetni"/>
        <w:spacing w:before="91" w:line="360" w:lineRule="auto"/>
        <w:ind w:left="100" w:right="718" w:firstLine="708"/>
      </w:pPr>
      <w:r>
        <w:t xml:space="preserve">Okulumuz Stratejik Planı izleme ve değerlendirme çalışmalarında 5 yıllık Stratejik Planın izlenmesi ve 1 yıllık gelişim planın </w:t>
      </w:r>
      <w:proofErr w:type="spellStart"/>
      <w:r>
        <w:t>izlenmesiolarakikili</w:t>
      </w:r>
      <w:proofErr w:type="spellEnd"/>
      <w:r>
        <w:t xml:space="preserve"> bir </w:t>
      </w:r>
      <w:proofErr w:type="spellStart"/>
      <w:r>
        <w:t>ayrımagidilecektir</w:t>
      </w:r>
      <w:proofErr w:type="spellEnd"/>
      <w:r>
        <w:t>.</w:t>
      </w:r>
    </w:p>
    <w:p w:rsidR="00165B95" w:rsidRDefault="00EF129A">
      <w:pPr>
        <w:pStyle w:val="GvdeMetni"/>
        <w:spacing w:before="159" w:line="360" w:lineRule="auto"/>
        <w:ind w:left="100" w:right="1178" w:firstLine="708"/>
      </w:pPr>
      <w:r>
        <w:t xml:space="preserve">Stratejik planın izlenmesinde 6 aylık dönemlerde izleme yapılacak denetim birimleri, il ve ilçe millî eğitim müdürlüğü ve </w:t>
      </w:r>
      <w:proofErr w:type="spellStart"/>
      <w:r>
        <w:t>Bakanlıkdenetimve</w:t>
      </w:r>
      <w:proofErr w:type="spellEnd"/>
      <w:r>
        <w:t xml:space="preserve"> kontrollerine hazır halde tutulacaktır.</w:t>
      </w:r>
    </w:p>
    <w:p w:rsidR="00165B95" w:rsidRDefault="00EF129A">
      <w:pPr>
        <w:pStyle w:val="GvdeMetni"/>
        <w:spacing w:before="160" w:line="360" w:lineRule="auto"/>
        <w:ind w:left="100" w:right="472" w:firstLine="708"/>
      </w:pPr>
      <w:r>
        <w:t xml:space="preserve">Yıllık planın uygulanmasında yürütme ekipleri ve eylem sorumlularıyla aylık ilerleme toplantıları yapılacaktır. Toplantıda bir önceki </w:t>
      </w:r>
      <w:proofErr w:type="spellStart"/>
      <w:r>
        <w:t>aydayapılanlarvebir</w:t>
      </w:r>
      <w:proofErr w:type="spellEnd"/>
      <w:r>
        <w:t xml:space="preserve"> </w:t>
      </w:r>
      <w:proofErr w:type="spellStart"/>
      <w:r>
        <w:t>sonrakiaydayapılacaklargörüşülüp</w:t>
      </w:r>
      <w:proofErr w:type="spellEnd"/>
      <w:r>
        <w:t xml:space="preserve"> </w:t>
      </w:r>
      <w:proofErr w:type="spellStart"/>
      <w:r>
        <w:t>kararabağlanacaktır</w:t>
      </w:r>
      <w:proofErr w:type="spellEnd"/>
      <w:r>
        <w:t>.</w:t>
      </w:r>
    </w:p>
    <w:p w:rsidR="00165B95" w:rsidRDefault="00EF129A">
      <w:pPr>
        <w:pStyle w:val="GvdeMetni"/>
        <w:spacing w:before="163" w:line="384" w:lineRule="auto"/>
        <w:ind w:left="100" w:firstLine="708"/>
        <w:rPr>
          <w:rFonts w:ascii="Cambria" w:hAnsi="Cambria"/>
        </w:rPr>
      </w:pPr>
      <w:r>
        <w:rPr>
          <w:rFonts w:ascii="Cambria" w:hAnsi="Cambria"/>
        </w:rPr>
        <w:t>Belirtilentemelilkelerveverianalizyöntemleridoğrultusunda</w:t>
      </w:r>
      <w:r w:rsidR="007D7DC1">
        <w:rPr>
          <w:rFonts w:ascii="Cambria" w:hAnsi="Cambria"/>
        </w:rPr>
        <w:t>Atatürk Ortaokul</w:t>
      </w:r>
      <w:r w:rsidR="00EA4F1F">
        <w:rPr>
          <w:rFonts w:ascii="Cambria" w:hAnsi="Cambria"/>
        </w:rPr>
        <w:t xml:space="preserve">u </w:t>
      </w:r>
      <w:r>
        <w:rPr>
          <w:rFonts w:ascii="Cambria" w:hAnsi="Cambria"/>
        </w:rPr>
        <w:t>2024-2028StratejikPlanıİzlemeve</w:t>
      </w:r>
      <w:r>
        <w:rPr>
          <w:rFonts w:ascii="Cambria" w:hAnsi="Cambria"/>
          <w:w w:val="105"/>
        </w:rPr>
        <w:t>DeğerlendirmeModel’ininçerçevesini;</w:t>
      </w:r>
    </w:p>
    <w:p w:rsidR="00165B95" w:rsidRDefault="00EF129A">
      <w:pPr>
        <w:pStyle w:val="ListeParagraf"/>
        <w:numPr>
          <w:ilvl w:val="0"/>
          <w:numId w:val="2"/>
        </w:numPr>
        <w:tabs>
          <w:tab w:val="left" w:pos="340"/>
        </w:tabs>
        <w:spacing w:before="155"/>
        <w:rPr>
          <w:rFonts w:ascii="Cambria" w:hAnsi="Cambria"/>
          <w:sz w:val="24"/>
        </w:rPr>
      </w:pPr>
      <w:r>
        <w:rPr>
          <w:rFonts w:ascii="Cambria" w:hAnsi="Cambria"/>
          <w:sz w:val="24"/>
        </w:rPr>
        <w:t>Performansgöstergelerivestratejilerbazındagerçekleşmedurumlarınınbelirlenmesi,</w:t>
      </w:r>
    </w:p>
    <w:p w:rsidR="00165B95" w:rsidRDefault="00165B95">
      <w:pPr>
        <w:pStyle w:val="GvdeMetni"/>
        <w:spacing w:before="10"/>
        <w:rPr>
          <w:rFonts w:ascii="Cambria"/>
          <w:sz w:val="27"/>
        </w:rPr>
      </w:pPr>
    </w:p>
    <w:p w:rsidR="00165B95" w:rsidRDefault="00EF129A">
      <w:pPr>
        <w:pStyle w:val="ListeParagraf"/>
        <w:numPr>
          <w:ilvl w:val="0"/>
          <w:numId w:val="2"/>
        </w:numPr>
        <w:tabs>
          <w:tab w:val="left" w:pos="340"/>
        </w:tabs>
        <w:spacing w:before="0"/>
        <w:rPr>
          <w:rFonts w:ascii="Cambria" w:hAnsi="Cambria"/>
          <w:sz w:val="24"/>
        </w:rPr>
      </w:pPr>
      <w:r>
        <w:rPr>
          <w:rFonts w:ascii="Cambria" w:hAnsi="Cambria"/>
          <w:sz w:val="24"/>
        </w:rPr>
        <w:t>Performansgöstergeleriningerçekleşmedurumlarınınhedeflerlekıyaslanması,</w:t>
      </w:r>
    </w:p>
    <w:p w:rsidR="00165B95" w:rsidRDefault="00165B95">
      <w:pPr>
        <w:pStyle w:val="GvdeMetni"/>
        <w:spacing w:before="9"/>
        <w:rPr>
          <w:rFonts w:ascii="Cambria"/>
          <w:sz w:val="27"/>
        </w:rPr>
      </w:pPr>
    </w:p>
    <w:p w:rsidR="00165B95" w:rsidRDefault="00EF129A">
      <w:pPr>
        <w:pStyle w:val="ListeParagraf"/>
        <w:numPr>
          <w:ilvl w:val="0"/>
          <w:numId w:val="2"/>
        </w:numPr>
        <w:tabs>
          <w:tab w:val="left" w:pos="340"/>
        </w:tabs>
        <w:spacing w:before="0"/>
        <w:rPr>
          <w:rFonts w:ascii="Cambria" w:hAnsi="Cambria"/>
          <w:sz w:val="24"/>
        </w:rPr>
      </w:pPr>
      <w:r>
        <w:rPr>
          <w:rFonts w:ascii="Cambria" w:hAnsi="Cambria"/>
          <w:spacing w:val="-1"/>
          <w:w w:val="105"/>
          <w:sz w:val="24"/>
        </w:rPr>
        <w:t>Stratejiler</w:t>
      </w:r>
      <w:r>
        <w:rPr>
          <w:rFonts w:ascii="Cambria" w:hAnsi="Cambria"/>
          <w:w w:val="105"/>
          <w:sz w:val="24"/>
        </w:rPr>
        <w:t>kapsamındayürütülenfaaliyetlerinkurumfaaliyetalanlarınadağılımınınbelirlenmesi,</w:t>
      </w:r>
    </w:p>
    <w:p w:rsidR="00165B95" w:rsidRDefault="00165B95">
      <w:pPr>
        <w:pStyle w:val="GvdeMetni"/>
        <w:spacing w:before="9"/>
        <w:rPr>
          <w:rFonts w:ascii="Cambria"/>
          <w:sz w:val="27"/>
        </w:rPr>
      </w:pPr>
    </w:p>
    <w:p w:rsidR="00165B95" w:rsidRDefault="00EF129A">
      <w:pPr>
        <w:pStyle w:val="ListeParagraf"/>
        <w:numPr>
          <w:ilvl w:val="0"/>
          <w:numId w:val="2"/>
        </w:numPr>
        <w:tabs>
          <w:tab w:val="left" w:pos="340"/>
        </w:tabs>
        <w:spacing w:before="1"/>
        <w:rPr>
          <w:rFonts w:ascii="Cambria" w:hAnsi="Cambria"/>
          <w:sz w:val="24"/>
        </w:rPr>
      </w:pPr>
      <w:proofErr w:type="spellStart"/>
      <w:r>
        <w:rPr>
          <w:rFonts w:ascii="Cambria" w:hAnsi="Cambria"/>
          <w:w w:val="105"/>
          <w:sz w:val="24"/>
        </w:rPr>
        <w:t>Sonuçlarınraporlanmasıvepaydaşlarlapaylaşımı</w:t>
      </w:r>
      <w:proofErr w:type="spellEnd"/>
      <w:r>
        <w:rPr>
          <w:rFonts w:ascii="Cambria" w:hAnsi="Cambria"/>
          <w:w w:val="105"/>
          <w:sz w:val="24"/>
        </w:rPr>
        <w:t>,</w:t>
      </w:r>
    </w:p>
    <w:p w:rsidR="00165B95" w:rsidRDefault="00165B95">
      <w:pPr>
        <w:pStyle w:val="GvdeMetni"/>
        <w:spacing w:before="9"/>
        <w:rPr>
          <w:rFonts w:ascii="Cambria"/>
          <w:sz w:val="27"/>
        </w:rPr>
      </w:pPr>
    </w:p>
    <w:p w:rsidR="00165B95" w:rsidRDefault="00EF129A">
      <w:pPr>
        <w:pStyle w:val="ListeParagraf"/>
        <w:numPr>
          <w:ilvl w:val="0"/>
          <w:numId w:val="2"/>
        </w:numPr>
        <w:tabs>
          <w:tab w:val="left" w:pos="340"/>
        </w:tabs>
        <w:spacing w:before="0"/>
        <w:rPr>
          <w:rFonts w:ascii="Cambria" w:hAnsi="Cambria"/>
          <w:sz w:val="24"/>
        </w:rPr>
      </w:pPr>
      <w:proofErr w:type="spellStart"/>
      <w:r>
        <w:rPr>
          <w:rFonts w:ascii="Cambria" w:hAnsi="Cambria"/>
          <w:spacing w:val="-1"/>
          <w:w w:val="105"/>
          <w:sz w:val="24"/>
        </w:rPr>
        <w:t>Hedeflerdensapmalarınnedenlerinin</w:t>
      </w:r>
      <w:r>
        <w:rPr>
          <w:rFonts w:ascii="Cambria" w:hAnsi="Cambria"/>
          <w:w w:val="105"/>
          <w:sz w:val="24"/>
        </w:rPr>
        <w:t>araştırılması</w:t>
      </w:r>
      <w:proofErr w:type="spellEnd"/>
      <w:r>
        <w:rPr>
          <w:rFonts w:ascii="Cambria" w:hAnsi="Cambria"/>
          <w:w w:val="105"/>
          <w:sz w:val="24"/>
        </w:rPr>
        <w:t>,</w:t>
      </w:r>
    </w:p>
    <w:p w:rsidR="00165B95" w:rsidRDefault="00165B95">
      <w:pPr>
        <w:pStyle w:val="GvdeMetni"/>
        <w:spacing w:before="10"/>
        <w:rPr>
          <w:rFonts w:ascii="Cambria"/>
          <w:sz w:val="27"/>
        </w:rPr>
      </w:pPr>
    </w:p>
    <w:p w:rsidR="00165B95" w:rsidRDefault="00EF129A">
      <w:pPr>
        <w:pStyle w:val="ListeParagraf"/>
        <w:numPr>
          <w:ilvl w:val="0"/>
          <w:numId w:val="2"/>
        </w:numPr>
        <w:tabs>
          <w:tab w:val="left" w:pos="340"/>
        </w:tabs>
        <w:spacing w:before="0"/>
        <w:rPr>
          <w:rFonts w:ascii="Cambria" w:hAnsi="Cambria"/>
          <w:sz w:val="24"/>
        </w:rPr>
      </w:pPr>
      <w:r>
        <w:rPr>
          <w:rFonts w:ascii="Cambria" w:hAnsi="Cambria"/>
          <w:spacing w:val="-1"/>
          <w:w w:val="105"/>
          <w:sz w:val="24"/>
        </w:rPr>
        <w:t>Alternatiflerinveçözümönerileriningeliştirilmesi</w:t>
      </w:r>
      <w:r>
        <w:rPr>
          <w:rFonts w:ascii="Cambria" w:hAnsi="Cambria"/>
          <w:w w:val="105"/>
          <w:sz w:val="24"/>
        </w:rPr>
        <w:t>süreçlerioluşturmaktadır.</w:t>
      </w:r>
    </w:p>
    <w:p w:rsidR="00165B95" w:rsidRDefault="00165B95">
      <w:pPr>
        <w:rPr>
          <w:rFonts w:ascii="Cambria" w:hAnsi="Cambria"/>
          <w:sz w:val="24"/>
        </w:rPr>
        <w:sectPr w:rsidR="00165B95" w:rsidSect="005321AA">
          <w:pgSz w:w="16850" w:h="11920" w:orient="landscape"/>
          <w:pgMar w:top="320" w:right="920" w:bottom="280" w:left="1340" w:header="708" w:footer="708" w:gutter="0"/>
          <w:cols w:space="708"/>
        </w:sectPr>
      </w:pPr>
    </w:p>
    <w:p w:rsidR="00165B95" w:rsidRDefault="00924E91">
      <w:pPr>
        <w:ind w:left="2550"/>
        <w:rPr>
          <w:rFonts w:ascii="Cambria"/>
          <w:sz w:val="20"/>
        </w:rPr>
      </w:pPr>
      <w:r>
        <w:rPr>
          <w:rFonts w:ascii="Cambria"/>
          <w:noProof/>
          <w:sz w:val="20"/>
          <w:lang w:eastAsia="tr-TR"/>
        </w:rPr>
        <w:lastRenderedPageBreak/>
        <mc:AlternateContent>
          <mc:Choice Requires="wpg">
            <w:drawing>
              <wp:inline distT="0" distB="0" distL="0" distR="0">
                <wp:extent cx="1598930" cy="1292860"/>
                <wp:effectExtent l="0" t="0" r="1270" b="2540"/>
                <wp:docPr id="16" name="Gr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8930" cy="1292860"/>
                          <a:chOff x="0" y="0"/>
                          <a:chExt cx="2518" cy="2036"/>
                        </a:xfrm>
                      </wpg:grpSpPr>
                      <wps:wsp>
                        <wps:cNvPr id="408615802" name="Freeform 26"/>
                        <wps:cNvSpPr>
                          <a:spLocks/>
                        </wps:cNvSpPr>
                        <wps:spPr bwMode="auto">
                          <a:xfrm>
                            <a:off x="0" y="35"/>
                            <a:ext cx="2001" cy="2001"/>
                          </a:xfrm>
                          <a:custGeom>
                            <a:avLst/>
                            <a:gdLst>
                              <a:gd name="T0" fmla="*/ 926 w 2001"/>
                              <a:gd name="T1" fmla="*/ 38 h 2001"/>
                              <a:gd name="T2" fmla="*/ 781 w 2001"/>
                              <a:gd name="T3" fmla="*/ 59 h 2001"/>
                              <a:gd name="T4" fmla="*/ 644 w 2001"/>
                              <a:gd name="T5" fmla="*/ 101 h 2001"/>
                              <a:gd name="T6" fmla="*/ 516 w 2001"/>
                              <a:gd name="T7" fmla="*/ 160 h 2001"/>
                              <a:gd name="T8" fmla="*/ 398 w 2001"/>
                              <a:gd name="T9" fmla="*/ 237 h 2001"/>
                              <a:gd name="T10" fmla="*/ 293 w 2001"/>
                              <a:gd name="T11" fmla="*/ 328 h 2001"/>
                              <a:gd name="T12" fmla="*/ 201 w 2001"/>
                              <a:gd name="T13" fmla="*/ 434 h 2001"/>
                              <a:gd name="T14" fmla="*/ 125 w 2001"/>
                              <a:gd name="T15" fmla="*/ 551 h 2001"/>
                              <a:gd name="T16" fmla="*/ 65 w 2001"/>
                              <a:gd name="T17" fmla="*/ 679 h 2001"/>
                              <a:gd name="T18" fmla="*/ 24 w 2001"/>
                              <a:gd name="T19" fmla="*/ 816 h 2001"/>
                              <a:gd name="T20" fmla="*/ 3 w 2001"/>
                              <a:gd name="T21" fmla="*/ 961 h 2001"/>
                              <a:gd name="T22" fmla="*/ 3 w 2001"/>
                              <a:gd name="T23" fmla="*/ 1110 h 2001"/>
                              <a:gd name="T24" fmla="*/ 24 w 2001"/>
                              <a:gd name="T25" fmla="*/ 1255 h 2001"/>
                              <a:gd name="T26" fmla="*/ 65 w 2001"/>
                              <a:gd name="T27" fmla="*/ 1392 h 2001"/>
                              <a:gd name="T28" fmla="*/ 125 w 2001"/>
                              <a:gd name="T29" fmla="*/ 1520 h 2001"/>
                              <a:gd name="T30" fmla="*/ 201 w 2001"/>
                              <a:gd name="T31" fmla="*/ 1638 h 2001"/>
                              <a:gd name="T32" fmla="*/ 293 w 2001"/>
                              <a:gd name="T33" fmla="*/ 1743 h 2001"/>
                              <a:gd name="T34" fmla="*/ 398 w 2001"/>
                              <a:gd name="T35" fmla="*/ 1834 h 2001"/>
                              <a:gd name="T36" fmla="*/ 516 w 2001"/>
                              <a:gd name="T37" fmla="*/ 1911 h 2001"/>
                              <a:gd name="T38" fmla="*/ 644 w 2001"/>
                              <a:gd name="T39" fmla="*/ 1970 h 2001"/>
                              <a:gd name="T40" fmla="*/ 781 w 2001"/>
                              <a:gd name="T41" fmla="*/ 2012 h 2001"/>
                              <a:gd name="T42" fmla="*/ 926 w 2001"/>
                              <a:gd name="T43" fmla="*/ 2033 h 2001"/>
                              <a:gd name="T44" fmla="*/ 1075 w 2001"/>
                              <a:gd name="T45" fmla="*/ 2033 h 2001"/>
                              <a:gd name="T46" fmla="*/ 1220 w 2001"/>
                              <a:gd name="T47" fmla="*/ 2012 h 2001"/>
                              <a:gd name="T48" fmla="*/ 1357 w 2001"/>
                              <a:gd name="T49" fmla="*/ 1970 h 2001"/>
                              <a:gd name="T50" fmla="*/ 1485 w 2001"/>
                              <a:gd name="T51" fmla="*/ 1911 h 2001"/>
                              <a:gd name="T52" fmla="*/ 1602 w 2001"/>
                              <a:gd name="T53" fmla="*/ 1834 h 2001"/>
                              <a:gd name="T54" fmla="*/ 1708 w 2001"/>
                              <a:gd name="T55" fmla="*/ 1743 h 2001"/>
                              <a:gd name="T56" fmla="*/ 1799 w 2001"/>
                              <a:gd name="T57" fmla="*/ 1638 h 2001"/>
                              <a:gd name="T58" fmla="*/ 1876 w 2001"/>
                              <a:gd name="T59" fmla="*/ 1520 h 2001"/>
                              <a:gd name="T60" fmla="*/ 1935 w 2001"/>
                              <a:gd name="T61" fmla="*/ 1392 h 2001"/>
                              <a:gd name="T62" fmla="*/ 1977 w 2001"/>
                              <a:gd name="T63" fmla="*/ 1255 h 2001"/>
                              <a:gd name="T64" fmla="*/ 1998 w 2001"/>
                              <a:gd name="T65" fmla="*/ 1110 h 2001"/>
                              <a:gd name="T66" fmla="*/ 1998 w 2001"/>
                              <a:gd name="T67" fmla="*/ 961 h 2001"/>
                              <a:gd name="T68" fmla="*/ 1977 w 2001"/>
                              <a:gd name="T69" fmla="*/ 816 h 2001"/>
                              <a:gd name="T70" fmla="*/ 1935 w 2001"/>
                              <a:gd name="T71" fmla="*/ 679 h 2001"/>
                              <a:gd name="T72" fmla="*/ 1876 w 2001"/>
                              <a:gd name="T73" fmla="*/ 551 h 2001"/>
                              <a:gd name="T74" fmla="*/ 1799 w 2001"/>
                              <a:gd name="T75" fmla="*/ 434 h 2001"/>
                              <a:gd name="T76" fmla="*/ 1708 w 2001"/>
                              <a:gd name="T77" fmla="*/ 328 h 2001"/>
                              <a:gd name="T78" fmla="*/ 1602 w 2001"/>
                              <a:gd name="T79" fmla="*/ 237 h 2001"/>
                              <a:gd name="T80" fmla="*/ 1485 w 2001"/>
                              <a:gd name="T81" fmla="*/ 160 h 2001"/>
                              <a:gd name="T82" fmla="*/ 1357 w 2001"/>
                              <a:gd name="T83" fmla="*/ 101 h 2001"/>
                              <a:gd name="T84" fmla="*/ 1220 w 2001"/>
                              <a:gd name="T85" fmla="*/ 59 h 2001"/>
                              <a:gd name="T86" fmla="*/ 1075 w 2001"/>
                              <a:gd name="T87" fmla="*/ 38 h 2001"/>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001" h="2001">
                                <a:moveTo>
                                  <a:pt x="1000" y="0"/>
                                </a:moveTo>
                                <a:lnTo>
                                  <a:pt x="926" y="3"/>
                                </a:lnTo>
                                <a:lnTo>
                                  <a:pt x="853" y="11"/>
                                </a:lnTo>
                                <a:lnTo>
                                  <a:pt x="781" y="24"/>
                                </a:lnTo>
                                <a:lnTo>
                                  <a:pt x="711" y="43"/>
                                </a:lnTo>
                                <a:lnTo>
                                  <a:pt x="644" y="66"/>
                                </a:lnTo>
                                <a:lnTo>
                                  <a:pt x="579" y="93"/>
                                </a:lnTo>
                                <a:lnTo>
                                  <a:pt x="516" y="125"/>
                                </a:lnTo>
                                <a:lnTo>
                                  <a:pt x="456" y="161"/>
                                </a:lnTo>
                                <a:lnTo>
                                  <a:pt x="398" y="202"/>
                                </a:lnTo>
                                <a:lnTo>
                                  <a:pt x="344" y="246"/>
                                </a:lnTo>
                                <a:lnTo>
                                  <a:pt x="293" y="293"/>
                                </a:lnTo>
                                <a:lnTo>
                                  <a:pt x="245" y="344"/>
                                </a:lnTo>
                                <a:lnTo>
                                  <a:pt x="201" y="399"/>
                                </a:lnTo>
                                <a:lnTo>
                                  <a:pt x="161" y="456"/>
                                </a:lnTo>
                                <a:lnTo>
                                  <a:pt x="125" y="516"/>
                                </a:lnTo>
                                <a:lnTo>
                                  <a:pt x="93" y="579"/>
                                </a:lnTo>
                                <a:lnTo>
                                  <a:pt x="65" y="644"/>
                                </a:lnTo>
                                <a:lnTo>
                                  <a:pt x="42" y="712"/>
                                </a:lnTo>
                                <a:lnTo>
                                  <a:pt x="24" y="781"/>
                                </a:lnTo>
                                <a:lnTo>
                                  <a:pt x="11" y="853"/>
                                </a:lnTo>
                                <a:lnTo>
                                  <a:pt x="3" y="926"/>
                                </a:lnTo>
                                <a:lnTo>
                                  <a:pt x="0" y="1001"/>
                                </a:lnTo>
                                <a:lnTo>
                                  <a:pt x="3" y="1075"/>
                                </a:lnTo>
                                <a:lnTo>
                                  <a:pt x="11" y="1148"/>
                                </a:lnTo>
                                <a:lnTo>
                                  <a:pt x="24" y="1220"/>
                                </a:lnTo>
                                <a:lnTo>
                                  <a:pt x="42" y="1289"/>
                                </a:lnTo>
                                <a:lnTo>
                                  <a:pt x="65" y="1357"/>
                                </a:lnTo>
                                <a:lnTo>
                                  <a:pt x="93" y="1422"/>
                                </a:lnTo>
                                <a:lnTo>
                                  <a:pt x="125" y="1485"/>
                                </a:lnTo>
                                <a:lnTo>
                                  <a:pt x="161" y="1545"/>
                                </a:lnTo>
                                <a:lnTo>
                                  <a:pt x="201" y="1603"/>
                                </a:lnTo>
                                <a:lnTo>
                                  <a:pt x="245" y="1657"/>
                                </a:lnTo>
                                <a:lnTo>
                                  <a:pt x="293" y="1708"/>
                                </a:lnTo>
                                <a:lnTo>
                                  <a:pt x="344" y="1755"/>
                                </a:lnTo>
                                <a:lnTo>
                                  <a:pt x="398" y="1799"/>
                                </a:lnTo>
                                <a:lnTo>
                                  <a:pt x="456" y="1840"/>
                                </a:lnTo>
                                <a:lnTo>
                                  <a:pt x="516" y="1876"/>
                                </a:lnTo>
                                <a:lnTo>
                                  <a:pt x="579" y="1908"/>
                                </a:lnTo>
                                <a:lnTo>
                                  <a:pt x="644" y="1935"/>
                                </a:lnTo>
                                <a:lnTo>
                                  <a:pt x="711" y="1958"/>
                                </a:lnTo>
                                <a:lnTo>
                                  <a:pt x="781" y="1977"/>
                                </a:lnTo>
                                <a:lnTo>
                                  <a:pt x="853" y="1990"/>
                                </a:lnTo>
                                <a:lnTo>
                                  <a:pt x="926" y="1998"/>
                                </a:lnTo>
                                <a:lnTo>
                                  <a:pt x="1000" y="2001"/>
                                </a:lnTo>
                                <a:lnTo>
                                  <a:pt x="1075" y="1998"/>
                                </a:lnTo>
                                <a:lnTo>
                                  <a:pt x="1148" y="1990"/>
                                </a:lnTo>
                                <a:lnTo>
                                  <a:pt x="1220" y="1977"/>
                                </a:lnTo>
                                <a:lnTo>
                                  <a:pt x="1289" y="1958"/>
                                </a:lnTo>
                                <a:lnTo>
                                  <a:pt x="1357" y="1935"/>
                                </a:lnTo>
                                <a:lnTo>
                                  <a:pt x="1422" y="1908"/>
                                </a:lnTo>
                                <a:lnTo>
                                  <a:pt x="1485" y="1876"/>
                                </a:lnTo>
                                <a:lnTo>
                                  <a:pt x="1545" y="1840"/>
                                </a:lnTo>
                                <a:lnTo>
                                  <a:pt x="1602" y="1799"/>
                                </a:lnTo>
                                <a:lnTo>
                                  <a:pt x="1657" y="1755"/>
                                </a:lnTo>
                                <a:lnTo>
                                  <a:pt x="1708" y="1708"/>
                                </a:lnTo>
                                <a:lnTo>
                                  <a:pt x="1755" y="1657"/>
                                </a:lnTo>
                                <a:lnTo>
                                  <a:pt x="1799" y="1603"/>
                                </a:lnTo>
                                <a:lnTo>
                                  <a:pt x="1840" y="1545"/>
                                </a:lnTo>
                                <a:lnTo>
                                  <a:pt x="1876" y="1485"/>
                                </a:lnTo>
                                <a:lnTo>
                                  <a:pt x="1908" y="1422"/>
                                </a:lnTo>
                                <a:lnTo>
                                  <a:pt x="1935" y="1357"/>
                                </a:lnTo>
                                <a:lnTo>
                                  <a:pt x="1958" y="1289"/>
                                </a:lnTo>
                                <a:lnTo>
                                  <a:pt x="1977" y="1220"/>
                                </a:lnTo>
                                <a:lnTo>
                                  <a:pt x="1990" y="1148"/>
                                </a:lnTo>
                                <a:lnTo>
                                  <a:pt x="1998" y="1075"/>
                                </a:lnTo>
                                <a:lnTo>
                                  <a:pt x="2001" y="1001"/>
                                </a:lnTo>
                                <a:lnTo>
                                  <a:pt x="1998" y="926"/>
                                </a:lnTo>
                                <a:lnTo>
                                  <a:pt x="1990" y="853"/>
                                </a:lnTo>
                                <a:lnTo>
                                  <a:pt x="1977" y="781"/>
                                </a:lnTo>
                                <a:lnTo>
                                  <a:pt x="1958" y="712"/>
                                </a:lnTo>
                                <a:lnTo>
                                  <a:pt x="1935" y="644"/>
                                </a:lnTo>
                                <a:lnTo>
                                  <a:pt x="1908" y="579"/>
                                </a:lnTo>
                                <a:lnTo>
                                  <a:pt x="1876" y="516"/>
                                </a:lnTo>
                                <a:lnTo>
                                  <a:pt x="1840" y="456"/>
                                </a:lnTo>
                                <a:lnTo>
                                  <a:pt x="1799" y="399"/>
                                </a:lnTo>
                                <a:lnTo>
                                  <a:pt x="1755" y="344"/>
                                </a:lnTo>
                                <a:lnTo>
                                  <a:pt x="1708" y="293"/>
                                </a:lnTo>
                                <a:lnTo>
                                  <a:pt x="1657" y="246"/>
                                </a:lnTo>
                                <a:lnTo>
                                  <a:pt x="1602" y="202"/>
                                </a:lnTo>
                                <a:lnTo>
                                  <a:pt x="1545" y="161"/>
                                </a:lnTo>
                                <a:lnTo>
                                  <a:pt x="1485" y="125"/>
                                </a:lnTo>
                                <a:lnTo>
                                  <a:pt x="1422" y="93"/>
                                </a:lnTo>
                                <a:lnTo>
                                  <a:pt x="1357" y="66"/>
                                </a:lnTo>
                                <a:lnTo>
                                  <a:pt x="1289" y="43"/>
                                </a:lnTo>
                                <a:lnTo>
                                  <a:pt x="1220" y="24"/>
                                </a:lnTo>
                                <a:lnTo>
                                  <a:pt x="1148" y="11"/>
                                </a:lnTo>
                                <a:lnTo>
                                  <a:pt x="1075" y="3"/>
                                </a:lnTo>
                                <a:lnTo>
                                  <a:pt x="1000" y="0"/>
                                </a:lnTo>
                                <a:close/>
                              </a:path>
                            </a:pathLst>
                          </a:custGeom>
                          <a:solidFill>
                            <a:srgbClr val="4471C4"/>
                          </a:solidFill>
                          <a:ln>
                            <a:noFill/>
                          </a:ln>
                        </wps:spPr>
                        <wps:bodyPr rot="0" vert="horz" wrap="square" lIns="91440" tIns="45720" rIns="91440" bIns="45720" anchor="t" anchorCtr="0" upright="1">
                          <a:noAutofit/>
                        </wps:bodyPr>
                      </wps:wsp>
                      <wps:wsp>
                        <wps:cNvPr id="78648660" name="Freeform 25"/>
                        <wps:cNvSpPr>
                          <a:spLocks/>
                        </wps:cNvSpPr>
                        <wps:spPr bwMode="auto">
                          <a:xfrm>
                            <a:off x="1956" y="0"/>
                            <a:ext cx="561" cy="601"/>
                          </a:xfrm>
                          <a:custGeom>
                            <a:avLst/>
                            <a:gdLst>
                              <a:gd name="T0" fmla="*/ 163 w 561"/>
                              <a:gd name="T1" fmla="*/ 0 h 601"/>
                              <a:gd name="T2" fmla="*/ 230 w 561"/>
                              <a:gd name="T3" fmla="*/ 117 h 601"/>
                              <a:gd name="T4" fmla="*/ 0 w 561"/>
                              <a:gd name="T5" fmla="*/ 250 h 601"/>
                              <a:gd name="T6" fmla="*/ 203 w 561"/>
                              <a:gd name="T7" fmla="*/ 601 h 601"/>
                              <a:gd name="T8" fmla="*/ 433 w 561"/>
                              <a:gd name="T9" fmla="*/ 468 h 601"/>
                              <a:gd name="T10" fmla="*/ 500 w 561"/>
                              <a:gd name="T11" fmla="*/ 585 h 601"/>
                              <a:gd name="T12" fmla="*/ 561 w 561"/>
                              <a:gd name="T13" fmla="*/ 160 h 601"/>
                              <a:gd name="T14" fmla="*/ 163 w 561"/>
                              <a:gd name="T15" fmla="*/ 0 h 60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61" h="601">
                                <a:moveTo>
                                  <a:pt x="163" y="0"/>
                                </a:moveTo>
                                <a:lnTo>
                                  <a:pt x="230" y="117"/>
                                </a:lnTo>
                                <a:lnTo>
                                  <a:pt x="0" y="250"/>
                                </a:lnTo>
                                <a:lnTo>
                                  <a:pt x="203" y="601"/>
                                </a:lnTo>
                                <a:lnTo>
                                  <a:pt x="433" y="468"/>
                                </a:lnTo>
                                <a:lnTo>
                                  <a:pt x="500" y="585"/>
                                </a:lnTo>
                                <a:lnTo>
                                  <a:pt x="561" y="160"/>
                                </a:lnTo>
                                <a:lnTo>
                                  <a:pt x="163" y="0"/>
                                </a:lnTo>
                                <a:close/>
                              </a:path>
                            </a:pathLst>
                          </a:custGeom>
                          <a:solidFill>
                            <a:srgbClr val="AFBBDE"/>
                          </a:solidFill>
                          <a:ln>
                            <a:noFill/>
                          </a:ln>
                        </wps:spPr>
                        <wps:bodyPr rot="0" vert="horz" wrap="square" lIns="91440" tIns="45720" rIns="91440" bIns="45720" anchor="t" anchorCtr="0" upright="1">
                          <a:noAutofit/>
                        </wps:bodyPr>
                      </wps:wsp>
                      <wps:wsp>
                        <wps:cNvPr id="756162288" name="Text Box 24"/>
                        <wps:cNvSpPr txBox="1">
                          <a:spLocks noChangeArrowheads="1"/>
                        </wps:cNvSpPr>
                        <wps:spPr bwMode="auto">
                          <a:xfrm>
                            <a:off x="0" y="0"/>
                            <a:ext cx="2518" cy="2036"/>
                          </a:xfrm>
                          <a:prstGeom prst="rect">
                            <a:avLst/>
                          </a:prstGeom>
                          <a:noFill/>
                          <a:ln>
                            <a:noFill/>
                          </a:ln>
                        </wps:spPr>
                        <wps:txbx>
                          <w:txbxContent>
                            <w:p w:rsidR="00386F87" w:rsidRDefault="00386F87">
                              <w:pPr>
                                <w:rPr>
                                  <w:rFonts w:ascii="Cambria"/>
                                  <w:sz w:val="16"/>
                                </w:rPr>
                              </w:pPr>
                            </w:p>
                            <w:p w:rsidR="00386F87" w:rsidRDefault="00386F87">
                              <w:pPr>
                                <w:rPr>
                                  <w:rFonts w:ascii="Cambria"/>
                                  <w:sz w:val="16"/>
                                </w:rPr>
                              </w:pPr>
                            </w:p>
                            <w:p w:rsidR="00386F87" w:rsidRDefault="00386F87">
                              <w:pPr>
                                <w:spacing w:before="5"/>
                                <w:rPr>
                                  <w:rFonts w:ascii="Cambria"/>
                                  <w:sz w:val="18"/>
                                </w:rPr>
                              </w:pPr>
                            </w:p>
                            <w:p w:rsidR="00386F87" w:rsidRDefault="00386F87">
                              <w:pPr>
                                <w:spacing w:line="216" w:lineRule="auto"/>
                                <w:ind w:left="393" w:right="909" w:firstLine="2"/>
                                <w:jc w:val="center"/>
                                <w:rPr>
                                  <w:rFonts w:ascii="Calibri" w:hAnsi="Calibri"/>
                                  <w:sz w:val="16"/>
                                </w:rPr>
                              </w:pPr>
                              <w:r>
                                <w:rPr>
                                  <w:rFonts w:ascii="Calibri" w:hAnsi="Calibri"/>
                                  <w:color w:val="FFFFFF"/>
                                  <w:sz w:val="16"/>
                                </w:rPr>
                                <w:t>Alternatiflerinve</w:t>
                              </w:r>
                              <w:r>
                                <w:rPr>
                                  <w:rFonts w:ascii="Calibri" w:hAnsi="Calibri"/>
                                  <w:color w:val="FFFFFF"/>
                                  <w:spacing w:val="-1"/>
                                  <w:sz w:val="16"/>
                                </w:rPr>
                                <w:t>çözümönerilerinin</w:t>
                              </w:r>
                              <w:r>
                                <w:rPr>
                                  <w:rFonts w:ascii="Calibri" w:hAnsi="Calibri"/>
                                  <w:color w:val="FFFFFF"/>
                                  <w:sz w:val="16"/>
                                </w:rPr>
                                <w:t>geliştirilmesisüreçlerioluşturmaktadır</w:t>
                              </w:r>
                            </w:p>
                          </w:txbxContent>
                        </wps:txbx>
                        <wps:bodyPr rot="0" vert="horz" wrap="square" lIns="0" tIns="0" rIns="0" bIns="0" anchor="t" anchorCtr="0" upright="1">
                          <a:noAutofit/>
                        </wps:bodyPr>
                      </wps:wsp>
                    </wpg:wgp>
                  </a:graphicData>
                </a:graphic>
              </wp:inline>
            </w:drawing>
          </mc:Choice>
          <mc:Fallback>
            <w:pict>
              <v:group id="Grup 16" o:spid="_x0000_s1289" style="width:125.9pt;height:101.8pt;mso-position-horizontal-relative:char;mso-position-vertical-relative:line" coordsize="2518,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">
                <v:shape id="Freeform 26" o:spid="_x0000_s1290" style="position:absolute;top:35;width:2001;height:2001;visibility:visible;mso-wrap-style:square;v-text-anchor:top" coordsize="2001,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r8gA&#10;AADiAAAADwAAAGRycy9kb3ducmV2LnhtbESPXUvDMBSG7wX/QziCN8UlHVpLXTbGQBSRwb7uj82x&#10;KTYnpYlr/fdGEHb58n48vIvV5DpxpiG0njXkMwWCuPam5UbD8fB8V4IIEdlg55k0/FCA1fL6aoGV&#10;8SPv6LyPjUgjHCrUYGPsKylDbclhmPmeOHmffnAYkxwaaQYc07jr5FypQjpsOREs9rSxVH/tv13i&#10;1sX77vR4+HjJijebj2ab5ZxpfXszrZ9ARJriJfzffjUa7lVZ5A+lmsPfpXQH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ivyAAAAOIAAAAPAAAAAAAAAAAAAAAAAJgCAABk&#10;cnMvZG93bnJldi54bWxQSwUGAAAAAAQABAD1AAAAjQMAAAAA&#10;" path="m1000,l926,3r-73,8l781,24,711,43,644,66,579,93r-63,32l456,161r-58,41l344,246r-51,47l245,344r-44,55l161,456r-36,60l93,579,65,644,42,712,24,781,11,853,3,926,,1001r3,74l11,1148r13,72l42,1289r23,68l93,1422r32,63l161,1545r40,58l245,1657r48,51l344,1755r54,44l456,1840r60,36l579,1908r65,27l711,1958r70,19l853,1990r73,8l1000,2001r75,-3l1148,1990r72,-13l1289,1958r68,-23l1422,1908r63,-32l1545,1840r57,-41l1657,1755r51,-47l1755,1657r44,-54l1840,1545r36,-60l1908,1422r27,-65l1958,1289r19,-69l1990,1148r8,-73l2001,1001r-3,-75l1990,853r-13,-72l1958,712r-23,-68l1908,579r-32,-63l1840,456r-41,-57l1755,344r-47,-51l1657,246r-55,-44l1545,161r-60,-36l1422,93,1357,66,1289,43,1220,24,1148,11,1075,3,1000,xe" fillcolor="#4471c4" stroked="f">
                  <v:path arrowok="t" o:connecttype="custom" o:connectlocs="926,38;781,59;644,101;516,160;398,237;293,328;201,434;125,551;65,679;24,816;3,961;3,1110;24,1255;65,1392;125,1520;201,1638;293,1743;398,1834;516,1911;644,1970;781,2012;926,2033;1075,2033;1220,2012;1357,1970;1485,1911;1602,1834;1708,1743;1799,1638;1876,1520;1935,1392;1977,1255;1998,1110;1998,961;1977,816;1935,679;1876,551;1799,434;1708,328;1602,237;1485,160;1357,101;1220,59;1075,38" o:connectangles="0,0,0,0,0,0,0,0,0,0,0,0,0,0,0,0,0,0,0,0,0,0,0,0,0,0,0,0,0,0,0,0,0,0,0,0,0,0,0,0,0,0,0,0"/>
                </v:shape>
                <v:shape id="Freeform 25" o:spid="_x0000_s1291" style="position:absolute;left:1956;width:561;height:601;visibility:visible;mso-wrap-style:square;v-text-anchor:top" coordsize="561,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OzxMUA&#10;AADhAAAADwAAAGRycy9kb3ducmV2LnhtbESPy2rDMBBF94X8g5hAdo3cpNjGjRJCSaDbPD5gsCay&#10;qTVyJTl28/XVopDl5b44m91kO3EnH1rHCt6WGQji2umWjYLr5fhagggRWWPnmBT8UoDddvaywUq7&#10;kU90P0cj0giHChU0MfaVlKFuyGJYup44eTfnLcYkvZHa45jGbSdXWZZLiy2nhwZ7+myo/j4PVsEQ&#10;DkXXr53fD6vDzwlH87CDUWoxn/YfICJN8Rn+b39pBUWZv5d5nhgSUaI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7PExQAAAOEAAAAPAAAAAAAAAAAAAAAAAJgCAABkcnMv&#10;ZG93bnJldi54bWxQSwUGAAAAAAQABAD1AAAAigMAAAAA&#10;" path="m163,r67,117l,250,203,601,433,468r67,117l561,160,163,xe" fillcolor="#afbbde" stroked="f">
                  <v:path arrowok="t" o:connecttype="custom" o:connectlocs="163,0;230,117;0,250;203,601;433,468;500,585;561,160;163,0" o:connectangles="0,0,0,0,0,0,0,0"/>
                </v:shape>
                <v:shape id="Text Box 24" o:spid="_x0000_s1292" type="#_x0000_t202" style="position:absolute;width:2518;height:2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7assgA&#10;AADiAAAADwAAAGRycy9kb3ducmV2LnhtbERPz2vCMBS+D/Y/hCfsNlMLq101iowNBgOxdocd35pn&#10;G2xeuibT+t+bg+Dx4/u9XI+2EycavHGsYDZNQBDXThtuFHxXH885CB+QNXaOScGFPKxXjw9LLLQ7&#10;c0mnfWhEDGFfoII2hL6Q0tctWfRT1xNH7uAGiyHCoZF6wHMMt51MkySTFg3HhhZ7emupPu7/rYLN&#10;D5fv5m/7uysPpamq14S/sqNST5NxswARaAx38c39qRXMX7JZlqZ53BwvxTs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tqyyAAAAOIAAAAPAAAAAAAAAAAAAAAAAJgCAABk&#10;cnMvZG93bnJldi54bWxQSwUGAAAAAAQABAD1AAAAjQMAAAAA&#10;" filled="f" stroked="f">
                  <v:textbox inset="0,0,0,0">
                    <w:txbxContent>
                      <w:p w:rsidR="00C43B91" w:rsidRDefault="00C43B91">
                        <w:pPr>
                          <w:rPr>
                            <w:rFonts w:ascii="Cambria"/>
                            <w:sz w:val="16"/>
                          </w:rPr>
                        </w:pPr>
                      </w:p>
                      <w:p w:rsidR="00C43B91" w:rsidRDefault="00C43B91">
                        <w:pPr>
                          <w:rPr>
                            <w:rFonts w:ascii="Cambria"/>
                            <w:sz w:val="16"/>
                          </w:rPr>
                        </w:pPr>
                      </w:p>
                      <w:p w:rsidR="00C43B91" w:rsidRDefault="00C43B91">
                        <w:pPr>
                          <w:spacing w:before="5"/>
                          <w:rPr>
                            <w:rFonts w:ascii="Cambria"/>
                            <w:sz w:val="18"/>
                          </w:rPr>
                        </w:pPr>
                      </w:p>
                      <w:p w:rsidR="00C43B91" w:rsidRDefault="00C43B91">
                        <w:pPr>
                          <w:spacing w:line="216" w:lineRule="auto"/>
                          <w:ind w:left="393" w:right="909" w:firstLine="2"/>
                          <w:jc w:val="center"/>
                          <w:rPr>
                            <w:rFonts w:ascii="Calibri" w:hAnsi="Calibri"/>
                            <w:sz w:val="16"/>
                          </w:rPr>
                        </w:pPr>
                        <w:r>
                          <w:rPr>
                            <w:rFonts w:ascii="Calibri" w:hAnsi="Calibri"/>
                            <w:color w:val="FFFFFF"/>
                            <w:sz w:val="16"/>
                          </w:rPr>
                          <w:t>Alternatiflerinve</w:t>
                        </w:r>
                        <w:r>
                          <w:rPr>
                            <w:rFonts w:ascii="Calibri" w:hAnsi="Calibri"/>
                            <w:color w:val="FFFFFF"/>
                            <w:spacing w:val="-1"/>
                            <w:sz w:val="16"/>
                          </w:rPr>
                          <w:t>çözümönerilerinin</w:t>
                        </w:r>
                        <w:r>
                          <w:rPr>
                            <w:rFonts w:ascii="Calibri" w:hAnsi="Calibri"/>
                            <w:color w:val="FFFFFF"/>
                            <w:sz w:val="16"/>
                          </w:rPr>
                          <w:t>geliştirilmesisüreçlerioluşturmaktadır</w:t>
                        </w:r>
                      </w:p>
                    </w:txbxContent>
                  </v:textbox>
                </v:shape>
                <w10:anchorlock/>
              </v:group>
            </w:pict>
          </mc:Fallback>
        </mc:AlternateContent>
      </w:r>
      <w:r>
        <w:rPr>
          <w:rFonts w:ascii="Cambria"/>
          <w:noProof/>
          <w:spacing w:val="20"/>
          <w:position w:val="147"/>
          <w:sz w:val="20"/>
          <w:lang w:eastAsia="tr-TR"/>
        </w:rPr>
        <mc:AlternateContent>
          <mc:Choice Requires="wpg">
            <w:drawing>
              <wp:inline distT="0" distB="0" distL="0" distR="0">
                <wp:extent cx="1598930" cy="1292860"/>
                <wp:effectExtent l="0" t="0" r="1270" b="2540"/>
                <wp:docPr id="14" name="Gr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8930" cy="1292860"/>
                          <a:chOff x="0" y="0"/>
                          <a:chExt cx="2518" cy="2036"/>
                        </a:xfrm>
                      </wpg:grpSpPr>
                      <wps:wsp>
                        <wps:cNvPr id="1479740677" name="Freeform 22"/>
                        <wps:cNvSpPr>
                          <a:spLocks/>
                        </wps:cNvSpPr>
                        <wps:spPr bwMode="auto">
                          <a:xfrm>
                            <a:off x="0" y="0"/>
                            <a:ext cx="2001" cy="2001"/>
                          </a:xfrm>
                          <a:custGeom>
                            <a:avLst/>
                            <a:gdLst>
                              <a:gd name="T0" fmla="*/ 926 w 2001"/>
                              <a:gd name="T1" fmla="*/ 3 h 2001"/>
                              <a:gd name="T2" fmla="*/ 781 w 2001"/>
                              <a:gd name="T3" fmla="*/ 24 h 2001"/>
                              <a:gd name="T4" fmla="*/ 644 w 2001"/>
                              <a:gd name="T5" fmla="*/ 65 h 2001"/>
                              <a:gd name="T6" fmla="*/ 516 w 2001"/>
                              <a:gd name="T7" fmla="*/ 125 h 2001"/>
                              <a:gd name="T8" fmla="*/ 398 w 2001"/>
                              <a:gd name="T9" fmla="*/ 201 h 2001"/>
                              <a:gd name="T10" fmla="*/ 293 w 2001"/>
                              <a:gd name="T11" fmla="*/ 293 h 2001"/>
                              <a:gd name="T12" fmla="*/ 201 w 2001"/>
                              <a:gd name="T13" fmla="*/ 398 h 2001"/>
                              <a:gd name="T14" fmla="*/ 125 w 2001"/>
                              <a:gd name="T15" fmla="*/ 516 h 2001"/>
                              <a:gd name="T16" fmla="*/ 65 w 2001"/>
                              <a:gd name="T17" fmla="*/ 644 h 2001"/>
                              <a:gd name="T18" fmla="*/ 24 w 2001"/>
                              <a:gd name="T19" fmla="*/ 781 h 2001"/>
                              <a:gd name="T20" fmla="*/ 3 w 2001"/>
                              <a:gd name="T21" fmla="*/ 926 h 2001"/>
                              <a:gd name="T22" fmla="*/ 3 w 2001"/>
                              <a:gd name="T23" fmla="*/ 1075 h 2001"/>
                              <a:gd name="T24" fmla="*/ 24 w 2001"/>
                              <a:gd name="T25" fmla="*/ 1220 h 2001"/>
                              <a:gd name="T26" fmla="*/ 65 w 2001"/>
                              <a:gd name="T27" fmla="*/ 1357 h 2001"/>
                              <a:gd name="T28" fmla="*/ 125 w 2001"/>
                              <a:gd name="T29" fmla="*/ 1485 h 2001"/>
                              <a:gd name="T30" fmla="*/ 201 w 2001"/>
                              <a:gd name="T31" fmla="*/ 1602 h 2001"/>
                              <a:gd name="T32" fmla="*/ 293 w 2001"/>
                              <a:gd name="T33" fmla="*/ 1708 h 2001"/>
                              <a:gd name="T34" fmla="*/ 398 w 2001"/>
                              <a:gd name="T35" fmla="*/ 1799 h 2001"/>
                              <a:gd name="T36" fmla="*/ 516 w 2001"/>
                              <a:gd name="T37" fmla="*/ 1876 h 2001"/>
                              <a:gd name="T38" fmla="*/ 644 w 2001"/>
                              <a:gd name="T39" fmla="*/ 1935 h 2001"/>
                              <a:gd name="T40" fmla="*/ 781 w 2001"/>
                              <a:gd name="T41" fmla="*/ 1977 h 2001"/>
                              <a:gd name="T42" fmla="*/ 926 w 2001"/>
                              <a:gd name="T43" fmla="*/ 1998 h 2001"/>
                              <a:gd name="T44" fmla="*/ 1075 w 2001"/>
                              <a:gd name="T45" fmla="*/ 1998 h 2001"/>
                              <a:gd name="T46" fmla="*/ 1220 w 2001"/>
                              <a:gd name="T47" fmla="*/ 1977 h 2001"/>
                              <a:gd name="T48" fmla="*/ 1357 w 2001"/>
                              <a:gd name="T49" fmla="*/ 1935 h 2001"/>
                              <a:gd name="T50" fmla="*/ 1485 w 2001"/>
                              <a:gd name="T51" fmla="*/ 1876 h 2001"/>
                              <a:gd name="T52" fmla="*/ 1602 w 2001"/>
                              <a:gd name="T53" fmla="*/ 1799 h 2001"/>
                              <a:gd name="T54" fmla="*/ 1708 w 2001"/>
                              <a:gd name="T55" fmla="*/ 1708 h 2001"/>
                              <a:gd name="T56" fmla="*/ 1799 w 2001"/>
                              <a:gd name="T57" fmla="*/ 1602 h 2001"/>
                              <a:gd name="T58" fmla="*/ 1876 w 2001"/>
                              <a:gd name="T59" fmla="*/ 1485 h 2001"/>
                              <a:gd name="T60" fmla="*/ 1935 w 2001"/>
                              <a:gd name="T61" fmla="*/ 1357 h 2001"/>
                              <a:gd name="T62" fmla="*/ 1976 w 2001"/>
                              <a:gd name="T63" fmla="*/ 1220 h 2001"/>
                              <a:gd name="T64" fmla="*/ 1998 w 2001"/>
                              <a:gd name="T65" fmla="*/ 1075 h 2001"/>
                              <a:gd name="T66" fmla="*/ 1998 w 2001"/>
                              <a:gd name="T67" fmla="*/ 926 h 2001"/>
                              <a:gd name="T68" fmla="*/ 1976 w 2001"/>
                              <a:gd name="T69" fmla="*/ 781 h 2001"/>
                              <a:gd name="T70" fmla="*/ 1935 w 2001"/>
                              <a:gd name="T71" fmla="*/ 644 h 2001"/>
                              <a:gd name="T72" fmla="*/ 1876 w 2001"/>
                              <a:gd name="T73" fmla="*/ 516 h 2001"/>
                              <a:gd name="T74" fmla="*/ 1799 w 2001"/>
                              <a:gd name="T75" fmla="*/ 398 h 2001"/>
                              <a:gd name="T76" fmla="*/ 1708 w 2001"/>
                              <a:gd name="T77" fmla="*/ 293 h 2001"/>
                              <a:gd name="T78" fmla="*/ 1602 w 2001"/>
                              <a:gd name="T79" fmla="*/ 201 h 2001"/>
                              <a:gd name="T80" fmla="*/ 1485 w 2001"/>
                              <a:gd name="T81" fmla="*/ 125 h 2001"/>
                              <a:gd name="T82" fmla="*/ 1357 w 2001"/>
                              <a:gd name="T83" fmla="*/ 65 h 2001"/>
                              <a:gd name="T84" fmla="*/ 1220 w 2001"/>
                              <a:gd name="T85" fmla="*/ 24 h 2001"/>
                              <a:gd name="T86" fmla="*/ 1075 w 2001"/>
                              <a:gd name="T87" fmla="*/ 3 h 2001"/>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001" h="2001">
                                <a:moveTo>
                                  <a:pt x="1000" y="0"/>
                                </a:moveTo>
                                <a:lnTo>
                                  <a:pt x="926" y="3"/>
                                </a:lnTo>
                                <a:lnTo>
                                  <a:pt x="852" y="11"/>
                                </a:lnTo>
                                <a:lnTo>
                                  <a:pt x="781" y="24"/>
                                </a:lnTo>
                                <a:lnTo>
                                  <a:pt x="711" y="42"/>
                                </a:lnTo>
                                <a:lnTo>
                                  <a:pt x="644" y="65"/>
                                </a:lnTo>
                                <a:lnTo>
                                  <a:pt x="579" y="93"/>
                                </a:lnTo>
                                <a:lnTo>
                                  <a:pt x="516" y="125"/>
                                </a:lnTo>
                                <a:lnTo>
                                  <a:pt x="456" y="161"/>
                                </a:lnTo>
                                <a:lnTo>
                                  <a:pt x="398" y="201"/>
                                </a:lnTo>
                                <a:lnTo>
                                  <a:pt x="344" y="245"/>
                                </a:lnTo>
                                <a:lnTo>
                                  <a:pt x="293" y="293"/>
                                </a:lnTo>
                                <a:lnTo>
                                  <a:pt x="245" y="344"/>
                                </a:lnTo>
                                <a:lnTo>
                                  <a:pt x="201" y="398"/>
                                </a:lnTo>
                                <a:lnTo>
                                  <a:pt x="161" y="456"/>
                                </a:lnTo>
                                <a:lnTo>
                                  <a:pt x="125" y="516"/>
                                </a:lnTo>
                                <a:lnTo>
                                  <a:pt x="93" y="579"/>
                                </a:lnTo>
                                <a:lnTo>
                                  <a:pt x="65" y="644"/>
                                </a:lnTo>
                                <a:lnTo>
                                  <a:pt x="42" y="712"/>
                                </a:lnTo>
                                <a:lnTo>
                                  <a:pt x="24" y="781"/>
                                </a:lnTo>
                                <a:lnTo>
                                  <a:pt x="11" y="853"/>
                                </a:lnTo>
                                <a:lnTo>
                                  <a:pt x="3" y="926"/>
                                </a:lnTo>
                                <a:lnTo>
                                  <a:pt x="0" y="1000"/>
                                </a:lnTo>
                                <a:lnTo>
                                  <a:pt x="3" y="1075"/>
                                </a:lnTo>
                                <a:lnTo>
                                  <a:pt x="11" y="1148"/>
                                </a:lnTo>
                                <a:lnTo>
                                  <a:pt x="24" y="1220"/>
                                </a:lnTo>
                                <a:lnTo>
                                  <a:pt x="42" y="1289"/>
                                </a:lnTo>
                                <a:lnTo>
                                  <a:pt x="65" y="1357"/>
                                </a:lnTo>
                                <a:lnTo>
                                  <a:pt x="93" y="1422"/>
                                </a:lnTo>
                                <a:lnTo>
                                  <a:pt x="125" y="1485"/>
                                </a:lnTo>
                                <a:lnTo>
                                  <a:pt x="161" y="1545"/>
                                </a:lnTo>
                                <a:lnTo>
                                  <a:pt x="201" y="1602"/>
                                </a:lnTo>
                                <a:lnTo>
                                  <a:pt x="245" y="1657"/>
                                </a:lnTo>
                                <a:lnTo>
                                  <a:pt x="293" y="1708"/>
                                </a:lnTo>
                                <a:lnTo>
                                  <a:pt x="344" y="1755"/>
                                </a:lnTo>
                                <a:lnTo>
                                  <a:pt x="398" y="1799"/>
                                </a:lnTo>
                                <a:lnTo>
                                  <a:pt x="456" y="1840"/>
                                </a:lnTo>
                                <a:lnTo>
                                  <a:pt x="516" y="1876"/>
                                </a:lnTo>
                                <a:lnTo>
                                  <a:pt x="579" y="1908"/>
                                </a:lnTo>
                                <a:lnTo>
                                  <a:pt x="644" y="1935"/>
                                </a:lnTo>
                                <a:lnTo>
                                  <a:pt x="711" y="1958"/>
                                </a:lnTo>
                                <a:lnTo>
                                  <a:pt x="781" y="1977"/>
                                </a:lnTo>
                                <a:lnTo>
                                  <a:pt x="852" y="1990"/>
                                </a:lnTo>
                                <a:lnTo>
                                  <a:pt x="926" y="1998"/>
                                </a:lnTo>
                                <a:lnTo>
                                  <a:pt x="1000" y="2001"/>
                                </a:lnTo>
                                <a:lnTo>
                                  <a:pt x="1075" y="1998"/>
                                </a:lnTo>
                                <a:lnTo>
                                  <a:pt x="1148" y="1990"/>
                                </a:lnTo>
                                <a:lnTo>
                                  <a:pt x="1220" y="1977"/>
                                </a:lnTo>
                                <a:lnTo>
                                  <a:pt x="1289" y="1958"/>
                                </a:lnTo>
                                <a:lnTo>
                                  <a:pt x="1357" y="1935"/>
                                </a:lnTo>
                                <a:lnTo>
                                  <a:pt x="1422" y="1908"/>
                                </a:lnTo>
                                <a:lnTo>
                                  <a:pt x="1485" y="1876"/>
                                </a:lnTo>
                                <a:lnTo>
                                  <a:pt x="1545" y="1840"/>
                                </a:lnTo>
                                <a:lnTo>
                                  <a:pt x="1602" y="1799"/>
                                </a:lnTo>
                                <a:lnTo>
                                  <a:pt x="1657" y="1755"/>
                                </a:lnTo>
                                <a:lnTo>
                                  <a:pt x="1708" y="1708"/>
                                </a:lnTo>
                                <a:lnTo>
                                  <a:pt x="1755" y="1657"/>
                                </a:lnTo>
                                <a:lnTo>
                                  <a:pt x="1799" y="1602"/>
                                </a:lnTo>
                                <a:lnTo>
                                  <a:pt x="1839" y="1545"/>
                                </a:lnTo>
                                <a:lnTo>
                                  <a:pt x="1876" y="1485"/>
                                </a:lnTo>
                                <a:lnTo>
                                  <a:pt x="1908" y="1422"/>
                                </a:lnTo>
                                <a:lnTo>
                                  <a:pt x="1935" y="1357"/>
                                </a:lnTo>
                                <a:lnTo>
                                  <a:pt x="1958" y="1289"/>
                                </a:lnTo>
                                <a:lnTo>
                                  <a:pt x="1976" y="1220"/>
                                </a:lnTo>
                                <a:lnTo>
                                  <a:pt x="1990" y="1148"/>
                                </a:lnTo>
                                <a:lnTo>
                                  <a:pt x="1998" y="1075"/>
                                </a:lnTo>
                                <a:lnTo>
                                  <a:pt x="2001" y="1000"/>
                                </a:lnTo>
                                <a:lnTo>
                                  <a:pt x="1998" y="926"/>
                                </a:lnTo>
                                <a:lnTo>
                                  <a:pt x="1990" y="853"/>
                                </a:lnTo>
                                <a:lnTo>
                                  <a:pt x="1976" y="781"/>
                                </a:lnTo>
                                <a:lnTo>
                                  <a:pt x="1958" y="712"/>
                                </a:lnTo>
                                <a:lnTo>
                                  <a:pt x="1935" y="644"/>
                                </a:lnTo>
                                <a:lnTo>
                                  <a:pt x="1908" y="579"/>
                                </a:lnTo>
                                <a:lnTo>
                                  <a:pt x="1876" y="516"/>
                                </a:lnTo>
                                <a:lnTo>
                                  <a:pt x="1839" y="456"/>
                                </a:lnTo>
                                <a:lnTo>
                                  <a:pt x="1799" y="398"/>
                                </a:lnTo>
                                <a:lnTo>
                                  <a:pt x="1755" y="344"/>
                                </a:lnTo>
                                <a:lnTo>
                                  <a:pt x="1708" y="293"/>
                                </a:lnTo>
                                <a:lnTo>
                                  <a:pt x="1657" y="245"/>
                                </a:lnTo>
                                <a:lnTo>
                                  <a:pt x="1602" y="201"/>
                                </a:lnTo>
                                <a:lnTo>
                                  <a:pt x="1545" y="161"/>
                                </a:lnTo>
                                <a:lnTo>
                                  <a:pt x="1485" y="125"/>
                                </a:lnTo>
                                <a:lnTo>
                                  <a:pt x="1422" y="93"/>
                                </a:lnTo>
                                <a:lnTo>
                                  <a:pt x="1357" y="65"/>
                                </a:lnTo>
                                <a:lnTo>
                                  <a:pt x="1289" y="42"/>
                                </a:lnTo>
                                <a:lnTo>
                                  <a:pt x="1220" y="24"/>
                                </a:lnTo>
                                <a:lnTo>
                                  <a:pt x="1148" y="11"/>
                                </a:lnTo>
                                <a:lnTo>
                                  <a:pt x="1075" y="3"/>
                                </a:lnTo>
                                <a:lnTo>
                                  <a:pt x="1000" y="0"/>
                                </a:lnTo>
                                <a:close/>
                              </a:path>
                            </a:pathLst>
                          </a:custGeom>
                          <a:solidFill>
                            <a:srgbClr val="4471C4"/>
                          </a:solidFill>
                          <a:ln>
                            <a:noFill/>
                          </a:ln>
                        </wps:spPr>
                        <wps:bodyPr rot="0" vert="horz" wrap="square" lIns="91440" tIns="45720" rIns="91440" bIns="45720" anchor="t" anchorCtr="0" upright="1">
                          <a:noAutofit/>
                        </wps:bodyPr>
                      </wps:wsp>
                      <wps:wsp>
                        <wps:cNvPr id="321192210" name="Freeform 21"/>
                        <wps:cNvSpPr>
                          <a:spLocks/>
                        </wps:cNvSpPr>
                        <wps:spPr bwMode="auto">
                          <a:xfrm>
                            <a:off x="1956" y="1435"/>
                            <a:ext cx="562" cy="601"/>
                          </a:xfrm>
                          <a:custGeom>
                            <a:avLst/>
                            <a:gdLst>
                              <a:gd name="T0" fmla="*/ 203 w 562"/>
                              <a:gd name="T1" fmla="*/ 1435 h 601"/>
                              <a:gd name="T2" fmla="*/ 0 w 562"/>
                              <a:gd name="T3" fmla="*/ 1786 h 601"/>
                              <a:gd name="T4" fmla="*/ 230 w 562"/>
                              <a:gd name="T5" fmla="*/ 1919 h 601"/>
                              <a:gd name="T6" fmla="*/ 163 w 562"/>
                              <a:gd name="T7" fmla="*/ 2036 h 601"/>
                              <a:gd name="T8" fmla="*/ 561 w 562"/>
                              <a:gd name="T9" fmla="*/ 1876 h 601"/>
                              <a:gd name="T10" fmla="*/ 500 w 562"/>
                              <a:gd name="T11" fmla="*/ 1451 h 601"/>
                              <a:gd name="T12" fmla="*/ 433 w 562"/>
                              <a:gd name="T13" fmla="*/ 1568 h 601"/>
                              <a:gd name="T14" fmla="*/ 203 w 562"/>
                              <a:gd name="T15" fmla="*/ 1435 h 60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62" h="601">
                                <a:moveTo>
                                  <a:pt x="203" y="0"/>
                                </a:moveTo>
                                <a:lnTo>
                                  <a:pt x="0" y="351"/>
                                </a:lnTo>
                                <a:lnTo>
                                  <a:pt x="230" y="484"/>
                                </a:lnTo>
                                <a:lnTo>
                                  <a:pt x="163" y="601"/>
                                </a:lnTo>
                                <a:lnTo>
                                  <a:pt x="561" y="441"/>
                                </a:lnTo>
                                <a:lnTo>
                                  <a:pt x="500" y="16"/>
                                </a:lnTo>
                                <a:lnTo>
                                  <a:pt x="433" y="133"/>
                                </a:lnTo>
                                <a:lnTo>
                                  <a:pt x="203" y="0"/>
                                </a:lnTo>
                                <a:close/>
                              </a:path>
                            </a:pathLst>
                          </a:custGeom>
                          <a:solidFill>
                            <a:srgbClr val="AFBBDE"/>
                          </a:solidFill>
                          <a:ln>
                            <a:noFill/>
                          </a:ln>
                        </wps:spPr>
                        <wps:bodyPr rot="0" vert="horz" wrap="square" lIns="91440" tIns="45720" rIns="91440" bIns="45720" anchor="t" anchorCtr="0" upright="1">
                          <a:noAutofit/>
                        </wps:bodyPr>
                      </wps:wsp>
                      <wps:wsp>
                        <wps:cNvPr id="1422639205" name="Text Box 20"/>
                        <wps:cNvSpPr txBox="1">
                          <a:spLocks noChangeArrowheads="1"/>
                        </wps:cNvSpPr>
                        <wps:spPr bwMode="auto">
                          <a:xfrm>
                            <a:off x="0" y="0"/>
                            <a:ext cx="2518" cy="2036"/>
                          </a:xfrm>
                          <a:prstGeom prst="rect">
                            <a:avLst/>
                          </a:prstGeom>
                          <a:noFill/>
                          <a:ln>
                            <a:noFill/>
                          </a:ln>
                        </wps:spPr>
                        <wps:txbx>
                          <w:txbxContent>
                            <w:p w:rsidR="00386F87" w:rsidRDefault="00386F87">
                              <w:pPr>
                                <w:rPr>
                                  <w:sz w:val="16"/>
                                </w:rPr>
                              </w:pPr>
                            </w:p>
                            <w:p w:rsidR="00386F87" w:rsidRDefault="00386F87">
                              <w:pPr>
                                <w:rPr>
                                  <w:sz w:val="16"/>
                                </w:rPr>
                              </w:pPr>
                            </w:p>
                            <w:p w:rsidR="00386F87" w:rsidRDefault="00386F87">
                              <w:pPr>
                                <w:spacing w:before="100" w:line="216" w:lineRule="auto"/>
                                <w:ind w:left="415" w:right="931" w:firstLine="2"/>
                                <w:jc w:val="center"/>
                                <w:rPr>
                                  <w:rFonts w:ascii="Calibri" w:hAnsi="Calibri"/>
                                  <w:sz w:val="16"/>
                                </w:rPr>
                              </w:pPr>
                              <w:proofErr w:type="spellStart"/>
                              <w:r>
                                <w:rPr>
                                  <w:rFonts w:ascii="Calibri" w:hAnsi="Calibri"/>
                                  <w:color w:val="FFFFFF"/>
                                  <w:sz w:val="16"/>
                                </w:rPr>
                                <w:t>Performansgöstergeleri</w:t>
                              </w:r>
                              <w:proofErr w:type="spellEnd"/>
                              <w:r>
                                <w:rPr>
                                  <w:rFonts w:ascii="Calibri" w:hAnsi="Calibri"/>
                                  <w:color w:val="FFFFFF"/>
                                  <w:sz w:val="16"/>
                                </w:rPr>
                                <w:t xml:space="preserve"> </w:t>
                              </w:r>
                              <w:proofErr w:type="spellStart"/>
                              <w:r>
                                <w:rPr>
                                  <w:rFonts w:ascii="Calibri" w:hAnsi="Calibri"/>
                                  <w:color w:val="FFFFFF"/>
                                  <w:sz w:val="16"/>
                                </w:rPr>
                                <w:t>vestratejilerbazındagerçekleşmedurumlarınınbelirlenmesi</w:t>
                              </w:r>
                              <w:proofErr w:type="spellEnd"/>
                            </w:p>
                          </w:txbxContent>
                        </wps:txbx>
                        <wps:bodyPr rot="0" vert="horz" wrap="square" lIns="0" tIns="0" rIns="0" bIns="0" anchor="t" anchorCtr="0" upright="1">
                          <a:noAutofit/>
                        </wps:bodyPr>
                      </wps:wsp>
                    </wpg:wgp>
                  </a:graphicData>
                </a:graphic>
              </wp:inline>
            </w:drawing>
          </mc:Choice>
          <mc:Fallback>
            <w:pict>
              <v:group id="Grup 14" o:spid="_x0000_s1293" style="width:125.9pt;height:101.8pt;mso-position-horizontal-relative:char;mso-position-vertical-relative:line" coordsize="2518,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">
                <v:shape id="Freeform 22" o:spid="_x0000_s1294" style="position:absolute;width:2001;height:2001;visibility:visible;mso-wrap-style:square;v-text-anchor:top" coordsize="2001,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gY8sA&#10;AADjAAAADwAAAGRycy9kb3ducmV2LnhtbESP3UrEMBCF74V9hzCCN2U3rSzNWje7LIIoIsL+3Y/N&#10;2BSbSWnitr69EQQvZ86Z851ZbyfXiQsNofWsoVjkIIhrb1puNJyOj/MViBCRDXaeScM3BdhuZldr&#10;rIwfeU+XQ2xECuFQoQYbY19JGWpLDsPC98RJ+/CDw5jGoZFmwDGFu07e5nkpHbacCBZ7erBUfx6+&#10;XOLW5ev+rI7vT1n5YovRvGUFZ1rfXE+7exCRpvhv/rt+Nqn+Ut2pZV4qBb8/pQXIz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IOaBjywAAAOMAAAAPAAAAAAAAAAAAAAAAAJgC&#10;AABkcnMvZG93bnJldi54bWxQSwUGAAAAAAQABAD1AAAAkAMAAAAA&#10;" path="m1000,l926,3r-74,8l781,24,711,42,644,65,579,93r-63,32l456,161r-58,40l344,245r-51,48l245,344r-44,54l161,456r-36,60l93,579,65,644,42,712,24,781,11,853,3,926,,1000r3,75l11,1148r13,72l42,1289r23,68l93,1422r32,63l161,1545r40,57l245,1657r48,51l344,1755r54,44l456,1840r60,36l579,1908r65,27l711,1958r70,19l852,1990r74,8l1000,2001r75,-3l1148,1990r72,-13l1289,1958r68,-23l1422,1908r63,-32l1545,1840r57,-41l1657,1755r51,-47l1755,1657r44,-55l1839,1545r37,-60l1908,1422r27,-65l1958,1289r18,-69l1990,1148r8,-73l2001,1000r-3,-74l1990,853r-14,-72l1958,712r-23,-68l1908,579r-32,-63l1839,456r-40,-58l1755,344r-47,-51l1657,245r-55,-44l1545,161r-60,-36l1422,93,1357,65,1289,42,1220,24,1148,11,1075,3,1000,xe" fillcolor="#4471c4" stroked="f">
                  <v:path arrowok="t" o:connecttype="custom" o:connectlocs="926,3;781,24;644,65;516,125;398,201;293,293;201,398;125,516;65,644;24,781;3,926;3,1075;24,1220;65,1357;125,1485;201,1602;293,1708;398,1799;516,1876;644,1935;781,1977;926,1998;1075,1998;1220,1977;1357,1935;1485,1876;1602,1799;1708,1708;1799,1602;1876,1485;1935,1357;1976,1220;1998,1075;1998,926;1976,781;1935,644;1876,516;1799,398;1708,293;1602,201;1485,125;1357,65;1220,24;1075,3" o:connectangles="0,0,0,0,0,0,0,0,0,0,0,0,0,0,0,0,0,0,0,0,0,0,0,0,0,0,0,0,0,0,0,0,0,0,0,0,0,0,0,0,0,0,0,0"/>
                </v:shape>
                <v:shape id="Freeform 21" o:spid="_x0000_s1295" style="position:absolute;left:1956;top:1435;width:562;height:601;visibility:visible;mso-wrap-style:square;v-text-anchor:top" coordsize="56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2kckA&#10;AADiAAAADwAAAGRycy9kb3ducmV2LnhtbESPTUvDQBCG74L/YRnBm91shGJjt0UqgoogVkW8Ddlp&#10;EpqdDbtjEv+9exB6fHm/eNbb2fdqpJi6wBbMogBFXAfXcWPh4/3h6gZUEmSHfWCy8EsJtpvzszVW&#10;Lkz8RuNeGpVHOFVooRUZKq1T3ZLHtAgDcfYOIXqULGOjXcQpj/tel0Wx1B47zg8tDrRrqT7uf7yF&#10;8Xs5rl6e5etTnl7vp93BRHPsrb28mO9uQQnNcgr/tx+dhevSmFVZmgyRkTIO6M0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Do2kckAAADiAAAADwAAAAAAAAAAAAAAAACYAgAA&#10;ZHJzL2Rvd25yZXYueG1sUEsFBgAAAAAEAAQA9QAAAI4DAAAAAA==&#10;" path="m203,l,351,230,484,163,601,561,441,500,16,433,133,203,xe" fillcolor="#afbbde" stroked="f">
                  <v:path arrowok="t" o:connecttype="custom" o:connectlocs="203,1435;0,1786;230,1919;163,2036;561,1876;500,1451;433,1568;203,1435" o:connectangles="0,0,0,0,0,0,0,0"/>
                </v:shape>
                <v:shape id="Text Box 20" o:spid="_x0000_s1296" type="#_x0000_t202" style="position:absolute;width:2518;height:2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aa8gA&#10;AADjAAAADwAAAGRycy9kb3ducmV2LnhtbERPX0vDMBB/F/Ydwg18c4lVi6vLxhgKgiB29WGPt+bW&#10;hjWXrolb/fZGEHy83/9brEbXiTMNwXrWcDtTIIhrbyw3Gj6rl5tHECEiG+w8k4ZvCrBaTq4WWBh/&#10;4ZLO29iIFMKhQA1tjH0hZahbchhmvidO3MEPDmM6h0aaAS8p3HUyUyqXDi2nhhZ72rRUH7dfTsN6&#10;x+WzPb3vP8pDaatqrvgtP2p9PR3XTyAijfFf/Od+NWn+fZbld/NMPcDvTwkA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01pryAAAAOMAAAAPAAAAAAAAAAAAAAAAAJgCAABk&#10;cnMvZG93bnJldi54bWxQSwUGAAAAAAQABAD1AAAAjQMAAAAA&#10;" filled="f" stroked="f">
                  <v:textbox inset="0,0,0,0">
                    <w:txbxContent>
                      <w:p w:rsidR="00C43B91" w:rsidRDefault="00C43B91">
                        <w:pPr>
                          <w:rPr>
                            <w:sz w:val="16"/>
                          </w:rPr>
                        </w:pPr>
                      </w:p>
                      <w:p w:rsidR="00C43B91" w:rsidRDefault="00C43B91">
                        <w:pPr>
                          <w:rPr>
                            <w:sz w:val="16"/>
                          </w:rPr>
                        </w:pPr>
                      </w:p>
                      <w:p w:rsidR="00C43B91" w:rsidRDefault="00C43B91">
                        <w:pPr>
                          <w:spacing w:before="100" w:line="216" w:lineRule="auto"/>
                          <w:ind w:left="415" w:right="931" w:firstLine="2"/>
                          <w:jc w:val="center"/>
                          <w:rPr>
                            <w:rFonts w:ascii="Calibri" w:hAnsi="Calibri"/>
                            <w:sz w:val="16"/>
                          </w:rPr>
                        </w:pPr>
                        <w:proofErr w:type="spellStart"/>
                        <w:r>
                          <w:rPr>
                            <w:rFonts w:ascii="Calibri" w:hAnsi="Calibri"/>
                            <w:color w:val="FFFFFF"/>
                            <w:sz w:val="16"/>
                          </w:rPr>
                          <w:t>Performansgöstergeleri</w:t>
                        </w:r>
                        <w:proofErr w:type="spellEnd"/>
                        <w:r>
                          <w:rPr>
                            <w:rFonts w:ascii="Calibri" w:hAnsi="Calibri"/>
                            <w:color w:val="FFFFFF"/>
                            <w:sz w:val="16"/>
                          </w:rPr>
                          <w:t xml:space="preserve"> </w:t>
                        </w:r>
                        <w:proofErr w:type="spellStart"/>
                        <w:r>
                          <w:rPr>
                            <w:rFonts w:ascii="Calibri" w:hAnsi="Calibri"/>
                            <w:color w:val="FFFFFF"/>
                            <w:sz w:val="16"/>
                          </w:rPr>
                          <w:t>vestratejilerbazındagerçekleşmedurumlarınınbelirlenmesi</w:t>
                        </w:r>
                        <w:proofErr w:type="spellEnd"/>
                      </w:p>
                    </w:txbxContent>
                  </v:textbox>
                </v:shape>
                <w10:anchorlock/>
              </v:group>
            </w:pict>
          </mc:Fallback>
        </mc:AlternateContent>
      </w:r>
      <w:r>
        <w:rPr>
          <w:rFonts w:ascii="Cambria"/>
          <w:noProof/>
          <w:spacing w:val="20"/>
          <w:sz w:val="20"/>
          <w:lang w:eastAsia="tr-TR"/>
        </w:rPr>
        <mc:AlternateContent>
          <mc:Choice Requires="wpg">
            <w:drawing>
              <wp:inline distT="0" distB="0" distL="0" distR="0">
                <wp:extent cx="1270635" cy="1270635"/>
                <wp:effectExtent l="0" t="0" r="5715" b="5715"/>
                <wp:docPr id="12" name="Gr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635" cy="1270635"/>
                          <a:chOff x="0" y="0"/>
                          <a:chExt cx="2001" cy="2001"/>
                        </a:xfrm>
                      </wpg:grpSpPr>
                      <wps:wsp>
                        <wps:cNvPr id="411398123" name="Freeform 18"/>
                        <wps:cNvSpPr>
                          <a:spLocks/>
                        </wps:cNvSpPr>
                        <wps:spPr bwMode="auto">
                          <a:xfrm>
                            <a:off x="0" y="0"/>
                            <a:ext cx="2001" cy="2001"/>
                          </a:xfrm>
                          <a:custGeom>
                            <a:avLst/>
                            <a:gdLst>
                              <a:gd name="T0" fmla="*/ 926 w 2001"/>
                              <a:gd name="T1" fmla="*/ 3 h 2001"/>
                              <a:gd name="T2" fmla="*/ 781 w 2001"/>
                              <a:gd name="T3" fmla="*/ 24 h 2001"/>
                              <a:gd name="T4" fmla="*/ 644 w 2001"/>
                              <a:gd name="T5" fmla="*/ 65 h 2001"/>
                              <a:gd name="T6" fmla="*/ 516 w 2001"/>
                              <a:gd name="T7" fmla="*/ 125 h 2001"/>
                              <a:gd name="T8" fmla="*/ 398 w 2001"/>
                              <a:gd name="T9" fmla="*/ 201 h 2001"/>
                              <a:gd name="T10" fmla="*/ 293 w 2001"/>
                              <a:gd name="T11" fmla="*/ 293 h 2001"/>
                              <a:gd name="T12" fmla="*/ 201 w 2001"/>
                              <a:gd name="T13" fmla="*/ 398 h 2001"/>
                              <a:gd name="T14" fmla="*/ 125 w 2001"/>
                              <a:gd name="T15" fmla="*/ 516 h 2001"/>
                              <a:gd name="T16" fmla="*/ 65 w 2001"/>
                              <a:gd name="T17" fmla="*/ 644 h 2001"/>
                              <a:gd name="T18" fmla="*/ 24 w 2001"/>
                              <a:gd name="T19" fmla="*/ 781 h 2001"/>
                              <a:gd name="T20" fmla="*/ 3 w 2001"/>
                              <a:gd name="T21" fmla="*/ 926 h 2001"/>
                              <a:gd name="T22" fmla="*/ 3 w 2001"/>
                              <a:gd name="T23" fmla="*/ 1075 h 2001"/>
                              <a:gd name="T24" fmla="*/ 24 w 2001"/>
                              <a:gd name="T25" fmla="*/ 1220 h 2001"/>
                              <a:gd name="T26" fmla="*/ 65 w 2001"/>
                              <a:gd name="T27" fmla="*/ 1357 h 2001"/>
                              <a:gd name="T28" fmla="*/ 125 w 2001"/>
                              <a:gd name="T29" fmla="*/ 1485 h 2001"/>
                              <a:gd name="T30" fmla="*/ 201 w 2001"/>
                              <a:gd name="T31" fmla="*/ 1602 h 2001"/>
                              <a:gd name="T32" fmla="*/ 293 w 2001"/>
                              <a:gd name="T33" fmla="*/ 1708 h 2001"/>
                              <a:gd name="T34" fmla="*/ 398 w 2001"/>
                              <a:gd name="T35" fmla="*/ 1799 h 2001"/>
                              <a:gd name="T36" fmla="*/ 516 w 2001"/>
                              <a:gd name="T37" fmla="*/ 1876 h 2001"/>
                              <a:gd name="T38" fmla="*/ 644 w 2001"/>
                              <a:gd name="T39" fmla="*/ 1935 h 2001"/>
                              <a:gd name="T40" fmla="*/ 781 w 2001"/>
                              <a:gd name="T41" fmla="*/ 1976 h 2001"/>
                              <a:gd name="T42" fmla="*/ 926 w 2001"/>
                              <a:gd name="T43" fmla="*/ 1998 h 2001"/>
                              <a:gd name="T44" fmla="*/ 1075 w 2001"/>
                              <a:gd name="T45" fmla="*/ 1998 h 2001"/>
                              <a:gd name="T46" fmla="*/ 1220 w 2001"/>
                              <a:gd name="T47" fmla="*/ 1976 h 2001"/>
                              <a:gd name="T48" fmla="*/ 1357 w 2001"/>
                              <a:gd name="T49" fmla="*/ 1935 h 2001"/>
                              <a:gd name="T50" fmla="*/ 1485 w 2001"/>
                              <a:gd name="T51" fmla="*/ 1876 h 2001"/>
                              <a:gd name="T52" fmla="*/ 1602 w 2001"/>
                              <a:gd name="T53" fmla="*/ 1799 h 2001"/>
                              <a:gd name="T54" fmla="*/ 1708 w 2001"/>
                              <a:gd name="T55" fmla="*/ 1708 h 2001"/>
                              <a:gd name="T56" fmla="*/ 1799 w 2001"/>
                              <a:gd name="T57" fmla="*/ 1602 h 2001"/>
                              <a:gd name="T58" fmla="*/ 1876 w 2001"/>
                              <a:gd name="T59" fmla="*/ 1485 h 2001"/>
                              <a:gd name="T60" fmla="*/ 1935 w 2001"/>
                              <a:gd name="T61" fmla="*/ 1357 h 2001"/>
                              <a:gd name="T62" fmla="*/ 1977 w 2001"/>
                              <a:gd name="T63" fmla="*/ 1220 h 2001"/>
                              <a:gd name="T64" fmla="*/ 1998 w 2001"/>
                              <a:gd name="T65" fmla="*/ 1075 h 2001"/>
                              <a:gd name="T66" fmla="*/ 1998 w 2001"/>
                              <a:gd name="T67" fmla="*/ 926 h 2001"/>
                              <a:gd name="T68" fmla="*/ 1977 w 2001"/>
                              <a:gd name="T69" fmla="*/ 781 h 2001"/>
                              <a:gd name="T70" fmla="*/ 1935 w 2001"/>
                              <a:gd name="T71" fmla="*/ 644 h 2001"/>
                              <a:gd name="T72" fmla="*/ 1876 w 2001"/>
                              <a:gd name="T73" fmla="*/ 516 h 2001"/>
                              <a:gd name="T74" fmla="*/ 1799 w 2001"/>
                              <a:gd name="T75" fmla="*/ 398 h 2001"/>
                              <a:gd name="T76" fmla="*/ 1708 w 2001"/>
                              <a:gd name="T77" fmla="*/ 293 h 2001"/>
                              <a:gd name="T78" fmla="*/ 1602 w 2001"/>
                              <a:gd name="T79" fmla="*/ 201 h 2001"/>
                              <a:gd name="T80" fmla="*/ 1485 w 2001"/>
                              <a:gd name="T81" fmla="*/ 125 h 2001"/>
                              <a:gd name="T82" fmla="*/ 1357 w 2001"/>
                              <a:gd name="T83" fmla="*/ 65 h 2001"/>
                              <a:gd name="T84" fmla="*/ 1220 w 2001"/>
                              <a:gd name="T85" fmla="*/ 24 h 2001"/>
                              <a:gd name="T86" fmla="*/ 1075 w 2001"/>
                              <a:gd name="T87" fmla="*/ 3 h 2001"/>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001" h="2001">
                                <a:moveTo>
                                  <a:pt x="1000" y="0"/>
                                </a:moveTo>
                                <a:lnTo>
                                  <a:pt x="926" y="3"/>
                                </a:lnTo>
                                <a:lnTo>
                                  <a:pt x="853" y="11"/>
                                </a:lnTo>
                                <a:lnTo>
                                  <a:pt x="781" y="24"/>
                                </a:lnTo>
                                <a:lnTo>
                                  <a:pt x="712" y="42"/>
                                </a:lnTo>
                                <a:lnTo>
                                  <a:pt x="644" y="65"/>
                                </a:lnTo>
                                <a:lnTo>
                                  <a:pt x="579" y="93"/>
                                </a:lnTo>
                                <a:lnTo>
                                  <a:pt x="516" y="125"/>
                                </a:lnTo>
                                <a:lnTo>
                                  <a:pt x="456" y="161"/>
                                </a:lnTo>
                                <a:lnTo>
                                  <a:pt x="398" y="201"/>
                                </a:lnTo>
                                <a:lnTo>
                                  <a:pt x="344" y="245"/>
                                </a:lnTo>
                                <a:lnTo>
                                  <a:pt x="293" y="293"/>
                                </a:lnTo>
                                <a:lnTo>
                                  <a:pt x="245" y="344"/>
                                </a:lnTo>
                                <a:lnTo>
                                  <a:pt x="201" y="398"/>
                                </a:lnTo>
                                <a:lnTo>
                                  <a:pt x="161" y="456"/>
                                </a:lnTo>
                                <a:lnTo>
                                  <a:pt x="125" y="516"/>
                                </a:lnTo>
                                <a:lnTo>
                                  <a:pt x="93" y="579"/>
                                </a:lnTo>
                                <a:lnTo>
                                  <a:pt x="65" y="644"/>
                                </a:lnTo>
                                <a:lnTo>
                                  <a:pt x="42" y="711"/>
                                </a:lnTo>
                                <a:lnTo>
                                  <a:pt x="24" y="781"/>
                                </a:lnTo>
                                <a:lnTo>
                                  <a:pt x="11" y="853"/>
                                </a:lnTo>
                                <a:lnTo>
                                  <a:pt x="3" y="926"/>
                                </a:lnTo>
                                <a:lnTo>
                                  <a:pt x="0" y="1000"/>
                                </a:lnTo>
                                <a:lnTo>
                                  <a:pt x="3" y="1075"/>
                                </a:lnTo>
                                <a:lnTo>
                                  <a:pt x="11" y="1148"/>
                                </a:lnTo>
                                <a:lnTo>
                                  <a:pt x="24" y="1220"/>
                                </a:lnTo>
                                <a:lnTo>
                                  <a:pt x="42" y="1289"/>
                                </a:lnTo>
                                <a:lnTo>
                                  <a:pt x="65" y="1357"/>
                                </a:lnTo>
                                <a:lnTo>
                                  <a:pt x="93" y="1422"/>
                                </a:lnTo>
                                <a:lnTo>
                                  <a:pt x="125" y="1485"/>
                                </a:lnTo>
                                <a:lnTo>
                                  <a:pt x="161" y="1545"/>
                                </a:lnTo>
                                <a:lnTo>
                                  <a:pt x="201" y="1602"/>
                                </a:lnTo>
                                <a:lnTo>
                                  <a:pt x="245" y="1657"/>
                                </a:lnTo>
                                <a:lnTo>
                                  <a:pt x="293" y="1708"/>
                                </a:lnTo>
                                <a:lnTo>
                                  <a:pt x="344" y="1755"/>
                                </a:lnTo>
                                <a:lnTo>
                                  <a:pt x="398" y="1799"/>
                                </a:lnTo>
                                <a:lnTo>
                                  <a:pt x="456" y="1839"/>
                                </a:lnTo>
                                <a:lnTo>
                                  <a:pt x="516" y="1876"/>
                                </a:lnTo>
                                <a:lnTo>
                                  <a:pt x="579" y="1908"/>
                                </a:lnTo>
                                <a:lnTo>
                                  <a:pt x="644" y="1935"/>
                                </a:lnTo>
                                <a:lnTo>
                                  <a:pt x="712" y="1958"/>
                                </a:lnTo>
                                <a:lnTo>
                                  <a:pt x="781" y="1976"/>
                                </a:lnTo>
                                <a:lnTo>
                                  <a:pt x="853" y="1990"/>
                                </a:lnTo>
                                <a:lnTo>
                                  <a:pt x="926" y="1998"/>
                                </a:lnTo>
                                <a:lnTo>
                                  <a:pt x="1000" y="2001"/>
                                </a:lnTo>
                                <a:lnTo>
                                  <a:pt x="1075" y="1998"/>
                                </a:lnTo>
                                <a:lnTo>
                                  <a:pt x="1148" y="1990"/>
                                </a:lnTo>
                                <a:lnTo>
                                  <a:pt x="1220" y="1976"/>
                                </a:lnTo>
                                <a:lnTo>
                                  <a:pt x="1289" y="1958"/>
                                </a:lnTo>
                                <a:lnTo>
                                  <a:pt x="1357" y="1935"/>
                                </a:lnTo>
                                <a:lnTo>
                                  <a:pt x="1422" y="1908"/>
                                </a:lnTo>
                                <a:lnTo>
                                  <a:pt x="1485" y="1876"/>
                                </a:lnTo>
                                <a:lnTo>
                                  <a:pt x="1545" y="1839"/>
                                </a:lnTo>
                                <a:lnTo>
                                  <a:pt x="1602" y="1799"/>
                                </a:lnTo>
                                <a:lnTo>
                                  <a:pt x="1657" y="1755"/>
                                </a:lnTo>
                                <a:lnTo>
                                  <a:pt x="1708" y="1708"/>
                                </a:lnTo>
                                <a:lnTo>
                                  <a:pt x="1755" y="1657"/>
                                </a:lnTo>
                                <a:lnTo>
                                  <a:pt x="1799" y="1602"/>
                                </a:lnTo>
                                <a:lnTo>
                                  <a:pt x="1840" y="1545"/>
                                </a:lnTo>
                                <a:lnTo>
                                  <a:pt x="1876" y="1485"/>
                                </a:lnTo>
                                <a:lnTo>
                                  <a:pt x="1908" y="1422"/>
                                </a:lnTo>
                                <a:lnTo>
                                  <a:pt x="1935" y="1357"/>
                                </a:lnTo>
                                <a:lnTo>
                                  <a:pt x="1958" y="1289"/>
                                </a:lnTo>
                                <a:lnTo>
                                  <a:pt x="1977" y="1220"/>
                                </a:lnTo>
                                <a:lnTo>
                                  <a:pt x="1990" y="1148"/>
                                </a:lnTo>
                                <a:lnTo>
                                  <a:pt x="1998" y="1075"/>
                                </a:lnTo>
                                <a:lnTo>
                                  <a:pt x="2001" y="1000"/>
                                </a:lnTo>
                                <a:lnTo>
                                  <a:pt x="1998" y="926"/>
                                </a:lnTo>
                                <a:lnTo>
                                  <a:pt x="1990" y="853"/>
                                </a:lnTo>
                                <a:lnTo>
                                  <a:pt x="1977" y="781"/>
                                </a:lnTo>
                                <a:lnTo>
                                  <a:pt x="1958" y="711"/>
                                </a:lnTo>
                                <a:lnTo>
                                  <a:pt x="1935" y="644"/>
                                </a:lnTo>
                                <a:lnTo>
                                  <a:pt x="1908" y="579"/>
                                </a:lnTo>
                                <a:lnTo>
                                  <a:pt x="1876" y="516"/>
                                </a:lnTo>
                                <a:lnTo>
                                  <a:pt x="1840" y="456"/>
                                </a:lnTo>
                                <a:lnTo>
                                  <a:pt x="1799" y="398"/>
                                </a:lnTo>
                                <a:lnTo>
                                  <a:pt x="1755" y="344"/>
                                </a:lnTo>
                                <a:lnTo>
                                  <a:pt x="1708" y="293"/>
                                </a:lnTo>
                                <a:lnTo>
                                  <a:pt x="1657" y="245"/>
                                </a:lnTo>
                                <a:lnTo>
                                  <a:pt x="1602" y="201"/>
                                </a:lnTo>
                                <a:lnTo>
                                  <a:pt x="1545" y="161"/>
                                </a:lnTo>
                                <a:lnTo>
                                  <a:pt x="1485" y="125"/>
                                </a:lnTo>
                                <a:lnTo>
                                  <a:pt x="1422" y="93"/>
                                </a:lnTo>
                                <a:lnTo>
                                  <a:pt x="1357" y="65"/>
                                </a:lnTo>
                                <a:lnTo>
                                  <a:pt x="1289" y="42"/>
                                </a:lnTo>
                                <a:lnTo>
                                  <a:pt x="1220" y="24"/>
                                </a:lnTo>
                                <a:lnTo>
                                  <a:pt x="1148" y="11"/>
                                </a:lnTo>
                                <a:lnTo>
                                  <a:pt x="1075" y="3"/>
                                </a:lnTo>
                                <a:lnTo>
                                  <a:pt x="1000" y="0"/>
                                </a:lnTo>
                                <a:close/>
                              </a:path>
                            </a:pathLst>
                          </a:custGeom>
                          <a:solidFill>
                            <a:srgbClr val="4471C4"/>
                          </a:solidFill>
                          <a:ln>
                            <a:noFill/>
                          </a:ln>
                        </wps:spPr>
                        <wps:bodyPr rot="0" vert="horz" wrap="square" lIns="91440" tIns="45720" rIns="91440" bIns="45720" anchor="t" anchorCtr="0" upright="1">
                          <a:noAutofit/>
                        </wps:bodyPr>
                      </wps:wsp>
                      <wps:wsp>
                        <wps:cNvPr id="1166239060" name="Text Box 17"/>
                        <wps:cNvSpPr txBox="1">
                          <a:spLocks noChangeArrowheads="1"/>
                        </wps:cNvSpPr>
                        <wps:spPr bwMode="auto">
                          <a:xfrm>
                            <a:off x="0" y="0"/>
                            <a:ext cx="2001" cy="2001"/>
                          </a:xfrm>
                          <a:prstGeom prst="rect">
                            <a:avLst/>
                          </a:prstGeom>
                          <a:noFill/>
                          <a:ln>
                            <a:noFill/>
                          </a:ln>
                        </wps:spPr>
                        <wps:txbx>
                          <w:txbxContent>
                            <w:p w:rsidR="00386F87" w:rsidRDefault="00386F87">
                              <w:pPr>
                                <w:rPr>
                                  <w:sz w:val="16"/>
                                </w:rPr>
                              </w:pPr>
                            </w:p>
                            <w:p w:rsidR="00386F87" w:rsidRDefault="00386F87">
                              <w:pPr>
                                <w:rPr>
                                  <w:sz w:val="16"/>
                                </w:rPr>
                              </w:pPr>
                            </w:p>
                            <w:p w:rsidR="00386F87" w:rsidRDefault="00386F87">
                              <w:pPr>
                                <w:spacing w:before="100" w:line="216" w:lineRule="auto"/>
                                <w:ind w:left="511" w:right="509" w:firstLine="2"/>
                                <w:jc w:val="center"/>
                                <w:rPr>
                                  <w:rFonts w:ascii="Calibri" w:hAnsi="Calibri"/>
                                  <w:sz w:val="16"/>
                                </w:rPr>
                              </w:pPr>
                              <w:r>
                                <w:rPr>
                                  <w:rFonts w:ascii="Calibri" w:hAnsi="Calibri"/>
                                  <w:color w:val="FFFFFF"/>
                                  <w:sz w:val="16"/>
                                </w:rPr>
                                <w:t>Performans</w:t>
                              </w:r>
                              <w:r>
                                <w:rPr>
                                  <w:rFonts w:ascii="Calibri" w:hAnsi="Calibri"/>
                                  <w:color w:val="FFFFFF"/>
                                  <w:spacing w:val="-1"/>
                                  <w:sz w:val="16"/>
                                </w:rPr>
                                <w:t>göstergelerinin</w:t>
                              </w:r>
                              <w:r>
                                <w:rPr>
                                  <w:rFonts w:ascii="Calibri" w:hAnsi="Calibri"/>
                                  <w:color w:val="FFFFFF"/>
                                  <w:sz w:val="16"/>
                                </w:rPr>
                                <w:t>gerçekleşmedurumlarınınhedeflerlekıyaslanması</w:t>
                              </w:r>
                            </w:p>
                          </w:txbxContent>
                        </wps:txbx>
                        <wps:bodyPr rot="0" vert="horz" wrap="square" lIns="0" tIns="0" rIns="0" bIns="0" anchor="t" anchorCtr="0" upright="1">
                          <a:noAutofit/>
                        </wps:bodyPr>
                      </wps:wsp>
                    </wpg:wgp>
                  </a:graphicData>
                </a:graphic>
              </wp:inline>
            </w:drawing>
          </mc:Choice>
          <mc:Fallback>
            <w:pict>
              <v:group id="Grup 12" o:spid="_x0000_s1297" style="width:100.05pt;height:100.05pt;mso-position-horizontal-relative:char;mso-position-vertical-relative:line" coordsize="200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">
                <v:shape id="Freeform 18" o:spid="_x0000_s1298" style="position:absolute;width:2001;height:2001;visibility:visible;mso-wrap-style:square;v-text-anchor:top" coordsize="2001,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VrskA&#10;AADiAAAADwAAAGRycy9kb3ducmV2LnhtbESPX0vDMBTF34V9h3AFX4pLs0ndumVDBFFEhG3u/a65&#10;NmXNTWniWr+9EQQfD+fPj7Pejq4VF+pD41mDmuYgiCtvGq41fByebhcgQkQ22HomDd8UYLuZXK2x&#10;NH7gHV32sRZphEOJGmyMXSllqCw5DFPfESfv0/cOY5J9LU2PQxp3rZzleSEdNpwIFjt6tFSd918u&#10;cavibXe8P5yes+LVqsG8Z4ozrW+ux4cViEhj/A//tV+Mhjul5suFms3h91K6A3Lz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WeVrskAAADiAAAADwAAAAAAAAAAAAAAAACYAgAA&#10;ZHJzL2Rvd25yZXYueG1sUEsFBgAAAAAEAAQA9QAAAI4DAAAAAA==&#10;" path="m1000,l926,3r-73,8l781,24,712,42,644,65,579,93r-63,32l456,161r-58,40l344,245r-51,48l245,344r-44,54l161,456r-36,60l93,579,65,644,42,711,24,781,11,853,3,926,,1000r3,75l11,1148r13,72l42,1289r23,68l93,1422r32,63l161,1545r40,57l245,1657r48,51l344,1755r54,44l456,1839r60,37l579,1908r65,27l712,1958r69,18l853,1990r73,8l1000,2001r75,-3l1148,1990r72,-14l1289,1958r68,-23l1422,1908r63,-32l1545,1839r57,-40l1657,1755r51,-47l1755,1657r44,-55l1840,1545r36,-60l1908,1422r27,-65l1958,1289r19,-69l1990,1148r8,-73l2001,1000r-3,-74l1990,853r-13,-72l1958,711r-23,-67l1908,579r-32,-63l1840,456r-41,-58l1755,344r-47,-51l1657,245r-55,-44l1545,161r-60,-36l1422,93,1357,65,1289,42,1220,24,1148,11,1075,3,1000,xe" fillcolor="#4471c4" stroked="f">
                  <v:path arrowok="t" o:connecttype="custom" o:connectlocs="926,3;781,24;644,65;516,125;398,201;293,293;201,398;125,516;65,644;24,781;3,926;3,1075;24,1220;65,1357;125,1485;201,1602;293,1708;398,1799;516,1876;644,1935;781,1976;926,1998;1075,1998;1220,1976;1357,1935;1485,1876;1602,1799;1708,1708;1799,1602;1876,1485;1935,1357;1977,1220;1998,1075;1998,926;1977,781;1935,644;1876,516;1799,398;1708,293;1602,201;1485,125;1357,65;1220,24;1075,3" o:connectangles="0,0,0,0,0,0,0,0,0,0,0,0,0,0,0,0,0,0,0,0,0,0,0,0,0,0,0,0,0,0,0,0,0,0,0,0,0,0,0,0,0,0,0,0"/>
                </v:shape>
                <v:shape id="Text Box 17" o:spid="_x0000_s1299" type="#_x0000_t202" style="position:absolute;width:2001;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IwCMsA&#10;AADjAAAADwAAAGRycy9kb3ducmV2LnhtbESPQWsCMRCF7wX/Qxiht5poIdStUaS0IBSK6/bQ43Qz&#10;7gY3k+0m6vbfNwehx5l58977VpvRd+JCQ3SBDcxnCgRxHazjxsBn9fbwBCImZItdYDLwSxE268nd&#10;CgsbrlzS5ZAakU04FmigTakvpIx1Sx7jLPTE+XYMg8eUx6GRdsBrNvedXCilpUfHOaHFnl5aqk+H&#10;szew/eLy1f18fO/LY+mqaqn4XZ+MuZ+O22cQicb0L75972yuP9d68bhUOlNkprwAuf4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hkjAIywAAAOMAAAAPAAAAAAAAAAAAAAAAAJgC&#10;AABkcnMvZG93bnJldi54bWxQSwUGAAAAAAQABAD1AAAAkAMAAAAA&#10;" filled="f" stroked="f">
                  <v:textbox inset="0,0,0,0">
                    <w:txbxContent>
                      <w:p w:rsidR="00C43B91" w:rsidRDefault="00C43B91">
                        <w:pPr>
                          <w:rPr>
                            <w:sz w:val="16"/>
                          </w:rPr>
                        </w:pPr>
                      </w:p>
                      <w:p w:rsidR="00C43B91" w:rsidRDefault="00C43B91">
                        <w:pPr>
                          <w:rPr>
                            <w:sz w:val="16"/>
                          </w:rPr>
                        </w:pPr>
                      </w:p>
                      <w:p w:rsidR="00C43B91" w:rsidRDefault="00C43B91">
                        <w:pPr>
                          <w:spacing w:before="100" w:line="216" w:lineRule="auto"/>
                          <w:ind w:left="511" w:right="509" w:firstLine="2"/>
                          <w:jc w:val="center"/>
                          <w:rPr>
                            <w:rFonts w:ascii="Calibri" w:hAnsi="Calibri"/>
                            <w:sz w:val="16"/>
                          </w:rPr>
                        </w:pPr>
                        <w:r>
                          <w:rPr>
                            <w:rFonts w:ascii="Calibri" w:hAnsi="Calibri"/>
                            <w:color w:val="FFFFFF"/>
                            <w:sz w:val="16"/>
                          </w:rPr>
                          <w:t>Performans</w:t>
                        </w:r>
                        <w:r>
                          <w:rPr>
                            <w:rFonts w:ascii="Calibri" w:hAnsi="Calibri"/>
                            <w:color w:val="FFFFFF"/>
                            <w:spacing w:val="-1"/>
                            <w:sz w:val="16"/>
                          </w:rPr>
                          <w:t>göstergelerinin</w:t>
                        </w:r>
                        <w:r>
                          <w:rPr>
                            <w:rFonts w:ascii="Calibri" w:hAnsi="Calibri"/>
                            <w:color w:val="FFFFFF"/>
                            <w:sz w:val="16"/>
                          </w:rPr>
                          <w:t>gerçekleşmedurumlarınınhedeflerlekıyaslanması</w:t>
                        </w:r>
                      </w:p>
                    </w:txbxContent>
                  </v:textbox>
                </v:shape>
                <w10:anchorlock/>
              </v:group>
            </w:pict>
          </mc:Fallback>
        </mc:AlternateContent>
      </w:r>
    </w:p>
    <w:p w:rsidR="00165B95" w:rsidRDefault="00924E91">
      <w:pPr>
        <w:pStyle w:val="GvdeMetni"/>
        <w:spacing w:before="3"/>
        <w:rPr>
          <w:rFonts w:ascii="Cambria"/>
          <w:sz w:val="12"/>
        </w:rPr>
      </w:pPr>
      <w:r>
        <w:rPr>
          <w:noProof/>
          <w:lang w:eastAsia="tr-TR"/>
        </w:rPr>
        <mc:AlternateContent>
          <mc:Choice Requires="wps">
            <w:drawing>
              <wp:anchor distT="0" distB="0" distL="0" distR="0" simplePos="0" relativeHeight="487607296" behindDoc="1" locked="0" layoutInCell="1" allowOverlap="1">
                <wp:simplePos x="0" y="0"/>
                <wp:positionH relativeFrom="page">
                  <wp:posOffset>2891790</wp:posOffset>
                </wp:positionH>
                <wp:positionV relativeFrom="paragraph">
                  <wp:posOffset>135255</wp:posOffset>
                </wp:positionV>
                <wp:extent cx="429260" cy="337185"/>
                <wp:effectExtent l="0" t="0" r="8890" b="5715"/>
                <wp:wrapTopAndBottom/>
                <wp:docPr id="10" name="Serbest 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260" cy="337185"/>
                        </a:xfrm>
                        <a:custGeom>
                          <a:avLst/>
                          <a:gdLst>
                            <a:gd name="T0" fmla="+- 0 4891 4554"/>
                            <a:gd name="T1" fmla="*/ T0 w 676"/>
                            <a:gd name="T2" fmla="+- 0 213 213"/>
                            <a:gd name="T3" fmla="*/ 213 h 531"/>
                            <a:gd name="T4" fmla="+- 0 4554 4554"/>
                            <a:gd name="T5" fmla="*/ T4 w 676"/>
                            <a:gd name="T6" fmla="+- 0 479 213"/>
                            <a:gd name="T7" fmla="*/ 479 h 531"/>
                            <a:gd name="T8" fmla="+- 0 4689 4554"/>
                            <a:gd name="T9" fmla="*/ T8 w 676"/>
                            <a:gd name="T10" fmla="+- 0 479 213"/>
                            <a:gd name="T11" fmla="*/ 479 h 531"/>
                            <a:gd name="T12" fmla="+- 0 4689 4554"/>
                            <a:gd name="T13" fmla="*/ T12 w 676"/>
                            <a:gd name="T14" fmla="+- 0 744 213"/>
                            <a:gd name="T15" fmla="*/ 744 h 531"/>
                            <a:gd name="T16" fmla="+- 0 5094 4554"/>
                            <a:gd name="T17" fmla="*/ T16 w 676"/>
                            <a:gd name="T18" fmla="+- 0 744 213"/>
                            <a:gd name="T19" fmla="*/ 744 h 531"/>
                            <a:gd name="T20" fmla="+- 0 5094 4554"/>
                            <a:gd name="T21" fmla="*/ T20 w 676"/>
                            <a:gd name="T22" fmla="+- 0 479 213"/>
                            <a:gd name="T23" fmla="*/ 479 h 531"/>
                            <a:gd name="T24" fmla="+- 0 5229 4554"/>
                            <a:gd name="T25" fmla="*/ T24 w 676"/>
                            <a:gd name="T26" fmla="+- 0 479 213"/>
                            <a:gd name="T27" fmla="*/ 479 h 531"/>
                            <a:gd name="T28" fmla="+- 0 4891 4554"/>
                            <a:gd name="T29" fmla="*/ T28 w 676"/>
                            <a:gd name="T30" fmla="+- 0 213 213"/>
                            <a:gd name="T31" fmla="*/ 213 h 5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6" h="531">
                              <a:moveTo>
                                <a:pt x="337" y="0"/>
                              </a:moveTo>
                              <a:lnTo>
                                <a:pt x="0" y="266"/>
                              </a:lnTo>
                              <a:lnTo>
                                <a:pt x="135" y="266"/>
                              </a:lnTo>
                              <a:lnTo>
                                <a:pt x="135" y="531"/>
                              </a:lnTo>
                              <a:lnTo>
                                <a:pt x="540" y="531"/>
                              </a:lnTo>
                              <a:lnTo>
                                <a:pt x="540" y="266"/>
                              </a:lnTo>
                              <a:lnTo>
                                <a:pt x="675" y="266"/>
                              </a:lnTo>
                              <a:lnTo>
                                <a:pt x="337" y="0"/>
                              </a:lnTo>
                              <a:close/>
                            </a:path>
                          </a:pathLst>
                        </a:custGeom>
                        <a:solidFill>
                          <a:srgbClr val="AFBBDE"/>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0" o:spid="_x0000_s1026" style="position:absolute;margin-left:227.7pt;margin-top:10.65pt;width:33.8pt;height:26.55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" path="m337,l,266r135,l135,531r405,l540,266r135,l337,xe" fillcolor="#afbbde" stroked="f">
                <v:path arrowok="t" o:connecttype="custom" o:connectlocs="213995,135255;0,304165;85725,304165;85725,472440;342900,472440;342900,304165;428625,304165;213995,135255" o:connectangles="0,0,0,0,0,0,0,0"/>
                <w10:wrap type="topAndBottom" anchorx="page"/>
              </v:shape>
            </w:pict>
          </mc:Fallback>
        </mc:AlternateContent>
      </w:r>
      <w:r>
        <w:rPr>
          <w:noProof/>
          <w:lang w:eastAsia="tr-TR"/>
        </w:rPr>
        <mc:AlternateContent>
          <mc:Choice Requires="wps">
            <w:drawing>
              <wp:anchor distT="0" distB="0" distL="0" distR="0" simplePos="0" relativeHeight="487607808" behindDoc="1" locked="0" layoutInCell="1" allowOverlap="1">
                <wp:simplePos x="0" y="0"/>
                <wp:positionH relativeFrom="page">
                  <wp:posOffset>6193790</wp:posOffset>
                </wp:positionH>
                <wp:positionV relativeFrom="paragraph">
                  <wp:posOffset>116205</wp:posOffset>
                </wp:positionV>
                <wp:extent cx="429260" cy="337185"/>
                <wp:effectExtent l="0" t="0" r="8890" b="5715"/>
                <wp:wrapTopAndBottom/>
                <wp:docPr id="8" name="Serbest 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260" cy="337185"/>
                        </a:xfrm>
                        <a:custGeom>
                          <a:avLst/>
                          <a:gdLst>
                            <a:gd name="T0" fmla="+- 0 10294 9754"/>
                            <a:gd name="T1" fmla="*/ T0 w 676"/>
                            <a:gd name="T2" fmla="+- 0 183 183"/>
                            <a:gd name="T3" fmla="*/ 183 h 531"/>
                            <a:gd name="T4" fmla="+- 0 9889 9754"/>
                            <a:gd name="T5" fmla="*/ T4 w 676"/>
                            <a:gd name="T6" fmla="+- 0 183 183"/>
                            <a:gd name="T7" fmla="*/ 183 h 531"/>
                            <a:gd name="T8" fmla="+- 0 9889 9754"/>
                            <a:gd name="T9" fmla="*/ T8 w 676"/>
                            <a:gd name="T10" fmla="+- 0 449 183"/>
                            <a:gd name="T11" fmla="*/ 449 h 531"/>
                            <a:gd name="T12" fmla="+- 0 9754 9754"/>
                            <a:gd name="T13" fmla="*/ T12 w 676"/>
                            <a:gd name="T14" fmla="+- 0 449 183"/>
                            <a:gd name="T15" fmla="*/ 449 h 531"/>
                            <a:gd name="T16" fmla="+- 0 10092 9754"/>
                            <a:gd name="T17" fmla="*/ T16 w 676"/>
                            <a:gd name="T18" fmla="+- 0 714 183"/>
                            <a:gd name="T19" fmla="*/ 714 h 531"/>
                            <a:gd name="T20" fmla="+- 0 10429 9754"/>
                            <a:gd name="T21" fmla="*/ T20 w 676"/>
                            <a:gd name="T22" fmla="+- 0 449 183"/>
                            <a:gd name="T23" fmla="*/ 449 h 531"/>
                            <a:gd name="T24" fmla="+- 0 10294 9754"/>
                            <a:gd name="T25" fmla="*/ T24 w 676"/>
                            <a:gd name="T26" fmla="+- 0 449 183"/>
                            <a:gd name="T27" fmla="*/ 449 h 531"/>
                            <a:gd name="T28" fmla="+- 0 10294 9754"/>
                            <a:gd name="T29" fmla="*/ T28 w 676"/>
                            <a:gd name="T30" fmla="+- 0 183 183"/>
                            <a:gd name="T31" fmla="*/ 183 h 5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6" h="531">
                              <a:moveTo>
                                <a:pt x="540" y="0"/>
                              </a:moveTo>
                              <a:lnTo>
                                <a:pt x="135" y="0"/>
                              </a:lnTo>
                              <a:lnTo>
                                <a:pt x="135" y="266"/>
                              </a:lnTo>
                              <a:lnTo>
                                <a:pt x="0" y="266"/>
                              </a:lnTo>
                              <a:lnTo>
                                <a:pt x="338" y="531"/>
                              </a:lnTo>
                              <a:lnTo>
                                <a:pt x="675" y="266"/>
                              </a:lnTo>
                              <a:lnTo>
                                <a:pt x="540" y="266"/>
                              </a:lnTo>
                              <a:lnTo>
                                <a:pt x="540" y="0"/>
                              </a:lnTo>
                              <a:close/>
                            </a:path>
                          </a:pathLst>
                        </a:custGeom>
                        <a:solidFill>
                          <a:srgbClr val="AFBBDE"/>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8" o:spid="_x0000_s1026" style="position:absolute;margin-left:487.7pt;margin-top:9.15pt;width:33.8pt;height:26.55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" path="m540,l135,r,266l,266,338,531,675,266r-135,l540,xe" fillcolor="#afbbde" stroked="f">
                <v:path arrowok="t" o:connecttype="custom" o:connectlocs="342900,116205;85725,116205;85725,285115;0,285115;214630,453390;428625,285115;342900,285115;342900,116205" o:connectangles="0,0,0,0,0,0,0,0"/>
                <w10:wrap type="topAndBottom" anchorx="page"/>
              </v:shape>
            </w:pict>
          </mc:Fallback>
        </mc:AlternateContent>
      </w:r>
      <w:r>
        <w:rPr>
          <w:noProof/>
          <w:lang w:eastAsia="tr-TR"/>
        </w:rPr>
        <mc:AlternateContent>
          <mc:Choice Requires="wpg">
            <w:drawing>
              <wp:anchor distT="0" distB="0" distL="0" distR="0" simplePos="0" relativeHeight="487608320" behindDoc="1" locked="0" layoutInCell="1" allowOverlap="1">
                <wp:simplePos x="0" y="0"/>
                <wp:positionH relativeFrom="page">
                  <wp:posOffset>2470785</wp:posOffset>
                </wp:positionH>
                <wp:positionV relativeFrom="paragraph">
                  <wp:posOffset>612775</wp:posOffset>
                </wp:positionV>
                <wp:extent cx="1270635" cy="1270635"/>
                <wp:effectExtent l="19050" t="19050" r="5715" b="5715"/>
                <wp:wrapTopAndBottom/>
                <wp:docPr id="6" name="Gr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635" cy="1270635"/>
                          <a:chOff x="3891" y="965"/>
                          <a:chExt cx="2001" cy="2001"/>
                        </a:xfrm>
                      </wpg:grpSpPr>
                      <wps:wsp>
                        <wps:cNvPr id="1111411484" name="Freeform 13"/>
                        <wps:cNvSpPr>
                          <a:spLocks/>
                        </wps:cNvSpPr>
                        <wps:spPr bwMode="auto">
                          <a:xfrm>
                            <a:off x="3890" y="964"/>
                            <a:ext cx="2001" cy="2001"/>
                          </a:xfrm>
                          <a:custGeom>
                            <a:avLst/>
                            <a:gdLst>
                              <a:gd name="T0" fmla="+- 0 4817 3891"/>
                              <a:gd name="T1" fmla="*/ T0 w 2001"/>
                              <a:gd name="T2" fmla="+- 0 968 965"/>
                              <a:gd name="T3" fmla="*/ 968 h 2001"/>
                              <a:gd name="T4" fmla="+- 0 4672 3891"/>
                              <a:gd name="T5" fmla="*/ T4 w 2001"/>
                              <a:gd name="T6" fmla="+- 0 989 965"/>
                              <a:gd name="T7" fmla="*/ 989 h 2001"/>
                              <a:gd name="T8" fmla="+- 0 4535 3891"/>
                              <a:gd name="T9" fmla="*/ T8 w 2001"/>
                              <a:gd name="T10" fmla="+- 0 1030 965"/>
                              <a:gd name="T11" fmla="*/ 1030 h 2001"/>
                              <a:gd name="T12" fmla="+- 0 4407 3891"/>
                              <a:gd name="T13" fmla="*/ T12 w 2001"/>
                              <a:gd name="T14" fmla="+- 0 1090 965"/>
                              <a:gd name="T15" fmla="*/ 1090 h 2001"/>
                              <a:gd name="T16" fmla="+- 0 4289 3891"/>
                              <a:gd name="T17" fmla="*/ T16 w 2001"/>
                              <a:gd name="T18" fmla="+- 0 1166 965"/>
                              <a:gd name="T19" fmla="*/ 1166 h 2001"/>
                              <a:gd name="T20" fmla="+- 0 4184 3891"/>
                              <a:gd name="T21" fmla="*/ T20 w 2001"/>
                              <a:gd name="T22" fmla="+- 0 1258 965"/>
                              <a:gd name="T23" fmla="*/ 1258 h 2001"/>
                              <a:gd name="T24" fmla="+- 0 4092 3891"/>
                              <a:gd name="T25" fmla="*/ T24 w 2001"/>
                              <a:gd name="T26" fmla="+- 0 1363 965"/>
                              <a:gd name="T27" fmla="*/ 1363 h 2001"/>
                              <a:gd name="T28" fmla="+- 0 4016 3891"/>
                              <a:gd name="T29" fmla="*/ T28 w 2001"/>
                              <a:gd name="T30" fmla="+- 0 1481 965"/>
                              <a:gd name="T31" fmla="*/ 1481 h 2001"/>
                              <a:gd name="T32" fmla="+- 0 3956 3891"/>
                              <a:gd name="T33" fmla="*/ T32 w 2001"/>
                              <a:gd name="T34" fmla="+- 0 1609 965"/>
                              <a:gd name="T35" fmla="*/ 1609 h 2001"/>
                              <a:gd name="T36" fmla="+- 0 3915 3891"/>
                              <a:gd name="T37" fmla="*/ T36 w 2001"/>
                              <a:gd name="T38" fmla="+- 0 1746 965"/>
                              <a:gd name="T39" fmla="*/ 1746 h 2001"/>
                              <a:gd name="T40" fmla="+- 0 3894 3891"/>
                              <a:gd name="T41" fmla="*/ T40 w 2001"/>
                              <a:gd name="T42" fmla="+- 0 1890 965"/>
                              <a:gd name="T43" fmla="*/ 1890 h 2001"/>
                              <a:gd name="T44" fmla="+- 0 3894 3891"/>
                              <a:gd name="T45" fmla="*/ T44 w 2001"/>
                              <a:gd name="T46" fmla="+- 0 2040 965"/>
                              <a:gd name="T47" fmla="*/ 2040 h 2001"/>
                              <a:gd name="T48" fmla="+- 0 3915 3891"/>
                              <a:gd name="T49" fmla="*/ T48 w 2001"/>
                              <a:gd name="T50" fmla="+- 0 2184 965"/>
                              <a:gd name="T51" fmla="*/ 2184 h 2001"/>
                              <a:gd name="T52" fmla="+- 0 3956 3891"/>
                              <a:gd name="T53" fmla="*/ T52 w 2001"/>
                              <a:gd name="T54" fmla="+- 0 2322 965"/>
                              <a:gd name="T55" fmla="*/ 2322 h 2001"/>
                              <a:gd name="T56" fmla="+- 0 4016 3891"/>
                              <a:gd name="T57" fmla="*/ T56 w 2001"/>
                              <a:gd name="T58" fmla="+- 0 2450 965"/>
                              <a:gd name="T59" fmla="*/ 2450 h 2001"/>
                              <a:gd name="T60" fmla="+- 0 4092 3891"/>
                              <a:gd name="T61" fmla="*/ T60 w 2001"/>
                              <a:gd name="T62" fmla="+- 0 2567 965"/>
                              <a:gd name="T63" fmla="*/ 2567 h 2001"/>
                              <a:gd name="T64" fmla="+- 0 4184 3891"/>
                              <a:gd name="T65" fmla="*/ T64 w 2001"/>
                              <a:gd name="T66" fmla="+- 0 2672 965"/>
                              <a:gd name="T67" fmla="*/ 2672 h 2001"/>
                              <a:gd name="T68" fmla="+- 0 4289 3891"/>
                              <a:gd name="T69" fmla="*/ T68 w 2001"/>
                              <a:gd name="T70" fmla="+- 0 2764 965"/>
                              <a:gd name="T71" fmla="*/ 2764 h 2001"/>
                              <a:gd name="T72" fmla="+- 0 4407 3891"/>
                              <a:gd name="T73" fmla="*/ T72 w 2001"/>
                              <a:gd name="T74" fmla="+- 0 2840 965"/>
                              <a:gd name="T75" fmla="*/ 2840 h 2001"/>
                              <a:gd name="T76" fmla="+- 0 4535 3891"/>
                              <a:gd name="T77" fmla="*/ T76 w 2001"/>
                              <a:gd name="T78" fmla="+- 0 2900 965"/>
                              <a:gd name="T79" fmla="*/ 2900 h 2001"/>
                              <a:gd name="T80" fmla="+- 0 4672 3891"/>
                              <a:gd name="T81" fmla="*/ T80 w 2001"/>
                              <a:gd name="T82" fmla="+- 0 2941 965"/>
                              <a:gd name="T83" fmla="*/ 2941 h 2001"/>
                              <a:gd name="T84" fmla="+- 0 4817 3891"/>
                              <a:gd name="T85" fmla="*/ T84 w 2001"/>
                              <a:gd name="T86" fmla="+- 0 2963 965"/>
                              <a:gd name="T87" fmla="*/ 2963 h 2001"/>
                              <a:gd name="T88" fmla="+- 0 4966 3891"/>
                              <a:gd name="T89" fmla="*/ T88 w 2001"/>
                              <a:gd name="T90" fmla="+- 0 2963 965"/>
                              <a:gd name="T91" fmla="*/ 2963 h 2001"/>
                              <a:gd name="T92" fmla="+- 0 5110 3891"/>
                              <a:gd name="T93" fmla="*/ T92 w 2001"/>
                              <a:gd name="T94" fmla="+- 0 2941 965"/>
                              <a:gd name="T95" fmla="*/ 2941 h 2001"/>
                              <a:gd name="T96" fmla="+- 0 5248 3891"/>
                              <a:gd name="T97" fmla="*/ T96 w 2001"/>
                              <a:gd name="T98" fmla="+- 0 2900 965"/>
                              <a:gd name="T99" fmla="*/ 2900 h 2001"/>
                              <a:gd name="T100" fmla="+- 0 5376 3891"/>
                              <a:gd name="T101" fmla="*/ T100 w 2001"/>
                              <a:gd name="T102" fmla="+- 0 2840 965"/>
                              <a:gd name="T103" fmla="*/ 2840 h 2001"/>
                              <a:gd name="T104" fmla="+- 0 5493 3891"/>
                              <a:gd name="T105" fmla="*/ T104 w 2001"/>
                              <a:gd name="T106" fmla="+- 0 2764 965"/>
                              <a:gd name="T107" fmla="*/ 2764 h 2001"/>
                              <a:gd name="T108" fmla="+- 0 5599 3891"/>
                              <a:gd name="T109" fmla="*/ T108 w 2001"/>
                              <a:gd name="T110" fmla="+- 0 2672 965"/>
                              <a:gd name="T111" fmla="*/ 2672 h 2001"/>
                              <a:gd name="T112" fmla="+- 0 5690 3891"/>
                              <a:gd name="T113" fmla="*/ T112 w 2001"/>
                              <a:gd name="T114" fmla="+- 0 2567 965"/>
                              <a:gd name="T115" fmla="*/ 2567 h 2001"/>
                              <a:gd name="T116" fmla="+- 0 5767 3891"/>
                              <a:gd name="T117" fmla="*/ T116 w 2001"/>
                              <a:gd name="T118" fmla="+- 0 2450 965"/>
                              <a:gd name="T119" fmla="*/ 2450 h 2001"/>
                              <a:gd name="T120" fmla="+- 0 5826 3891"/>
                              <a:gd name="T121" fmla="*/ T120 w 2001"/>
                              <a:gd name="T122" fmla="+- 0 2322 965"/>
                              <a:gd name="T123" fmla="*/ 2322 h 2001"/>
                              <a:gd name="T124" fmla="+- 0 5867 3891"/>
                              <a:gd name="T125" fmla="*/ T124 w 2001"/>
                              <a:gd name="T126" fmla="+- 0 2184 965"/>
                              <a:gd name="T127" fmla="*/ 2184 h 2001"/>
                              <a:gd name="T128" fmla="+- 0 5889 3891"/>
                              <a:gd name="T129" fmla="*/ T128 w 2001"/>
                              <a:gd name="T130" fmla="+- 0 2040 965"/>
                              <a:gd name="T131" fmla="*/ 2040 h 2001"/>
                              <a:gd name="T132" fmla="+- 0 5889 3891"/>
                              <a:gd name="T133" fmla="*/ T132 w 2001"/>
                              <a:gd name="T134" fmla="+- 0 1890 965"/>
                              <a:gd name="T135" fmla="*/ 1890 h 2001"/>
                              <a:gd name="T136" fmla="+- 0 5867 3891"/>
                              <a:gd name="T137" fmla="*/ T136 w 2001"/>
                              <a:gd name="T138" fmla="+- 0 1746 965"/>
                              <a:gd name="T139" fmla="*/ 1746 h 2001"/>
                              <a:gd name="T140" fmla="+- 0 5826 3891"/>
                              <a:gd name="T141" fmla="*/ T140 w 2001"/>
                              <a:gd name="T142" fmla="+- 0 1609 965"/>
                              <a:gd name="T143" fmla="*/ 1609 h 2001"/>
                              <a:gd name="T144" fmla="+- 0 5767 3891"/>
                              <a:gd name="T145" fmla="*/ T144 w 2001"/>
                              <a:gd name="T146" fmla="+- 0 1481 965"/>
                              <a:gd name="T147" fmla="*/ 1481 h 2001"/>
                              <a:gd name="T148" fmla="+- 0 5690 3891"/>
                              <a:gd name="T149" fmla="*/ T148 w 2001"/>
                              <a:gd name="T150" fmla="+- 0 1363 965"/>
                              <a:gd name="T151" fmla="*/ 1363 h 2001"/>
                              <a:gd name="T152" fmla="+- 0 5599 3891"/>
                              <a:gd name="T153" fmla="*/ T152 w 2001"/>
                              <a:gd name="T154" fmla="+- 0 1258 965"/>
                              <a:gd name="T155" fmla="*/ 1258 h 2001"/>
                              <a:gd name="T156" fmla="+- 0 5493 3891"/>
                              <a:gd name="T157" fmla="*/ T156 w 2001"/>
                              <a:gd name="T158" fmla="+- 0 1166 965"/>
                              <a:gd name="T159" fmla="*/ 1166 h 2001"/>
                              <a:gd name="T160" fmla="+- 0 5376 3891"/>
                              <a:gd name="T161" fmla="*/ T160 w 2001"/>
                              <a:gd name="T162" fmla="+- 0 1090 965"/>
                              <a:gd name="T163" fmla="*/ 1090 h 2001"/>
                              <a:gd name="T164" fmla="+- 0 5248 3891"/>
                              <a:gd name="T165" fmla="*/ T164 w 2001"/>
                              <a:gd name="T166" fmla="+- 0 1030 965"/>
                              <a:gd name="T167" fmla="*/ 1030 h 2001"/>
                              <a:gd name="T168" fmla="+- 0 5110 3891"/>
                              <a:gd name="T169" fmla="*/ T168 w 2001"/>
                              <a:gd name="T170" fmla="+- 0 989 965"/>
                              <a:gd name="T171" fmla="*/ 989 h 2001"/>
                              <a:gd name="T172" fmla="+- 0 4966 3891"/>
                              <a:gd name="T173" fmla="*/ T172 w 2001"/>
                              <a:gd name="T174" fmla="+- 0 968 965"/>
                              <a:gd name="T175" fmla="*/ 968 h 2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01" h="2001">
                                <a:moveTo>
                                  <a:pt x="1000" y="0"/>
                                </a:moveTo>
                                <a:lnTo>
                                  <a:pt x="926" y="3"/>
                                </a:lnTo>
                                <a:lnTo>
                                  <a:pt x="852" y="11"/>
                                </a:lnTo>
                                <a:lnTo>
                                  <a:pt x="781" y="24"/>
                                </a:lnTo>
                                <a:lnTo>
                                  <a:pt x="711" y="42"/>
                                </a:lnTo>
                                <a:lnTo>
                                  <a:pt x="644" y="65"/>
                                </a:lnTo>
                                <a:lnTo>
                                  <a:pt x="578" y="93"/>
                                </a:lnTo>
                                <a:lnTo>
                                  <a:pt x="516" y="125"/>
                                </a:lnTo>
                                <a:lnTo>
                                  <a:pt x="455" y="161"/>
                                </a:lnTo>
                                <a:lnTo>
                                  <a:pt x="398" y="201"/>
                                </a:lnTo>
                                <a:lnTo>
                                  <a:pt x="344" y="245"/>
                                </a:lnTo>
                                <a:lnTo>
                                  <a:pt x="293" y="293"/>
                                </a:lnTo>
                                <a:lnTo>
                                  <a:pt x="245" y="344"/>
                                </a:lnTo>
                                <a:lnTo>
                                  <a:pt x="201" y="398"/>
                                </a:lnTo>
                                <a:lnTo>
                                  <a:pt x="161" y="455"/>
                                </a:lnTo>
                                <a:lnTo>
                                  <a:pt x="125" y="516"/>
                                </a:lnTo>
                                <a:lnTo>
                                  <a:pt x="93" y="578"/>
                                </a:lnTo>
                                <a:lnTo>
                                  <a:pt x="65" y="644"/>
                                </a:lnTo>
                                <a:lnTo>
                                  <a:pt x="42" y="711"/>
                                </a:lnTo>
                                <a:lnTo>
                                  <a:pt x="24" y="781"/>
                                </a:lnTo>
                                <a:lnTo>
                                  <a:pt x="11" y="852"/>
                                </a:lnTo>
                                <a:lnTo>
                                  <a:pt x="3" y="925"/>
                                </a:lnTo>
                                <a:lnTo>
                                  <a:pt x="0" y="1000"/>
                                </a:lnTo>
                                <a:lnTo>
                                  <a:pt x="3" y="1075"/>
                                </a:lnTo>
                                <a:lnTo>
                                  <a:pt x="11" y="1148"/>
                                </a:lnTo>
                                <a:lnTo>
                                  <a:pt x="24" y="1219"/>
                                </a:lnTo>
                                <a:lnTo>
                                  <a:pt x="42" y="1289"/>
                                </a:lnTo>
                                <a:lnTo>
                                  <a:pt x="65" y="1357"/>
                                </a:lnTo>
                                <a:lnTo>
                                  <a:pt x="93" y="1422"/>
                                </a:lnTo>
                                <a:lnTo>
                                  <a:pt x="125" y="1485"/>
                                </a:lnTo>
                                <a:lnTo>
                                  <a:pt x="161" y="1545"/>
                                </a:lnTo>
                                <a:lnTo>
                                  <a:pt x="201" y="1602"/>
                                </a:lnTo>
                                <a:lnTo>
                                  <a:pt x="245" y="1656"/>
                                </a:lnTo>
                                <a:lnTo>
                                  <a:pt x="293" y="1707"/>
                                </a:lnTo>
                                <a:lnTo>
                                  <a:pt x="344" y="1755"/>
                                </a:lnTo>
                                <a:lnTo>
                                  <a:pt x="398" y="1799"/>
                                </a:lnTo>
                                <a:lnTo>
                                  <a:pt x="455" y="1839"/>
                                </a:lnTo>
                                <a:lnTo>
                                  <a:pt x="516" y="1875"/>
                                </a:lnTo>
                                <a:lnTo>
                                  <a:pt x="578" y="1907"/>
                                </a:lnTo>
                                <a:lnTo>
                                  <a:pt x="644" y="1935"/>
                                </a:lnTo>
                                <a:lnTo>
                                  <a:pt x="711" y="1958"/>
                                </a:lnTo>
                                <a:lnTo>
                                  <a:pt x="781" y="1976"/>
                                </a:lnTo>
                                <a:lnTo>
                                  <a:pt x="852" y="1990"/>
                                </a:lnTo>
                                <a:lnTo>
                                  <a:pt x="926" y="1998"/>
                                </a:lnTo>
                                <a:lnTo>
                                  <a:pt x="1000" y="2000"/>
                                </a:lnTo>
                                <a:lnTo>
                                  <a:pt x="1075" y="1998"/>
                                </a:lnTo>
                                <a:lnTo>
                                  <a:pt x="1148" y="1990"/>
                                </a:lnTo>
                                <a:lnTo>
                                  <a:pt x="1219" y="1976"/>
                                </a:lnTo>
                                <a:lnTo>
                                  <a:pt x="1289" y="1958"/>
                                </a:lnTo>
                                <a:lnTo>
                                  <a:pt x="1357" y="1935"/>
                                </a:lnTo>
                                <a:lnTo>
                                  <a:pt x="1422" y="1907"/>
                                </a:lnTo>
                                <a:lnTo>
                                  <a:pt x="1485" y="1875"/>
                                </a:lnTo>
                                <a:lnTo>
                                  <a:pt x="1545" y="1839"/>
                                </a:lnTo>
                                <a:lnTo>
                                  <a:pt x="1602" y="1799"/>
                                </a:lnTo>
                                <a:lnTo>
                                  <a:pt x="1656" y="1755"/>
                                </a:lnTo>
                                <a:lnTo>
                                  <a:pt x="1708" y="1707"/>
                                </a:lnTo>
                                <a:lnTo>
                                  <a:pt x="1755" y="1656"/>
                                </a:lnTo>
                                <a:lnTo>
                                  <a:pt x="1799" y="1602"/>
                                </a:lnTo>
                                <a:lnTo>
                                  <a:pt x="1839" y="1545"/>
                                </a:lnTo>
                                <a:lnTo>
                                  <a:pt x="1876" y="1485"/>
                                </a:lnTo>
                                <a:lnTo>
                                  <a:pt x="1908" y="1422"/>
                                </a:lnTo>
                                <a:lnTo>
                                  <a:pt x="1935" y="1357"/>
                                </a:lnTo>
                                <a:lnTo>
                                  <a:pt x="1958" y="1289"/>
                                </a:lnTo>
                                <a:lnTo>
                                  <a:pt x="1976" y="1219"/>
                                </a:lnTo>
                                <a:lnTo>
                                  <a:pt x="1990" y="1148"/>
                                </a:lnTo>
                                <a:lnTo>
                                  <a:pt x="1998" y="1075"/>
                                </a:lnTo>
                                <a:lnTo>
                                  <a:pt x="2001" y="1000"/>
                                </a:lnTo>
                                <a:lnTo>
                                  <a:pt x="1998" y="925"/>
                                </a:lnTo>
                                <a:lnTo>
                                  <a:pt x="1990" y="852"/>
                                </a:lnTo>
                                <a:lnTo>
                                  <a:pt x="1976" y="781"/>
                                </a:lnTo>
                                <a:lnTo>
                                  <a:pt x="1958" y="711"/>
                                </a:lnTo>
                                <a:lnTo>
                                  <a:pt x="1935" y="644"/>
                                </a:lnTo>
                                <a:lnTo>
                                  <a:pt x="1908" y="578"/>
                                </a:lnTo>
                                <a:lnTo>
                                  <a:pt x="1876" y="516"/>
                                </a:lnTo>
                                <a:lnTo>
                                  <a:pt x="1839" y="455"/>
                                </a:lnTo>
                                <a:lnTo>
                                  <a:pt x="1799" y="398"/>
                                </a:lnTo>
                                <a:lnTo>
                                  <a:pt x="1755" y="344"/>
                                </a:lnTo>
                                <a:lnTo>
                                  <a:pt x="1708" y="293"/>
                                </a:lnTo>
                                <a:lnTo>
                                  <a:pt x="1656" y="245"/>
                                </a:lnTo>
                                <a:lnTo>
                                  <a:pt x="1602" y="201"/>
                                </a:lnTo>
                                <a:lnTo>
                                  <a:pt x="1545" y="161"/>
                                </a:lnTo>
                                <a:lnTo>
                                  <a:pt x="1485" y="125"/>
                                </a:lnTo>
                                <a:lnTo>
                                  <a:pt x="1422" y="93"/>
                                </a:lnTo>
                                <a:lnTo>
                                  <a:pt x="1357" y="65"/>
                                </a:lnTo>
                                <a:lnTo>
                                  <a:pt x="1289" y="42"/>
                                </a:lnTo>
                                <a:lnTo>
                                  <a:pt x="1219" y="24"/>
                                </a:lnTo>
                                <a:lnTo>
                                  <a:pt x="1148" y="11"/>
                                </a:lnTo>
                                <a:lnTo>
                                  <a:pt x="1075" y="3"/>
                                </a:lnTo>
                                <a:lnTo>
                                  <a:pt x="1000" y="0"/>
                                </a:lnTo>
                                <a:close/>
                              </a:path>
                            </a:pathLst>
                          </a:custGeom>
                          <a:solidFill>
                            <a:srgbClr val="4471C4"/>
                          </a:solidFill>
                          <a:ln>
                            <a:noFill/>
                          </a:ln>
                        </wps:spPr>
                        <wps:bodyPr rot="0" vert="horz" wrap="square" lIns="91440" tIns="45720" rIns="91440" bIns="45720" anchor="t" anchorCtr="0" upright="1">
                          <a:noAutofit/>
                        </wps:bodyPr>
                      </wps:wsp>
                      <wps:wsp>
                        <wps:cNvPr id="242150701" name="Text Box 12"/>
                        <wps:cNvSpPr txBox="1">
                          <a:spLocks noChangeArrowheads="1"/>
                        </wps:cNvSpPr>
                        <wps:spPr bwMode="auto">
                          <a:xfrm>
                            <a:off x="3890" y="964"/>
                            <a:ext cx="2001" cy="2001"/>
                          </a:xfrm>
                          <a:prstGeom prst="rect">
                            <a:avLst/>
                          </a:prstGeom>
                          <a:noFill/>
                          <a:ln>
                            <a:noFill/>
                          </a:ln>
                        </wps:spPr>
                        <wps:txbx>
                          <w:txbxContent>
                            <w:p w:rsidR="00386F87" w:rsidRDefault="00386F87">
                              <w:pPr>
                                <w:rPr>
                                  <w:rFonts w:ascii="Cambria"/>
                                  <w:sz w:val="16"/>
                                </w:rPr>
                              </w:pPr>
                            </w:p>
                            <w:p w:rsidR="00386F87" w:rsidRDefault="00386F87">
                              <w:pPr>
                                <w:rPr>
                                  <w:rFonts w:ascii="Cambria"/>
                                  <w:sz w:val="16"/>
                                </w:rPr>
                              </w:pPr>
                            </w:p>
                            <w:p w:rsidR="00386F87" w:rsidRDefault="00386F87">
                              <w:pPr>
                                <w:spacing w:before="11"/>
                                <w:rPr>
                                  <w:rFonts w:ascii="Cambria"/>
                                </w:rPr>
                              </w:pPr>
                            </w:p>
                            <w:p w:rsidR="00386F87" w:rsidRDefault="00386F87">
                              <w:pPr>
                                <w:spacing w:line="216" w:lineRule="auto"/>
                                <w:ind w:left="590" w:right="587" w:firstLine="4"/>
                                <w:jc w:val="both"/>
                                <w:rPr>
                                  <w:rFonts w:ascii="Calibri" w:hAnsi="Calibri"/>
                                  <w:sz w:val="16"/>
                                </w:rPr>
                              </w:pPr>
                              <w:proofErr w:type="spellStart"/>
                              <w:r>
                                <w:rPr>
                                  <w:rFonts w:ascii="Calibri" w:hAnsi="Calibri"/>
                                  <w:color w:val="FFFFFF"/>
                                  <w:sz w:val="16"/>
                                </w:rPr>
                                <w:t>Hedeflerdensapmaların</w:t>
                              </w:r>
                              <w:r>
                                <w:rPr>
                                  <w:rFonts w:ascii="Calibri" w:hAnsi="Calibri"/>
                                  <w:color w:val="FFFFFF"/>
                                  <w:spacing w:val="-1"/>
                                  <w:sz w:val="16"/>
                                </w:rPr>
                                <w:t>nedenlerinin</w:t>
                              </w:r>
                              <w:r>
                                <w:rPr>
                                  <w:rFonts w:ascii="Calibri" w:hAnsi="Calibri"/>
                                  <w:color w:val="FFFFFF"/>
                                  <w:sz w:val="16"/>
                                </w:rPr>
                                <w:t>araştırılması</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6" o:spid="_x0000_s1300" style="position:absolute;margin-left:194.55pt;margin-top:48.25pt;width:100.05pt;height:100.05pt;z-index:-15708160;mso-wrap-distance-left:0;mso-wrap-distance-right:0;mso-position-horizontal-relative:page;mso-position-vertical-relative:text" coordorigin="3891,965" coordsize="200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">
                <v:shape id="Freeform 13" o:spid="_x0000_s1301" style="position:absolute;left:3890;top:964;width:2001;height:2001;visibility:visible;mso-wrap-style:square;v-text-anchor:top" coordsize="2001,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f48gA&#10;AADjAAAADwAAAGRycy9kb3ducmV2LnhtbERPXUvDQBB8F/wPxwq+BHuJlLTEXkspiCIi9MP3Nbfm&#10;grm9kDub+O9dQegyLzuzO7O72ky+U2caYhvYQDHLQRHXwbbcGDgdH++WoGJCttgFJgM/FGGzvr5a&#10;YWXDyHs6H1KjxIRjhQZcSn2ldawdeYyz0BOL9hkGj0naodF2wFHMfafv87zUHluWBIc97RzVX4dv&#10;L7l1+bp/Xxw/nrLyxRWjfcsKzoy5vZm2D6ASTeky/L/9bOV8qblgOYe/n4QAv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0h/jyAAAAOMAAAAPAAAAAAAAAAAAAAAAAJgCAABk&#10;cnMvZG93bnJldi54bWxQSwUGAAAAAAQABAD1AAAAjQMAAAAA&#10;" path="m1000,l926,3r-74,8l781,24,711,42,644,65,578,93r-62,32l455,161r-57,40l344,245r-51,48l245,344r-44,54l161,455r-36,61l93,578,65,644,42,711,24,781,11,852,3,925,,1000r3,75l11,1148r13,71l42,1289r23,68l93,1422r32,63l161,1545r40,57l245,1656r48,51l344,1755r54,44l455,1839r61,36l578,1907r66,28l711,1958r70,18l852,1990r74,8l1000,2000r75,-2l1148,1990r71,-14l1289,1958r68,-23l1422,1907r63,-32l1545,1839r57,-40l1656,1755r52,-48l1755,1656r44,-54l1839,1545r37,-60l1908,1422r27,-65l1958,1289r18,-70l1990,1148r8,-73l2001,1000r-3,-75l1990,852r-14,-71l1958,711r-23,-67l1908,578r-32,-62l1839,455r-40,-57l1755,344r-47,-51l1656,245r-54,-44l1545,161r-60,-36l1422,93,1357,65,1289,42,1219,24,1148,11,1075,3,1000,xe" fillcolor="#4471c4" stroked="f">
                  <v:path arrowok="t" o:connecttype="custom" o:connectlocs="926,968;781,989;644,1030;516,1090;398,1166;293,1258;201,1363;125,1481;65,1609;24,1746;3,1890;3,2040;24,2184;65,2322;125,2450;201,2567;293,2672;398,2764;516,2840;644,2900;781,2941;926,2963;1075,2963;1219,2941;1357,2900;1485,2840;1602,2764;1708,2672;1799,2567;1876,2450;1935,2322;1976,2184;1998,2040;1998,1890;1976,1746;1935,1609;1876,1481;1799,1363;1708,1258;1602,1166;1485,1090;1357,1030;1219,989;1075,968" o:connectangles="0,0,0,0,0,0,0,0,0,0,0,0,0,0,0,0,0,0,0,0,0,0,0,0,0,0,0,0,0,0,0,0,0,0,0,0,0,0,0,0,0,0,0,0"/>
                </v:shape>
                <v:shape id="Text Box 12" o:spid="_x0000_s1302" type="#_x0000_t202" style="position:absolute;left:3890;top:964;width:2001;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tdh8sA&#10;AADiAAAADwAAAGRycy9kb3ducmV2LnhtbESPQUvDQBSE74L/YXmCN7uboNXGbksRC4IgpvHg8TX7&#10;mizNvo3ZbRv/fbcgeBxm5htmvhxdJ440BOtZQzZRIIhrbyw3Gr6q9d0TiBCRDXaeScMvBVgurq/m&#10;WBh/4pKOm9iIBOFQoIY2xr6QMtQtOQwT3xMnb+cHhzHJoZFmwFOCu07mSk2lQ8tpocWeXlqq95uD&#10;07D65vLV/nxsP8tdaatqpvh9utf69mZcPYOINMb/8F/7zWjI7/PsQT2qDC6X0h2QizM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l+12HywAAAOIAAAAPAAAAAAAAAAAAAAAAAJgC&#10;AABkcnMvZG93bnJldi54bWxQSwUGAAAAAAQABAD1AAAAkAMAAAAA&#10;" filled="f" stroked="f">
                  <v:textbox inset="0,0,0,0">
                    <w:txbxContent>
                      <w:p w:rsidR="00C43B91" w:rsidRDefault="00C43B91">
                        <w:pPr>
                          <w:rPr>
                            <w:rFonts w:ascii="Cambria"/>
                            <w:sz w:val="16"/>
                          </w:rPr>
                        </w:pPr>
                      </w:p>
                      <w:p w:rsidR="00C43B91" w:rsidRDefault="00C43B91">
                        <w:pPr>
                          <w:rPr>
                            <w:rFonts w:ascii="Cambria"/>
                            <w:sz w:val="16"/>
                          </w:rPr>
                        </w:pPr>
                      </w:p>
                      <w:p w:rsidR="00C43B91" w:rsidRDefault="00C43B91">
                        <w:pPr>
                          <w:spacing w:before="11"/>
                          <w:rPr>
                            <w:rFonts w:ascii="Cambria"/>
                          </w:rPr>
                        </w:pPr>
                      </w:p>
                      <w:p w:rsidR="00C43B91" w:rsidRDefault="00C43B91">
                        <w:pPr>
                          <w:spacing w:line="216" w:lineRule="auto"/>
                          <w:ind w:left="590" w:right="587" w:firstLine="4"/>
                          <w:jc w:val="both"/>
                          <w:rPr>
                            <w:rFonts w:ascii="Calibri" w:hAnsi="Calibri"/>
                            <w:sz w:val="16"/>
                          </w:rPr>
                        </w:pPr>
                        <w:proofErr w:type="spellStart"/>
                        <w:r>
                          <w:rPr>
                            <w:rFonts w:ascii="Calibri" w:hAnsi="Calibri"/>
                            <w:color w:val="FFFFFF"/>
                            <w:sz w:val="16"/>
                          </w:rPr>
                          <w:t>Hedeflerdensapmaların</w:t>
                        </w:r>
                        <w:r>
                          <w:rPr>
                            <w:rFonts w:ascii="Calibri" w:hAnsi="Calibri"/>
                            <w:color w:val="FFFFFF"/>
                            <w:spacing w:val="-1"/>
                            <w:sz w:val="16"/>
                          </w:rPr>
                          <w:t>nedenlerinin</w:t>
                        </w:r>
                        <w:r>
                          <w:rPr>
                            <w:rFonts w:ascii="Calibri" w:hAnsi="Calibri"/>
                            <w:color w:val="FFFFFF"/>
                            <w:sz w:val="16"/>
                          </w:rPr>
                          <w:t>araştırılması</w:t>
                        </w:r>
                        <w:proofErr w:type="spellEnd"/>
                      </w:p>
                    </w:txbxContent>
                  </v:textbox>
                </v:shape>
                <w10:wrap type="topAndBottom" anchorx="page"/>
              </v:group>
            </w:pict>
          </mc:Fallback>
        </mc:AlternateContent>
      </w:r>
      <w:r>
        <w:rPr>
          <w:noProof/>
          <w:lang w:eastAsia="tr-TR"/>
        </w:rPr>
        <mc:AlternateContent>
          <mc:Choice Requires="wpg">
            <w:drawing>
              <wp:anchor distT="0" distB="0" distL="0" distR="0" simplePos="0" relativeHeight="487608832" behindDoc="1" locked="0" layoutInCell="1" allowOverlap="1">
                <wp:simplePos x="0" y="0"/>
                <wp:positionH relativeFrom="page">
                  <wp:posOffset>3793490</wp:posOffset>
                </wp:positionH>
                <wp:positionV relativeFrom="paragraph">
                  <wp:posOffset>1543685</wp:posOffset>
                </wp:positionV>
                <wp:extent cx="1598930" cy="1292860"/>
                <wp:effectExtent l="0" t="19050" r="1270" b="2540"/>
                <wp:wrapTopAndBottom/>
                <wp:docPr id="5" name="Gr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8930" cy="1292860"/>
                          <a:chOff x="5974" y="2431"/>
                          <a:chExt cx="2518" cy="2036"/>
                        </a:xfrm>
                      </wpg:grpSpPr>
                      <wps:wsp>
                        <wps:cNvPr id="919147087" name="Freeform 10"/>
                        <wps:cNvSpPr>
                          <a:spLocks/>
                        </wps:cNvSpPr>
                        <wps:spPr bwMode="auto">
                          <a:xfrm>
                            <a:off x="6491" y="2466"/>
                            <a:ext cx="2001" cy="2001"/>
                          </a:xfrm>
                          <a:custGeom>
                            <a:avLst/>
                            <a:gdLst>
                              <a:gd name="T0" fmla="+- 0 7417 6491"/>
                              <a:gd name="T1" fmla="*/ T0 w 2001"/>
                              <a:gd name="T2" fmla="+- 0 2469 2466"/>
                              <a:gd name="T3" fmla="*/ 2469 h 2001"/>
                              <a:gd name="T4" fmla="+- 0 7272 6491"/>
                              <a:gd name="T5" fmla="*/ T4 w 2001"/>
                              <a:gd name="T6" fmla="+- 0 2490 2466"/>
                              <a:gd name="T7" fmla="*/ 2490 h 2001"/>
                              <a:gd name="T8" fmla="+- 0 7135 6491"/>
                              <a:gd name="T9" fmla="*/ T8 w 2001"/>
                              <a:gd name="T10" fmla="+- 0 2531 2466"/>
                              <a:gd name="T11" fmla="*/ 2531 h 2001"/>
                              <a:gd name="T12" fmla="+- 0 7007 6491"/>
                              <a:gd name="T13" fmla="*/ T12 w 2001"/>
                              <a:gd name="T14" fmla="+- 0 2591 2466"/>
                              <a:gd name="T15" fmla="*/ 2591 h 2001"/>
                              <a:gd name="T16" fmla="+- 0 6889 6491"/>
                              <a:gd name="T17" fmla="*/ T16 w 2001"/>
                              <a:gd name="T18" fmla="+- 0 2667 2466"/>
                              <a:gd name="T19" fmla="*/ 2667 h 2001"/>
                              <a:gd name="T20" fmla="+- 0 6784 6491"/>
                              <a:gd name="T21" fmla="*/ T20 w 2001"/>
                              <a:gd name="T22" fmla="+- 0 2759 2466"/>
                              <a:gd name="T23" fmla="*/ 2759 h 2001"/>
                              <a:gd name="T24" fmla="+- 0 6693 6491"/>
                              <a:gd name="T25" fmla="*/ T24 w 2001"/>
                              <a:gd name="T26" fmla="+- 0 2864 2466"/>
                              <a:gd name="T27" fmla="*/ 2864 h 2001"/>
                              <a:gd name="T28" fmla="+- 0 6616 6491"/>
                              <a:gd name="T29" fmla="*/ T28 w 2001"/>
                              <a:gd name="T30" fmla="+- 0 2982 2466"/>
                              <a:gd name="T31" fmla="*/ 2982 h 2001"/>
                              <a:gd name="T32" fmla="+- 0 6557 6491"/>
                              <a:gd name="T33" fmla="*/ T32 w 2001"/>
                              <a:gd name="T34" fmla="+- 0 3110 2466"/>
                              <a:gd name="T35" fmla="*/ 3110 h 2001"/>
                              <a:gd name="T36" fmla="+- 0 6515 6491"/>
                              <a:gd name="T37" fmla="*/ T36 w 2001"/>
                              <a:gd name="T38" fmla="+- 0 3247 2466"/>
                              <a:gd name="T39" fmla="*/ 3247 h 2001"/>
                              <a:gd name="T40" fmla="+- 0 6494 6491"/>
                              <a:gd name="T41" fmla="*/ T40 w 2001"/>
                              <a:gd name="T42" fmla="+- 0 3392 2466"/>
                              <a:gd name="T43" fmla="*/ 3392 h 2001"/>
                              <a:gd name="T44" fmla="+- 0 6494 6491"/>
                              <a:gd name="T45" fmla="*/ T44 w 2001"/>
                              <a:gd name="T46" fmla="+- 0 3541 2466"/>
                              <a:gd name="T47" fmla="*/ 3541 h 2001"/>
                              <a:gd name="T48" fmla="+- 0 6515 6491"/>
                              <a:gd name="T49" fmla="*/ T48 w 2001"/>
                              <a:gd name="T50" fmla="+- 0 3686 2466"/>
                              <a:gd name="T51" fmla="*/ 3686 h 2001"/>
                              <a:gd name="T52" fmla="+- 0 6557 6491"/>
                              <a:gd name="T53" fmla="*/ T52 w 2001"/>
                              <a:gd name="T54" fmla="+- 0 3823 2466"/>
                              <a:gd name="T55" fmla="*/ 3823 h 2001"/>
                              <a:gd name="T56" fmla="+- 0 6616 6491"/>
                              <a:gd name="T57" fmla="*/ T56 w 2001"/>
                              <a:gd name="T58" fmla="+- 0 3951 2466"/>
                              <a:gd name="T59" fmla="*/ 3951 h 2001"/>
                              <a:gd name="T60" fmla="+- 0 6693 6491"/>
                              <a:gd name="T61" fmla="*/ T60 w 2001"/>
                              <a:gd name="T62" fmla="+- 0 4068 2466"/>
                              <a:gd name="T63" fmla="*/ 4068 h 2001"/>
                              <a:gd name="T64" fmla="+- 0 6784 6491"/>
                              <a:gd name="T65" fmla="*/ T64 w 2001"/>
                              <a:gd name="T66" fmla="+- 0 4174 2466"/>
                              <a:gd name="T67" fmla="*/ 4174 h 2001"/>
                              <a:gd name="T68" fmla="+- 0 6889 6491"/>
                              <a:gd name="T69" fmla="*/ T68 w 2001"/>
                              <a:gd name="T70" fmla="+- 0 4265 2466"/>
                              <a:gd name="T71" fmla="*/ 4265 h 2001"/>
                              <a:gd name="T72" fmla="+- 0 7007 6491"/>
                              <a:gd name="T73" fmla="*/ T72 w 2001"/>
                              <a:gd name="T74" fmla="+- 0 4342 2466"/>
                              <a:gd name="T75" fmla="*/ 4342 h 2001"/>
                              <a:gd name="T76" fmla="+- 0 7135 6491"/>
                              <a:gd name="T77" fmla="*/ T76 w 2001"/>
                              <a:gd name="T78" fmla="+- 0 4401 2466"/>
                              <a:gd name="T79" fmla="*/ 4401 h 2001"/>
                              <a:gd name="T80" fmla="+- 0 7272 6491"/>
                              <a:gd name="T81" fmla="*/ T80 w 2001"/>
                              <a:gd name="T82" fmla="+- 0 4443 2466"/>
                              <a:gd name="T83" fmla="*/ 4443 h 2001"/>
                              <a:gd name="T84" fmla="+- 0 7417 6491"/>
                              <a:gd name="T85" fmla="*/ T84 w 2001"/>
                              <a:gd name="T86" fmla="+- 0 4464 2466"/>
                              <a:gd name="T87" fmla="*/ 4464 h 2001"/>
                              <a:gd name="T88" fmla="+- 0 7566 6491"/>
                              <a:gd name="T89" fmla="*/ T88 w 2001"/>
                              <a:gd name="T90" fmla="+- 0 4464 2466"/>
                              <a:gd name="T91" fmla="*/ 4464 h 2001"/>
                              <a:gd name="T92" fmla="+- 0 7711 6491"/>
                              <a:gd name="T93" fmla="*/ T92 w 2001"/>
                              <a:gd name="T94" fmla="+- 0 4443 2466"/>
                              <a:gd name="T95" fmla="*/ 4443 h 2001"/>
                              <a:gd name="T96" fmla="+- 0 7848 6491"/>
                              <a:gd name="T97" fmla="*/ T96 w 2001"/>
                              <a:gd name="T98" fmla="+- 0 4401 2466"/>
                              <a:gd name="T99" fmla="*/ 4401 h 2001"/>
                              <a:gd name="T100" fmla="+- 0 7976 6491"/>
                              <a:gd name="T101" fmla="*/ T100 w 2001"/>
                              <a:gd name="T102" fmla="+- 0 4342 2466"/>
                              <a:gd name="T103" fmla="*/ 4342 h 2001"/>
                              <a:gd name="T104" fmla="+- 0 8093 6491"/>
                              <a:gd name="T105" fmla="*/ T104 w 2001"/>
                              <a:gd name="T106" fmla="+- 0 4265 2466"/>
                              <a:gd name="T107" fmla="*/ 4265 h 2001"/>
                              <a:gd name="T108" fmla="+- 0 8199 6491"/>
                              <a:gd name="T109" fmla="*/ T108 w 2001"/>
                              <a:gd name="T110" fmla="+- 0 4174 2466"/>
                              <a:gd name="T111" fmla="*/ 4174 h 2001"/>
                              <a:gd name="T112" fmla="+- 0 8290 6491"/>
                              <a:gd name="T113" fmla="*/ T112 w 2001"/>
                              <a:gd name="T114" fmla="+- 0 4068 2466"/>
                              <a:gd name="T115" fmla="*/ 4068 h 2001"/>
                              <a:gd name="T116" fmla="+- 0 8367 6491"/>
                              <a:gd name="T117" fmla="*/ T116 w 2001"/>
                              <a:gd name="T118" fmla="+- 0 3951 2466"/>
                              <a:gd name="T119" fmla="*/ 3951 h 2001"/>
                              <a:gd name="T120" fmla="+- 0 8426 6491"/>
                              <a:gd name="T121" fmla="*/ T120 w 2001"/>
                              <a:gd name="T122" fmla="+- 0 3823 2466"/>
                              <a:gd name="T123" fmla="*/ 3823 h 2001"/>
                              <a:gd name="T124" fmla="+- 0 8468 6491"/>
                              <a:gd name="T125" fmla="*/ T124 w 2001"/>
                              <a:gd name="T126" fmla="+- 0 3686 2466"/>
                              <a:gd name="T127" fmla="*/ 3686 h 2001"/>
                              <a:gd name="T128" fmla="+- 0 8489 6491"/>
                              <a:gd name="T129" fmla="*/ T128 w 2001"/>
                              <a:gd name="T130" fmla="+- 0 3541 2466"/>
                              <a:gd name="T131" fmla="*/ 3541 h 2001"/>
                              <a:gd name="T132" fmla="+- 0 8489 6491"/>
                              <a:gd name="T133" fmla="*/ T132 w 2001"/>
                              <a:gd name="T134" fmla="+- 0 3392 2466"/>
                              <a:gd name="T135" fmla="*/ 3392 h 2001"/>
                              <a:gd name="T136" fmla="+- 0 8468 6491"/>
                              <a:gd name="T137" fmla="*/ T136 w 2001"/>
                              <a:gd name="T138" fmla="+- 0 3247 2466"/>
                              <a:gd name="T139" fmla="*/ 3247 h 2001"/>
                              <a:gd name="T140" fmla="+- 0 8426 6491"/>
                              <a:gd name="T141" fmla="*/ T140 w 2001"/>
                              <a:gd name="T142" fmla="+- 0 3110 2466"/>
                              <a:gd name="T143" fmla="*/ 3110 h 2001"/>
                              <a:gd name="T144" fmla="+- 0 8367 6491"/>
                              <a:gd name="T145" fmla="*/ T144 w 2001"/>
                              <a:gd name="T146" fmla="+- 0 2982 2466"/>
                              <a:gd name="T147" fmla="*/ 2982 h 2001"/>
                              <a:gd name="T148" fmla="+- 0 8290 6491"/>
                              <a:gd name="T149" fmla="*/ T148 w 2001"/>
                              <a:gd name="T150" fmla="+- 0 2864 2466"/>
                              <a:gd name="T151" fmla="*/ 2864 h 2001"/>
                              <a:gd name="T152" fmla="+- 0 8199 6491"/>
                              <a:gd name="T153" fmla="*/ T152 w 2001"/>
                              <a:gd name="T154" fmla="+- 0 2759 2466"/>
                              <a:gd name="T155" fmla="*/ 2759 h 2001"/>
                              <a:gd name="T156" fmla="+- 0 8093 6491"/>
                              <a:gd name="T157" fmla="*/ T156 w 2001"/>
                              <a:gd name="T158" fmla="+- 0 2667 2466"/>
                              <a:gd name="T159" fmla="*/ 2667 h 2001"/>
                              <a:gd name="T160" fmla="+- 0 7976 6491"/>
                              <a:gd name="T161" fmla="*/ T160 w 2001"/>
                              <a:gd name="T162" fmla="+- 0 2591 2466"/>
                              <a:gd name="T163" fmla="*/ 2591 h 2001"/>
                              <a:gd name="T164" fmla="+- 0 7848 6491"/>
                              <a:gd name="T165" fmla="*/ T164 w 2001"/>
                              <a:gd name="T166" fmla="+- 0 2531 2466"/>
                              <a:gd name="T167" fmla="*/ 2531 h 2001"/>
                              <a:gd name="T168" fmla="+- 0 7711 6491"/>
                              <a:gd name="T169" fmla="*/ T168 w 2001"/>
                              <a:gd name="T170" fmla="+- 0 2490 2466"/>
                              <a:gd name="T171" fmla="*/ 2490 h 2001"/>
                              <a:gd name="T172" fmla="+- 0 7566 6491"/>
                              <a:gd name="T173" fmla="*/ T172 w 2001"/>
                              <a:gd name="T174" fmla="+- 0 2469 2466"/>
                              <a:gd name="T175" fmla="*/ 2469 h 2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01" h="2001">
                                <a:moveTo>
                                  <a:pt x="1000" y="0"/>
                                </a:moveTo>
                                <a:lnTo>
                                  <a:pt x="926" y="3"/>
                                </a:lnTo>
                                <a:lnTo>
                                  <a:pt x="853" y="11"/>
                                </a:lnTo>
                                <a:lnTo>
                                  <a:pt x="781" y="24"/>
                                </a:lnTo>
                                <a:lnTo>
                                  <a:pt x="712" y="42"/>
                                </a:lnTo>
                                <a:lnTo>
                                  <a:pt x="644" y="65"/>
                                </a:lnTo>
                                <a:lnTo>
                                  <a:pt x="579" y="93"/>
                                </a:lnTo>
                                <a:lnTo>
                                  <a:pt x="516" y="125"/>
                                </a:lnTo>
                                <a:lnTo>
                                  <a:pt x="456" y="161"/>
                                </a:lnTo>
                                <a:lnTo>
                                  <a:pt x="398" y="201"/>
                                </a:lnTo>
                                <a:lnTo>
                                  <a:pt x="344" y="245"/>
                                </a:lnTo>
                                <a:lnTo>
                                  <a:pt x="293" y="293"/>
                                </a:lnTo>
                                <a:lnTo>
                                  <a:pt x="246" y="344"/>
                                </a:lnTo>
                                <a:lnTo>
                                  <a:pt x="202" y="398"/>
                                </a:lnTo>
                                <a:lnTo>
                                  <a:pt x="161" y="456"/>
                                </a:lnTo>
                                <a:lnTo>
                                  <a:pt x="125" y="516"/>
                                </a:lnTo>
                                <a:lnTo>
                                  <a:pt x="93" y="579"/>
                                </a:lnTo>
                                <a:lnTo>
                                  <a:pt x="66" y="644"/>
                                </a:lnTo>
                                <a:lnTo>
                                  <a:pt x="43" y="711"/>
                                </a:lnTo>
                                <a:lnTo>
                                  <a:pt x="24" y="781"/>
                                </a:lnTo>
                                <a:lnTo>
                                  <a:pt x="11" y="853"/>
                                </a:lnTo>
                                <a:lnTo>
                                  <a:pt x="3" y="926"/>
                                </a:lnTo>
                                <a:lnTo>
                                  <a:pt x="0" y="1000"/>
                                </a:lnTo>
                                <a:lnTo>
                                  <a:pt x="3" y="1075"/>
                                </a:lnTo>
                                <a:lnTo>
                                  <a:pt x="11" y="1148"/>
                                </a:lnTo>
                                <a:lnTo>
                                  <a:pt x="24" y="1220"/>
                                </a:lnTo>
                                <a:lnTo>
                                  <a:pt x="43" y="1289"/>
                                </a:lnTo>
                                <a:lnTo>
                                  <a:pt x="66" y="1357"/>
                                </a:lnTo>
                                <a:lnTo>
                                  <a:pt x="93" y="1422"/>
                                </a:lnTo>
                                <a:lnTo>
                                  <a:pt x="125" y="1485"/>
                                </a:lnTo>
                                <a:lnTo>
                                  <a:pt x="161" y="1545"/>
                                </a:lnTo>
                                <a:lnTo>
                                  <a:pt x="202" y="1602"/>
                                </a:lnTo>
                                <a:lnTo>
                                  <a:pt x="246" y="1657"/>
                                </a:lnTo>
                                <a:lnTo>
                                  <a:pt x="293" y="1708"/>
                                </a:lnTo>
                                <a:lnTo>
                                  <a:pt x="344" y="1755"/>
                                </a:lnTo>
                                <a:lnTo>
                                  <a:pt x="398" y="1799"/>
                                </a:lnTo>
                                <a:lnTo>
                                  <a:pt x="456" y="1840"/>
                                </a:lnTo>
                                <a:lnTo>
                                  <a:pt x="516" y="1876"/>
                                </a:lnTo>
                                <a:lnTo>
                                  <a:pt x="579" y="1908"/>
                                </a:lnTo>
                                <a:lnTo>
                                  <a:pt x="644" y="1935"/>
                                </a:lnTo>
                                <a:lnTo>
                                  <a:pt x="712" y="1958"/>
                                </a:lnTo>
                                <a:lnTo>
                                  <a:pt x="781" y="1977"/>
                                </a:lnTo>
                                <a:lnTo>
                                  <a:pt x="853" y="1990"/>
                                </a:lnTo>
                                <a:lnTo>
                                  <a:pt x="926" y="1998"/>
                                </a:lnTo>
                                <a:lnTo>
                                  <a:pt x="1000" y="2001"/>
                                </a:lnTo>
                                <a:lnTo>
                                  <a:pt x="1075" y="1998"/>
                                </a:lnTo>
                                <a:lnTo>
                                  <a:pt x="1148" y="1990"/>
                                </a:lnTo>
                                <a:lnTo>
                                  <a:pt x="1220" y="1977"/>
                                </a:lnTo>
                                <a:lnTo>
                                  <a:pt x="1289" y="1958"/>
                                </a:lnTo>
                                <a:lnTo>
                                  <a:pt x="1357" y="1935"/>
                                </a:lnTo>
                                <a:lnTo>
                                  <a:pt x="1422" y="1908"/>
                                </a:lnTo>
                                <a:lnTo>
                                  <a:pt x="1485" y="1876"/>
                                </a:lnTo>
                                <a:lnTo>
                                  <a:pt x="1545" y="1840"/>
                                </a:lnTo>
                                <a:lnTo>
                                  <a:pt x="1602" y="1799"/>
                                </a:lnTo>
                                <a:lnTo>
                                  <a:pt x="1657" y="1755"/>
                                </a:lnTo>
                                <a:lnTo>
                                  <a:pt x="1708" y="1708"/>
                                </a:lnTo>
                                <a:lnTo>
                                  <a:pt x="1755" y="1657"/>
                                </a:lnTo>
                                <a:lnTo>
                                  <a:pt x="1799" y="1602"/>
                                </a:lnTo>
                                <a:lnTo>
                                  <a:pt x="1840" y="1545"/>
                                </a:lnTo>
                                <a:lnTo>
                                  <a:pt x="1876" y="1485"/>
                                </a:lnTo>
                                <a:lnTo>
                                  <a:pt x="1908" y="1422"/>
                                </a:lnTo>
                                <a:lnTo>
                                  <a:pt x="1935" y="1357"/>
                                </a:lnTo>
                                <a:lnTo>
                                  <a:pt x="1958" y="1289"/>
                                </a:lnTo>
                                <a:lnTo>
                                  <a:pt x="1977" y="1220"/>
                                </a:lnTo>
                                <a:lnTo>
                                  <a:pt x="1990" y="1148"/>
                                </a:lnTo>
                                <a:lnTo>
                                  <a:pt x="1998" y="1075"/>
                                </a:lnTo>
                                <a:lnTo>
                                  <a:pt x="2001" y="1000"/>
                                </a:lnTo>
                                <a:lnTo>
                                  <a:pt x="1998" y="926"/>
                                </a:lnTo>
                                <a:lnTo>
                                  <a:pt x="1990" y="853"/>
                                </a:lnTo>
                                <a:lnTo>
                                  <a:pt x="1977" y="781"/>
                                </a:lnTo>
                                <a:lnTo>
                                  <a:pt x="1958" y="711"/>
                                </a:lnTo>
                                <a:lnTo>
                                  <a:pt x="1935" y="644"/>
                                </a:lnTo>
                                <a:lnTo>
                                  <a:pt x="1908" y="579"/>
                                </a:lnTo>
                                <a:lnTo>
                                  <a:pt x="1876" y="516"/>
                                </a:lnTo>
                                <a:lnTo>
                                  <a:pt x="1840" y="456"/>
                                </a:lnTo>
                                <a:lnTo>
                                  <a:pt x="1799" y="398"/>
                                </a:lnTo>
                                <a:lnTo>
                                  <a:pt x="1755" y="344"/>
                                </a:lnTo>
                                <a:lnTo>
                                  <a:pt x="1708" y="293"/>
                                </a:lnTo>
                                <a:lnTo>
                                  <a:pt x="1657" y="245"/>
                                </a:lnTo>
                                <a:lnTo>
                                  <a:pt x="1602" y="201"/>
                                </a:lnTo>
                                <a:lnTo>
                                  <a:pt x="1545" y="161"/>
                                </a:lnTo>
                                <a:lnTo>
                                  <a:pt x="1485" y="125"/>
                                </a:lnTo>
                                <a:lnTo>
                                  <a:pt x="1422" y="93"/>
                                </a:lnTo>
                                <a:lnTo>
                                  <a:pt x="1357" y="65"/>
                                </a:lnTo>
                                <a:lnTo>
                                  <a:pt x="1289" y="42"/>
                                </a:lnTo>
                                <a:lnTo>
                                  <a:pt x="1220" y="24"/>
                                </a:lnTo>
                                <a:lnTo>
                                  <a:pt x="1148" y="11"/>
                                </a:lnTo>
                                <a:lnTo>
                                  <a:pt x="1075" y="3"/>
                                </a:lnTo>
                                <a:lnTo>
                                  <a:pt x="1000" y="0"/>
                                </a:lnTo>
                                <a:close/>
                              </a:path>
                            </a:pathLst>
                          </a:custGeom>
                          <a:solidFill>
                            <a:srgbClr val="4471C4"/>
                          </a:solidFill>
                          <a:ln>
                            <a:noFill/>
                          </a:ln>
                        </wps:spPr>
                        <wps:bodyPr rot="0" vert="horz" wrap="square" lIns="91440" tIns="45720" rIns="91440" bIns="45720" anchor="t" anchorCtr="0" upright="1">
                          <a:noAutofit/>
                        </wps:bodyPr>
                      </wps:wsp>
                      <wps:wsp>
                        <wps:cNvPr id="1443524628" name="Freeform 9"/>
                        <wps:cNvSpPr>
                          <a:spLocks/>
                        </wps:cNvSpPr>
                        <wps:spPr bwMode="auto">
                          <a:xfrm>
                            <a:off x="5974" y="2430"/>
                            <a:ext cx="562" cy="601"/>
                          </a:xfrm>
                          <a:custGeom>
                            <a:avLst/>
                            <a:gdLst>
                              <a:gd name="T0" fmla="+- 0 6373 5974"/>
                              <a:gd name="T1" fmla="*/ T0 w 562"/>
                              <a:gd name="T2" fmla="+- 0 2431 2431"/>
                              <a:gd name="T3" fmla="*/ 2431 h 601"/>
                              <a:gd name="T4" fmla="+- 0 5974 5974"/>
                              <a:gd name="T5" fmla="*/ T4 w 562"/>
                              <a:gd name="T6" fmla="+- 0 2591 2431"/>
                              <a:gd name="T7" fmla="*/ 2591 h 601"/>
                              <a:gd name="T8" fmla="+- 0 6036 5974"/>
                              <a:gd name="T9" fmla="*/ T8 w 562"/>
                              <a:gd name="T10" fmla="+- 0 3016 2431"/>
                              <a:gd name="T11" fmla="*/ 3016 h 601"/>
                              <a:gd name="T12" fmla="+- 0 6103 5974"/>
                              <a:gd name="T13" fmla="*/ T12 w 562"/>
                              <a:gd name="T14" fmla="+- 0 2899 2431"/>
                              <a:gd name="T15" fmla="*/ 2899 h 601"/>
                              <a:gd name="T16" fmla="+- 0 6333 5974"/>
                              <a:gd name="T17" fmla="*/ T16 w 562"/>
                              <a:gd name="T18" fmla="+- 0 3031 2431"/>
                              <a:gd name="T19" fmla="*/ 3031 h 601"/>
                              <a:gd name="T20" fmla="+- 0 6536 5974"/>
                              <a:gd name="T21" fmla="*/ T20 w 562"/>
                              <a:gd name="T22" fmla="+- 0 2681 2431"/>
                              <a:gd name="T23" fmla="*/ 2681 h 601"/>
                              <a:gd name="T24" fmla="+- 0 6306 5974"/>
                              <a:gd name="T25" fmla="*/ T24 w 562"/>
                              <a:gd name="T26" fmla="+- 0 2548 2431"/>
                              <a:gd name="T27" fmla="*/ 2548 h 601"/>
                              <a:gd name="T28" fmla="+- 0 6373 5974"/>
                              <a:gd name="T29" fmla="*/ T28 w 562"/>
                              <a:gd name="T30" fmla="+- 0 2431 2431"/>
                              <a:gd name="T31" fmla="*/ 2431 h 6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2" h="601">
                                <a:moveTo>
                                  <a:pt x="399" y="0"/>
                                </a:moveTo>
                                <a:lnTo>
                                  <a:pt x="0" y="160"/>
                                </a:lnTo>
                                <a:lnTo>
                                  <a:pt x="62" y="585"/>
                                </a:lnTo>
                                <a:lnTo>
                                  <a:pt x="129" y="468"/>
                                </a:lnTo>
                                <a:lnTo>
                                  <a:pt x="359" y="600"/>
                                </a:lnTo>
                                <a:lnTo>
                                  <a:pt x="562" y="250"/>
                                </a:lnTo>
                                <a:lnTo>
                                  <a:pt x="332" y="117"/>
                                </a:lnTo>
                                <a:lnTo>
                                  <a:pt x="399" y="0"/>
                                </a:lnTo>
                                <a:close/>
                              </a:path>
                            </a:pathLst>
                          </a:custGeom>
                          <a:solidFill>
                            <a:srgbClr val="AFBBDE"/>
                          </a:solidFill>
                          <a:ln>
                            <a:noFill/>
                          </a:ln>
                        </wps:spPr>
                        <wps:bodyPr rot="0" vert="horz" wrap="square" lIns="91440" tIns="45720" rIns="91440" bIns="45720" anchor="t" anchorCtr="0" upright="1">
                          <a:noAutofit/>
                        </wps:bodyPr>
                      </wps:wsp>
                      <wps:wsp>
                        <wps:cNvPr id="1565946423" name="Text Box 8"/>
                        <wps:cNvSpPr txBox="1">
                          <a:spLocks noChangeArrowheads="1"/>
                        </wps:cNvSpPr>
                        <wps:spPr bwMode="auto">
                          <a:xfrm>
                            <a:off x="5974" y="2430"/>
                            <a:ext cx="2518" cy="2036"/>
                          </a:xfrm>
                          <a:prstGeom prst="rect">
                            <a:avLst/>
                          </a:prstGeom>
                          <a:noFill/>
                          <a:ln>
                            <a:noFill/>
                          </a:ln>
                        </wps:spPr>
                        <wps:txbx>
                          <w:txbxContent>
                            <w:p w:rsidR="00386F87" w:rsidRDefault="00386F87">
                              <w:pPr>
                                <w:rPr>
                                  <w:rFonts w:ascii="Cambria"/>
                                  <w:sz w:val="16"/>
                                </w:rPr>
                              </w:pPr>
                            </w:p>
                            <w:p w:rsidR="00386F87" w:rsidRDefault="00386F87">
                              <w:pPr>
                                <w:rPr>
                                  <w:rFonts w:ascii="Cambria"/>
                                  <w:sz w:val="16"/>
                                </w:rPr>
                              </w:pPr>
                            </w:p>
                            <w:p w:rsidR="00386F87" w:rsidRDefault="00386F87">
                              <w:pPr>
                                <w:rPr>
                                  <w:rFonts w:ascii="Cambria"/>
                                  <w:sz w:val="16"/>
                                </w:rPr>
                              </w:pPr>
                            </w:p>
                            <w:p w:rsidR="00386F87" w:rsidRDefault="00386F87">
                              <w:pPr>
                                <w:spacing w:before="118" w:line="216" w:lineRule="auto"/>
                                <w:ind w:left="994" w:right="475" w:firstLine="1"/>
                                <w:jc w:val="center"/>
                                <w:rPr>
                                  <w:rFonts w:ascii="Calibri" w:hAnsi="Calibri"/>
                                  <w:sz w:val="16"/>
                                </w:rPr>
                              </w:pPr>
                              <w:proofErr w:type="spellStart"/>
                              <w:r>
                                <w:rPr>
                                  <w:rFonts w:ascii="Calibri" w:hAnsi="Calibri"/>
                                  <w:color w:val="FFFFFF"/>
                                  <w:sz w:val="16"/>
                                </w:rPr>
                                <w:t>Sonuçların</w:t>
                              </w:r>
                              <w:r>
                                <w:rPr>
                                  <w:rFonts w:ascii="Calibri" w:hAnsi="Calibri"/>
                                  <w:color w:val="FFFFFF"/>
                                  <w:spacing w:val="-1"/>
                                  <w:sz w:val="16"/>
                                </w:rPr>
                                <w:t>raporlanması</w:t>
                              </w:r>
                              <w:proofErr w:type="spellEnd"/>
                              <w:r>
                                <w:rPr>
                                  <w:rFonts w:ascii="Calibri" w:hAnsi="Calibri"/>
                                  <w:color w:val="FFFFFF"/>
                                  <w:spacing w:val="-1"/>
                                  <w:sz w:val="16"/>
                                </w:rPr>
                                <w:t xml:space="preserve"> </w:t>
                              </w:r>
                              <w:proofErr w:type="spellStart"/>
                              <w:r>
                                <w:rPr>
                                  <w:rFonts w:ascii="Calibri" w:hAnsi="Calibri"/>
                                  <w:color w:val="FFFFFF"/>
                                  <w:sz w:val="16"/>
                                </w:rPr>
                                <w:t>vepaydaşlarlapaylaşımı</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5" o:spid="_x0000_s1303" style="position:absolute;margin-left:298.7pt;margin-top:121.55pt;width:125.9pt;height:101.8pt;z-index:-15707648;mso-wrap-distance-left:0;mso-wrap-distance-right:0;mso-position-horizontal-relative:page;mso-position-vertical-relative:text" coordorigin="5974,2431" coordsize="2518,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">
                <v:shape id="Freeform 10" o:spid="_x0000_s1304" style="position:absolute;left:6491;top:2466;width:2001;height:2001;visibility:visible;mso-wrap-style:square;v-text-anchor:top" coordsize="2001,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9IskA&#10;AADiAAAADwAAAGRycy9kb3ducmV2LnhtbESPX0vDMBTF3wW/Q7iCL2VLI9JuddkYA1FEBtv0/dpc&#10;m2JzU5q41m9vBGGPh/Pnx1ltJteJMw2h9axBzXMQxLU3LTca3k6PswWIEJENdp5Jww8F2Kyvr1ZY&#10;GT/ygc7H2Ig0wqFCDTbGvpIy1JYchrnviZP36QeHMcmhkWbAMY27Tt7leSEdtpwIFnvaWaq/jt8u&#10;cevi9fBenj6esuLFqtHsM8WZ1rc30/YBRKQpXsL/7WejYamW6r7MFyX8XUp3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GI9IskAAADiAAAADwAAAAAAAAAAAAAAAACYAgAA&#10;ZHJzL2Rvd25yZXYueG1sUEsFBgAAAAAEAAQA9QAAAI4DAAAAAA==&#10;" path="m1000,l926,3r-73,8l781,24,712,42,644,65,579,93r-63,32l456,161r-58,40l344,245r-51,48l246,344r-44,54l161,456r-36,60l93,579,66,644,43,711,24,781,11,853,3,926,,1000r3,75l11,1148r13,72l43,1289r23,68l93,1422r32,63l161,1545r41,57l246,1657r47,51l344,1755r54,44l456,1840r60,36l579,1908r65,27l712,1958r69,19l853,1990r73,8l1000,2001r75,-3l1148,1990r72,-13l1289,1958r68,-23l1422,1908r63,-32l1545,1840r57,-41l1657,1755r51,-47l1755,1657r44,-55l1840,1545r36,-60l1908,1422r27,-65l1958,1289r19,-69l1990,1148r8,-73l2001,1000r-3,-74l1990,853r-13,-72l1958,711r-23,-67l1908,579r-32,-63l1840,456r-41,-58l1755,344r-47,-51l1657,245r-55,-44l1545,161r-60,-36l1422,93,1357,65,1289,42,1220,24,1148,11,1075,3,1000,xe" fillcolor="#4471c4" stroked="f">
                  <v:path arrowok="t" o:connecttype="custom" o:connectlocs="926,2469;781,2490;644,2531;516,2591;398,2667;293,2759;202,2864;125,2982;66,3110;24,3247;3,3392;3,3541;24,3686;66,3823;125,3951;202,4068;293,4174;398,4265;516,4342;644,4401;781,4443;926,4464;1075,4464;1220,4443;1357,4401;1485,4342;1602,4265;1708,4174;1799,4068;1876,3951;1935,3823;1977,3686;1998,3541;1998,3392;1977,3247;1935,3110;1876,2982;1799,2864;1708,2759;1602,2667;1485,2591;1357,2531;1220,2490;1075,2469" o:connectangles="0,0,0,0,0,0,0,0,0,0,0,0,0,0,0,0,0,0,0,0,0,0,0,0,0,0,0,0,0,0,0,0,0,0,0,0,0,0,0,0,0,0,0,0"/>
                </v:shape>
                <v:shape id="Freeform 9" o:spid="_x0000_s1305" style="position:absolute;left:5974;top:2430;width:562;height:601;visibility:visible;mso-wrap-style:square;v-text-anchor:top" coordsize="56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zfNM0A&#10;AADjAAAADwAAAGRycy9kb3ducmV2LnhtbESPQUvDQBCF74L/YZmCN7tJjEHTbotUBJWC2FZKb0N2&#10;moRmd8PumMR/7x4EjzPvzXvfLNeT6cRAPrTOKkjnCQiyldOtrRUc9i+3DyACo9XYOUsKfijAenV9&#10;tcRSu9F+0rDjWsQQG0pU0DD3pZShashgmLuebNTOzhvkOPpaao9jDDedzJKkkAZbGxsa7GnTUHXZ&#10;fRsFw6kYHrfvfPzit4/ncXNOfXrplLqZTU8LEEwT/5v/rl91xM/zu/ssL7IIHX+KC5CrX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Nk83zTNAAAA4wAAAA8AAAAAAAAAAAAAAAAA&#10;mAIAAGRycy9kb3ducmV2LnhtbFBLBQYAAAAABAAEAPUAAACSAwAAAAA=&#10;" path="m399,l,160,62,585,129,468,359,600,562,250,332,117,399,xe" fillcolor="#afbbde" stroked="f">
                  <v:path arrowok="t" o:connecttype="custom" o:connectlocs="399,2431;0,2591;62,3016;129,2899;359,3031;562,2681;332,2548;399,2431" o:connectangles="0,0,0,0,0,0,0,0"/>
                </v:shape>
                <v:shape id="Text Box 8" o:spid="_x0000_s1306" type="#_x0000_t202" style="position:absolute;left:5974;top:2430;width:2518;height:2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wrHsgA&#10;AADjAAAADwAAAGRycy9kb3ducmV2LnhtbERPX2vCMBB/F/Ydwg1803ROy+yMImOCMJDV7sHHsznb&#10;YHPpmqjdt18Gwh7v9/8Wq9424kqdN44VPI0TEMSl04YrBV/FZvQCwgdkjY1jUvBDHlbLh8ECM+1u&#10;nNN1HyoRQ9hnqKAOoc2k9GVNFv3YtcSRO7nOYohnV0nd4S2G20ZOkiSVFg3HhhpbequpPO8vVsH6&#10;wPm7+d4dP/NTbopinvBHelZq+NivX0EE6sO/+O7e6jh/ls7m03Q6eYa/ny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vCseyAAAAOMAAAAPAAAAAAAAAAAAAAAAAJgCAABk&#10;cnMvZG93bnJldi54bWxQSwUGAAAAAAQABAD1AAAAjQMAAAAA&#10;" filled="f" stroked="f">
                  <v:textbox inset="0,0,0,0">
                    <w:txbxContent>
                      <w:p w:rsidR="00C43B91" w:rsidRDefault="00C43B91">
                        <w:pPr>
                          <w:rPr>
                            <w:rFonts w:ascii="Cambria"/>
                            <w:sz w:val="16"/>
                          </w:rPr>
                        </w:pPr>
                      </w:p>
                      <w:p w:rsidR="00C43B91" w:rsidRDefault="00C43B91">
                        <w:pPr>
                          <w:rPr>
                            <w:rFonts w:ascii="Cambria"/>
                            <w:sz w:val="16"/>
                          </w:rPr>
                        </w:pPr>
                      </w:p>
                      <w:p w:rsidR="00C43B91" w:rsidRDefault="00C43B91">
                        <w:pPr>
                          <w:rPr>
                            <w:rFonts w:ascii="Cambria"/>
                            <w:sz w:val="16"/>
                          </w:rPr>
                        </w:pPr>
                      </w:p>
                      <w:p w:rsidR="00C43B91" w:rsidRDefault="00C43B91">
                        <w:pPr>
                          <w:spacing w:before="118" w:line="216" w:lineRule="auto"/>
                          <w:ind w:left="994" w:right="475" w:firstLine="1"/>
                          <w:jc w:val="center"/>
                          <w:rPr>
                            <w:rFonts w:ascii="Calibri" w:hAnsi="Calibri"/>
                            <w:sz w:val="16"/>
                          </w:rPr>
                        </w:pPr>
                        <w:proofErr w:type="spellStart"/>
                        <w:r>
                          <w:rPr>
                            <w:rFonts w:ascii="Calibri" w:hAnsi="Calibri"/>
                            <w:color w:val="FFFFFF"/>
                            <w:sz w:val="16"/>
                          </w:rPr>
                          <w:t>Sonuçların</w:t>
                        </w:r>
                        <w:r>
                          <w:rPr>
                            <w:rFonts w:ascii="Calibri" w:hAnsi="Calibri"/>
                            <w:color w:val="FFFFFF"/>
                            <w:spacing w:val="-1"/>
                            <w:sz w:val="16"/>
                          </w:rPr>
                          <w:t>raporlanması</w:t>
                        </w:r>
                        <w:proofErr w:type="spellEnd"/>
                        <w:r>
                          <w:rPr>
                            <w:rFonts w:ascii="Calibri" w:hAnsi="Calibri"/>
                            <w:color w:val="FFFFFF"/>
                            <w:spacing w:val="-1"/>
                            <w:sz w:val="16"/>
                          </w:rPr>
                          <w:t xml:space="preserve"> </w:t>
                        </w:r>
                        <w:proofErr w:type="spellStart"/>
                        <w:r>
                          <w:rPr>
                            <w:rFonts w:ascii="Calibri" w:hAnsi="Calibri"/>
                            <w:color w:val="FFFFFF"/>
                            <w:sz w:val="16"/>
                          </w:rPr>
                          <w:t>vepaydaşlarlapaylaşımı</w:t>
                        </w:r>
                        <w:proofErr w:type="spellEnd"/>
                      </w:p>
                    </w:txbxContent>
                  </v:textbox>
                </v:shape>
                <w10:wrap type="topAndBottom" anchorx="page"/>
              </v:group>
            </w:pict>
          </mc:Fallback>
        </mc:AlternateContent>
      </w:r>
      <w:r>
        <w:rPr>
          <w:noProof/>
          <w:lang w:eastAsia="tr-TR"/>
        </w:rPr>
        <mc:AlternateContent>
          <mc:Choice Requires="wpg">
            <w:drawing>
              <wp:anchor distT="0" distB="0" distL="0" distR="0" simplePos="0" relativeHeight="487609344" behindDoc="1" locked="0" layoutInCell="1" allowOverlap="1">
                <wp:simplePos x="0" y="0"/>
                <wp:positionH relativeFrom="page">
                  <wp:posOffset>5445125</wp:posOffset>
                </wp:positionH>
                <wp:positionV relativeFrom="paragraph">
                  <wp:posOffset>612775</wp:posOffset>
                </wp:positionV>
                <wp:extent cx="1598930" cy="1292860"/>
                <wp:effectExtent l="19050" t="19050" r="1270" b="2540"/>
                <wp:wrapTopAndBottom/>
                <wp:docPr id="4" name="Gr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8930" cy="1292860"/>
                          <a:chOff x="8575" y="965"/>
                          <a:chExt cx="2518" cy="2036"/>
                        </a:xfrm>
                      </wpg:grpSpPr>
                      <wps:wsp>
                        <wps:cNvPr id="543378252" name="Freeform 6"/>
                        <wps:cNvSpPr>
                          <a:spLocks/>
                        </wps:cNvSpPr>
                        <wps:spPr bwMode="auto">
                          <a:xfrm>
                            <a:off x="9091" y="964"/>
                            <a:ext cx="2001" cy="2001"/>
                          </a:xfrm>
                          <a:custGeom>
                            <a:avLst/>
                            <a:gdLst>
                              <a:gd name="T0" fmla="+- 0 10017 9091"/>
                              <a:gd name="T1" fmla="*/ T0 w 2001"/>
                              <a:gd name="T2" fmla="+- 0 968 965"/>
                              <a:gd name="T3" fmla="*/ 968 h 2001"/>
                              <a:gd name="T4" fmla="+- 0 9873 9091"/>
                              <a:gd name="T5" fmla="*/ T4 w 2001"/>
                              <a:gd name="T6" fmla="+- 0 989 965"/>
                              <a:gd name="T7" fmla="*/ 989 h 2001"/>
                              <a:gd name="T8" fmla="+- 0 9735 9091"/>
                              <a:gd name="T9" fmla="*/ T8 w 2001"/>
                              <a:gd name="T10" fmla="+- 0 1030 965"/>
                              <a:gd name="T11" fmla="*/ 1030 h 2001"/>
                              <a:gd name="T12" fmla="+- 0 9607 9091"/>
                              <a:gd name="T13" fmla="*/ T12 w 2001"/>
                              <a:gd name="T14" fmla="+- 0 1090 965"/>
                              <a:gd name="T15" fmla="*/ 1090 h 2001"/>
                              <a:gd name="T16" fmla="+- 0 9490 9091"/>
                              <a:gd name="T17" fmla="*/ T16 w 2001"/>
                              <a:gd name="T18" fmla="+- 0 1166 965"/>
                              <a:gd name="T19" fmla="*/ 1166 h 2001"/>
                              <a:gd name="T20" fmla="+- 0 9384 9091"/>
                              <a:gd name="T21" fmla="*/ T20 w 2001"/>
                              <a:gd name="T22" fmla="+- 0 1258 965"/>
                              <a:gd name="T23" fmla="*/ 1258 h 2001"/>
                              <a:gd name="T24" fmla="+- 0 9293 9091"/>
                              <a:gd name="T25" fmla="*/ T24 w 2001"/>
                              <a:gd name="T26" fmla="+- 0 1363 965"/>
                              <a:gd name="T27" fmla="*/ 1363 h 2001"/>
                              <a:gd name="T28" fmla="+- 0 9216 9091"/>
                              <a:gd name="T29" fmla="*/ T28 w 2001"/>
                              <a:gd name="T30" fmla="+- 0 1481 965"/>
                              <a:gd name="T31" fmla="*/ 1481 h 2001"/>
                              <a:gd name="T32" fmla="+- 0 9157 9091"/>
                              <a:gd name="T33" fmla="*/ T32 w 2001"/>
                              <a:gd name="T34" fmla="+- 0 1609 965"/>
                              <a:gd name="T35" fmla="*/ 1609 h 2001"/>
                              <a:gd name="T36" fmla="+- 0 9116 9091"/>
                              <a:gd name="T37" fmla="*/ T36 w 2001"/>
                              <a:gd name="T38" fmla="+- 0 1746 965"/>
                              <a:gd name="T39" fmla="*/ 1746 h 2001"/>
                              <a:gd name="T40" fmla="+- 0 9094 9091"/>
                              <a:gd name="T41" fmla="*/ T40 w 2001"/>
                              <a:gd name="T42" fmla="+- 0 1890 965"/>
                              <a:gd name="T43" fmla="*/ 1890 h 2001"/>
                              <a:gd name="T44" fmla="+- 0 9094 9091"/>
                              <a:gd name="T45" fmla="*/ T44 w 2001"/>
                              <a:gd name="T46" fmla="+- 0 2040 965"/>
                              <a:gd name="T47" fmla="*/ 2040 h 2001"/>
                              <a:gd name="T48" fmla="+- 0 9116 9091"/>
                              <a:gd name="T49" fmla="*/ T48 w 2001"/>
                              <a:gd name="T50" fmla="+- 0 2184 965"/>
                              <a:gd name="T51" fmla="*/ 2184 h 2001"/>
                              <a:gd name="T52" fmla="+- 0 9157 9091"/>
                              <a:gd name="T53" fmla="*/ T52 w 2001"/>
                              <a:gd name="T54" fmla="+- 0 2322 965"/>
                              <a:gd name="T55" fmla="*/ 2322 h 2001"/>
                              <a:gd name="T56" fmla="+- 0 9216 9091"/>
                              <a:gd name="T57" fmla="*/ T56 w 2001"/>
                              <a:gd name="T58" fmla="+- 0 2450 965"/>
                              <a:gd name="T59" fmla="*/ 2450 h 2001"/>
                              <a:gd name="T60" fmla="+- 0 9293 9091"/>
                              <a:gd name="T61" fmla="*/ T60 w 2001"/>
                              <a:gd name="T62" fmla="+- 0 2567 965"/>
                              <a:gd name="T63" fmla="*/ 2567 h 2001"/>
                              <a:gd name="T64" fmla="+- 0 9384 9091"/>
                              <a:gd name="T65" fmla="*/ T64 w 2001"/>
                              <a:gd name="T66" fmla="+- 0 2672 965"/>
                              <a:gd name="T67" fmla="*/ 2672 h 2001"/>
                              <a:gd name="T68" fmla="+- 0 9490 9091"/>
                              <a:gd name="T69" fmla="*/ T68 w 2001"/>
                              <a:gd name="T70" fmla="+- 0 2764 965"/>
                              <a:gd name="T71" fmla="*/ 2764 h 2001"/>
                              <a:gd name="T72" fmla="+- 0 9607 9091"/>
                              <a:gd name="T73" fmla="*/ T72 w 2001"/>
                              <a:gd name="T74" fmla="+- 0 2840 965"/>
                              <a:gd name="T75" fmla="*/ 2840 h 2001"/>
                              <a:gd name="T76" fmla="+- 0 9735 9091"/>
                              <a:gd name="T77" fmla="*/ T76 w 2001"/>
                              <a:gd name="T78" fmla="+- 0 2900 965"/>
                              <a:gd name="T79" fmla="*/ 2900 h 2001"/>
                              <a:gd name="T80" fmla="+- 0 9873 9091"/>
                              <a:gd name="T81" fmla="*/ T80 w 2001"/>
                              <a:gd name="T82" fmla="+- 0 2941 965"/>
                              <a:gd name="T83" fmla="*/ 2941 h 2001"/>
                              <a:gd name="T84" fmla="+- 0 10017 9091"/>
                              <a:gd name="T85" fmla="*/ T84 w 2001"/>
                              <a:gd name="T86" fmla="+- 0 2963 965"/>
                              <a:gd name="T87" fmla="*/ 2963 h 2001"/>
                              <a:gd name="T88" fmla="+- 0 10166 9091"/>
                              <a:gd name="T89" fmla="*/ T88 w 2001"/>
                              <a:gd name="T90" fmla="+- 0 2963 965"/>
                              <a:gd name="T91" fmla="*/ 2963 h 2001"/>
                              <a:gd name="T92" fmla="+- 0 10311 9091"/>
                              <a:gd name="T93" fmla="*/ T92 w 2001"/>
                              <a:gd name="T94" fmla="+- 0 2941 965"/>
                              <a:gd name="T95" fmla="*/ 2941 h 2001"/>
                              <a:gd name="T96" fmla="+- 0 10448 9091"/>
                              <a:gd name="T97" fmla="*/ T96 w 2001"/>
                              <a:gd name="T98" fmla="+- 0 2900 965"/>
                              <a:gd name="T99" fmla="*/ 2900 h 2001"/>
                              <a:gd name="T100" fmla="+- 0 10576 9091"/>
                              <a:gd name="T101" fmla="*/ T100 w 2001"/>
                              <a:gd name="T102" fmla="+- 0 2840 965"/>
                              <a:gd name="T103" fmla="*/ 2840 h 2001"/>
                              <a:gd name="T104" fmla="+- 0 10694 9091"/>
                              <a:gd name="T105" fmla="*/ T104 w 2001"/>
                              <a:gd name="T106" fmla="+- 0 2764 965"/>
                              <a:gd name="T107" fmla="*/ 2764 h 2001"/>
                              <a:gd name="T108" fmla="+- 0 10799 9091"/>
                              <a:gd name="T109" fmla="*/ T108 w 2001"/>
                              <a:gd name="T110" fmla="+- 0 2672 965"/>
                              <a:gd name="T111" fmla="*/ 2672 h 2001"/>
                              <a:gd name="T112" fmla="+- 0 10891 9091"/>
                              <a:gd name="T113" fmla="*/ T112 w 2001"/>
                              <a:gd name="T114" fmla="+- 0 2567 965"/>
                              <a:gd name="T115" fmla="*/ 2567 h 2001"/>
                              <a:gd name="T116" fmla="+- 0 10967 9091"/>
                              <a:gd name="T117" fmla="*/ T116 w 2001"/>
                              <a:gd name="T118" fmla="+- 0 2450 965"/>
                              <a:gd name="T119" fmla="*/ 2450 h 2001"/>
                              <a:gd name="T120" fmla="+- 0 11027 9091"/>
                              <a:gd name="T121" fmla="*/ T120 w 2001"/>
                              <a:gd name="T122" fmla="+- 0 2322 965"/>
                              <a:gd name="T123" fmla="*/ 2322 h 2001"/>
                              <a:gd name="T124" fmla="+- 0 11068 9091"/>
                              <a:gd name="T125" fmla="*/ T124 w 2001"/>
                              <a:gd name="T126" fmla="+- 0 2184 965"/>
                              <a:gd name="T127" fmla="*/ 2184 h 2001"/>
                              <a:gd name="T128" fmla="+- 0 11089 9091"/>
                              <a:gd name="T129" fmla="*/ T128 w 2001"/>
                              <a:gd name="T130" fmla="+- 0 2040 965"/>
                              <a:gd name="T131" fmla="*/ 2040 h 2001"/>
                              <a:gd name="T132" fmla="+- 0 11089 9091"/>
                              <a:gd name="T133" fmla="*/ T132 w 2001"/>
                              <a:gd name="T134" fmla="+- 0 1890 965"/>
                              <a:gd name="T135" fmla="*/ 1890 h 2001"/>
                              <a:gd name="T136" fmla="+- 0 11068 9091"/>
                              <a:gd name="T137" fmla="*/ T136 w 2001"/>
                              <a:gd name="T138" fmla="+- 0 1746 965"/>
                              <a:gd name="T139" fmla="*/ 1746 h 2001"/>
                              <a:gd name="T140" fmla="+- 0 11027 9091"/>
                              <a:gd name="T141" fmla="*/ T140 w 2001"/>
                              <a:gd name="T142" fmla="+- 0 1609 965"/>
                              <a:gd name="T143" fmla="*/ 1609 h 2001"/>
                              <a:gd name="T144" fmla="+- 0 10967 9091"/>
                              <a:gd name="T145" fmla="*/ T144 w 2001"/>
                              <a:gd name="T146" fmla="+- 0 1481 965"/>
                              <a:gd name="T147" fmla="*/ 1481 h 2001"/>
                              <a:gd name="T148" fmla="+- 0 10891 9091"/>
                              <a:gd name="T149" fmla="*/ T148 w 2001"/>
                              <a:gd name="T150" fmla="+- 0 1363 965"/>
                              <a:gd name="T151" fmla="*/ 1363 h 2001"/>
                              <a:gd name="T152" fmla="+- 0 10799 9091"/>
                              <a:gd name="T153" fmla="*/ T152 w 2001"/>
                              <a:gd name="T154" fmla="+- 0 1258 965"/>
                              <a:gd name="T155" fmla="*/ 1258 h 2001"/>
                              <a:gd name="T156" fmla="+- 0 10694 9091"/>
                              <a:gd name="T157" fmla="*/ T156 w 2001"/>
                              <a:gd name="T158" fmla="+- 0 1166 965"/>
                              <a:gd name="T159" fmla="*/ 1166 h 2001"/>
                              <a:gd name="T160" fmla="+- 0 10576 9091"/>
                              <a:gd name="T161" fmla="*/ T160 w 2001"/>
                              <a:gd name="T162" fmla="+- 0 1090 965"/>
                              <a:gd name="T163" fmla="*/ 1090 h 2001"/>
                              <a:gd name="T164" fmla="+- 0 10448 9091"/>
                              <a:gd name="T165" fmla="*/ T164 w 2001"/>
                              <a:gd name="T166" fmla="+- 0 1030 965"/>
                              <a:gd name="T167" fmla="*/ 1030 h 2001"/>
                              <a:gd name="T168" fmla="+- 0 10311 9091"/>
                              <a:gd name="T169" fmla="*/ T168 w 2001"/>
                              <a:gd name="T170" fmla="+- 0 989 965"/>
                              <a:gd name="T171" fmla="*/ 989 h 2001"/>
                              <a:gd name="T172" fmla="+- 0 10166 9091"/>
                              <a:gd name="T173" fmla="*/ T172 w 2001"/>
                              <a:gd name="T174" fmla="+- 0 968 965"/>
                              <a:gd name="T175" fmla="*/ 968 h 2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01" h="2001">
                                <a:moveTo>
                                  <a:pt x="1001" y="0"/>
                                </a:moveTo>
                                <a:lnTo>
                                  <a:pt x="926" y="3"/>
                                </a:lnTo>
                                <a:lnTo>
                                  <a:pt x="853" y="11"/>
                                </a:lnTo>
                                <a:lnTo>
                                  <a:pt x="782" y="24"/>
                                </a:lnTo>
                                <a:lnTo>
                                  <a:pt x="712" y="42"/>
                                </a:lnTo>
                                <a:lnTo>
                                  <a:pt x="644" y="65"/>
                                </a:lnTo>
                                <a:lnTo>
                                  <a:pt x="579" y="93"/>
                                </a:lnTo>
                                <a:lnTo>
                                  <a:pt x="516" y="125"/>
                                </a:lnTo>
                                <a:lnTo>
                                  <a:pt x="456" y="161"/>
                                </a:lnTo>
                                <a:lnTo>
                                  <a:pt x="399" y="201"/>
                                </a:lnTo>
                                <a:lnTo>
                                  <a:pt x="345" y="245"/>
                                </a:lnTo>
                                <a:lnTo>
                                  <a:pt x="293" y="293"/>
                                </a:lnTo>
                                <a:lnTo>
                                  <a:pt x="246" y="344"/>
                                </a:lnTo>
                                <a:lnTo>
                                  <a:pt x="202" y="398"/>
                                </a:lnTo>
                                <a:lnTo>
                                  <a:pt x="162" y="455"/>
                                </a:lnTo>
                                <a:lnTo>
                                  <a:pt x="125" y="516"/>
                                </a:lnTo>
                                <a:lnTo>
                                  <a:pt x="93" y="578"/>
                                </a:lnTo>
                                <a:lnTo>
                                  <a:pt x="66" y="644"/>
                                </a:lnTo>
                                <a:lnTo>
                                  <a:pt x="43" y="711"/>
                                </a:lnTo>
                                <a:lnTo>
                                  <a:pt x="25" y="781"/>
                                </a:lnTo>
                                <a:lnTo>
                                  <a:pt x="11" y="852"/>
                                </a:lnTo>
                                <a:lnTo>
                                  <a:pt x="3" y="925"/>
                                </a:lnTo>
                                <a:lnTo>
                                  <a:pt x="0" y="1000"/>
                                </a:lnTo>
                                <a:lnTo>
                                  <a:pt x="3" y="1075"/>
                                </a:lnTo>
                                <a:lnTo>
                                  <a:pt x="11" y="1148"/>
                                </a:lnTo>
                                <a:lnTo>
                                  <a:pt x="25" y="1219"/>
                                </a:lnTo>
                                <a:lnTo>
                                  <a:pt x="43" y="1289"/>
                                </a:lnTo>
                                <a:lnTo>
                                  <a:pt x="66" y="1357"/>
                                </a:lnTo>
                                <a:lnTo>
                                  <a:pt x="93" y="1422"/>
                                </a:lnTo>
                                <a:lnTo>
                                  <a:pt x="125" y="1485"/>
                                </a:lnTo>
                                <a:lnTo>
                                  <a:pt x="162" y="1545"/>
                                </a:lnTo>
                                <a:lnTo>
                                  <a:pt x="202" y="1602"/>
                                </a:lnTo>
                                <a:lnTo>
                                  <a:pt x="246" y="1656"/>
                                </a:lnTo>
                                <a:lnTo>
                                  <a:pt x="293" y="1707"/>
                                </a:lnTo>
                                <a:lnTo>
                                  <a:pt x="345" y="1755"/>
                                </a:lnTo>
                                <a:lnTo>
                                  <a:pt x="399" y="1799"/>
                                </a:lnTo>
                                <a:lnTo>
                                  <a:pt x="456" y="1839"/>
                                </a:lnTo>
                                <a:lnTo>
                                  <a:pt x="516" y="1875"/>
                                </a:lnTo>
                                <a:lnTo>
                                  <a:pt x="579" y="1907"/>
                                </a:lnTo>
                                <a:lnTo>
                                  <a:pt x="644" y="1935"/>
                                </a:lnTo>
                                <a:lnTo>
                                  <a:pt x="712" y="1958"/>
                                </a:lnTo>
                                <a:lnTo>
                                  <a:pt x="782" y="1976"/>
                                </a:lnTo>
                                <a:lnTo>
                                  <a:pt x="853" y="1990"/>
                                </a:lnTo>
                                <a:lnTo>
                                  <a:pt x="926" y="1998"/>
                                </a:lnTo>
                                <a:lnTo>
                                  <a:pt x="1001" y="2000"/>
                                </a:lnTo>
                                <a:lnTo>
                                  <a:pt x="1075" y="1998"/>
                                </a:lnTo>
                                <a:lnTo>
                                  <a:pt x="1149" y="1990"/>
                                </a:lnTo>
                                <a:lnTo>
                                  <a:pt x="1220" y="1976"/>
                                </a:lnTo>
                                <a:lnTo>
                                  <a:pt x="1290" y="1958"/>
                                </a:lnTo>
                                <a:lnTo>
                                  <a:pt x="1357" y="1935"/>
                                </a:lnTo>
                                <a:lnTo>
                                  <a:pt x="1423" y="1907"/>
                                </a:lnTo>
                                <a:lnTo>
                                  <a:pt x="1485" y="1875"/>
                                </a:lnTo>
                                <a:lnTo>
                                  <a:pt x="1546" y="1839"/>
                                </a:lnTo>
                                <a:lnTo>
                                  <a:pt x="1603" y="1799"/>
                                </a:lnTo>
                                <a:lnTo>
                                  <a:pt x="1657" y="1755"/>
                                </a:lnTo>
                                <a:lnTo>
                                  <a:pt x="1708" y="1707"/>
                                </a:lnTo>
                                <a:lnTo>
                                  <a:pt x="1756" y="1656"/>
                                </a:lnTo>
                                <a:lnTo>
                                  <a:pt x="1800" y="1602"/>
                                </a:lnTo>
                                <a:lnTo>
                                  <a:pt x="1840" y="1545"/>
                                </a:lnTo>
                                <a:lnTo>
                                  <a:pt x="1876" y="1485"/>
                                </a:lnTo>
                                <a:lnTo>
                                  <a:pt x="1908" y="1422"/>
                                </a:lnTo>
                                <a:lnTo>
                                  <a:pt x="1936" y="1357"/>
                                </a:lnTo>
                                <a:lnTo>
                                  <a:pt x="1959" y="1289"/>
                                </a:lnTo>
                                <a:lnTo>
                                  <a:pt x="1977" y="1219"/>
                                </a:lnTo>
                                <a:lnTo>
                                  <a:pt x="1990" y="1148"/>
                                </a:lnTo>
                                <a:lnTo>
                                  <a:pt x="1998" y="1075"/>
                                </a:lnTo>
                                <a:lnTo>
                                  <a:pt x="2001" y="1000"/>
                                </a:lnTo>
                                <a:lnTo>
                                  <a:pt x="1998" y="925"/>
                                </a:lnTo>
                                <a:lnTo>
                                  <a:pt x="1990" y="852"/>
                                </a:lnTo>
                                <a:lnTo>
                                  <a:pt x="1977" y="781"/>
                                </a:lnTo>
                                <a:lnTo>
                                  <a:pt x="1959" y="711"/>
                                </a:lnTo>
                                <a:lnTo>
                                  <a:pt x="1936" y="644"/>
                                </a:lnTo>
                                <a:lnTo>
                                  <a:pt x="1908" y="578"/>
                                </a:lnTo>
                                <a:lnTo>
                                  <a:pt x="1876" y="516"/>
                                </a:lnTo>
                                <a:lnTo>
                                  <a:pt x="1840" y="455"/>
                                </a:lnTo>
                                <a:lnTo>
                                  <a:pt x="1800" y="398"/>
                                </a:lnTo>
                                <a:lnTo>
                                  <a:pt x="1756" y="344"/>
                                </a:lnTo>
                                <a:lnTo>
                                  <a:pt x="1708" y="293"/>
                                </a:lnTo>
                                <a:lnTo>
                                  <a:pt x="1657" y="245"/>
                                </a:lnTo>
                                <a:lnTo>
                                  <a:pt x="1603" y="201"/>
                                </a:lnTo>
                                <a:lnTo>
                                  <a:pt x="1546" y="161"/>
                                </a:lnTo>
                                <a:lnTo>
                                  <a:pt x="1485" y="125"/>
                                </a:lnTo>
                                <a:lnTo>
                                  <a:pt x="1423" y="93"/>
                                </a:lnTo>
                                <a:lnTo>
                                  <a:pt x="1357" y="65"/>
                                </a:lnTo>
                                <a:lnTo>
                                  <a:pt x="1290" y="42"/>
                                </a:lnTo>
                                <a:lnTo>
                                  <a:pt x="1220" y="24"/>
                                </a:lnTo>
                                <a:lnTo>
                                  <a:pt x="1149" y="11"/>
                                </a:lnTo>
                                <a:lnTo>
                                  <a:pt x="1075" y="3"/>
                                </a:lnTo>
                                <a:lnTo>
                                  <a:pt x="1001" y="0"/>
                                </a:lnTo>
                                <a:close/>
                              </a:path>
                            </a:pathLst>
                          </a:custGeom>
                          <a:solidFill>
                            <a:srgbClr val="4471C4"/>
                          </a:solidFill>
                          <a:ln>
                            <a:noFill/>
                          </a:ln>
                        </wps:spPr>
                        <wps:bodyPr rot="0" vert="horz" wrap="square" lIns="91440" tIns="45720" rIns="91440" bIns="45720" anchor="t" anchorCtr="0" upright="1">
                          <a:noAutofit/>
                        </wps:bodyPr>
                      </wps:wsp>
                      <wps:wsp>
                        <wps:cNvPr id="1587931946" name="Freeform 5"/>
                        <wps:cNvSpPr>
                          <a:spLocks/>
                        </wps:cNvSpPr>
                        <wps:spPr bwMode="auto">
                          <a:xfrm>
                            <a:off x="8574" y="2400"/>
                            <a:ext cx="561" cy="601"/>
                          </a:xfrm>
                          <a:custGeom>
                            <a:avLst/>
                            <a:gdLst>
                              <a:gd name="T0" fmla="+- 0 8933 8575"/>
                              <a:gd name="T1" fmla="*/ T0 w 561"/>
                              <a:gd name="T2" fmla="+- 0 2400 2400"/>
                              <a:gd name="T3" fmla="*/ 2400 h 601"/>
                              <a:gd name="T4" fmla="+- 0 8703 8575"/>
                              <a:gd name="T5" fmla="*/ T4 w 561"/>
                              <a:gd name="T6" fmla="+- 0 2533 2400"/>
                              <a:gd name="T7" fmla="*/ 2533 h 601"/>
                              <a:gd name="T8" fmla="+- 0 8636 8575"/>
                              <a:gd name="T9" fmla="*/ T8 w 561"/>
                              <a:gd name="T10" fmla="+- 0 2416 2400"/>
                              <a:gd name="T11" fmla="*/ 2416 h 601"/>
                              <a:gd name="T12" fmla="+- 0 8575 8575"/>
                              <a:gd name="T13" fmla="*/ T12 w 561"/>
                              <a:gd name="T14" fmla="+- 0 2841 2400"/>
                              <a:gd name="T15" fmla="*/ 2841 h 601"/>
                              <a:gd name="T16" fmla="+- 0 8973 8575"/>
                              <a:gd name="T17" fmla="*/ T16 w 561"/>
                              <a:gd name="T18" fmla="+- 0 3001 2400"/>
                              <a:gd name="T19" fmla="*/ 3001 h 601"/>
                              <a:gd name="T20" fmla="+- 0 8906 8575"/>
                              <a:gd name="T21" fmla="*/ T20 w 561"/>
                              <a:gd name="T22" fmla="+- 0 2884 2400"/>
                              <a:gd name="T23" fmla="*/ 2884 h 601"/>
                              <a:gd name="T24" fmla="+- 0 9136 8575"/>
                              <a:gd name="T25" fmla="*/ T24 w 561"/>
                              <a:gd name="T26" fmla="+- 0 2751 2400"/>
                              <a:gd name="T27" fmla="*/ 2751 h 601"/>
                              <a:gd name="T28" fmla="+- 0 8933 8575"/>
                              <a:gd name="T29" fmla="*/ T28 w 561"/>
                              <a:gd name="T30" fmla="+- 0 2400 2400"/>
                              <a:gd name="T31" fmla="*/ 2400 h 6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1" h="601">
                                <a:moveTo>
                                  <a:pt x="358" y="0"/>
                                </a:moveTo>
                                <a:lnTo>
                                  <a:pt x="128" y="133"/>
                                </a:lnTo>
                                <a:lnTo>
                                  <a:pt x="61" y="16"/>
                                </a:lnTo>
                                <a:lnTo>
                                  <a:pt x="0" y="441"/>
                                </a:lnTo>
                                <a:lnTo>
                                  <a:pt x="398" y="601"/>
                                </a:lnTo>
                                <a:lnTo>
                                  <a:pt x="331" y="484"/>
                                </a:lnTo>
                                <a:lnTo>
                                  <a:pt x="561" y="351"/>
                                </a:lnTo>
                                <a:lnTo>
                                  <a:pt x="358" y="0"/>
                                </a:lnTo>
                                <a:close/>
                              </a:path>
                            </a:pathLst>
                          </a:custGeom>
                          <a:solidFill>
                            <a:srgbClr val="AFBBDE"/>
                          </a:solidFill>
                          <a:ln>
                            <a:noFill/>
                          </a:ln>
                        </wps:spPr>
                        <wps:bodyPr rot="0" vert="horz" wrap="square" lIns="91440" tIns="45720" rIns="91440" bIns="45720" anchor="t" anchorCtr="0" upright="1">
                          <a:noAutofit/>
                        </wps:bodyPr>
                      </wps:wsp>
                      <wps:wsp>
                        <wps:cNvPr id="624995372" name="Text Box 4"/>
                        <wps:cNvSpPr txBox="1">
                          <a:spLocks noChangeArrowheads="1"/>
                        </wps:cNvSpPr>
                        <wps:spPr bwMode="auto">
                          <a:xfrm>
                            <a:off x="8574" y="964"/>
                            <a:ext cx="2518" cy="2036"/>
                          </a:xfrm>
                          <a:prstGeom prst="rect">
                            <a:avLst/>
                          </a:prstGeom>
                          <a:noFill/>
                          <a:ln>
                            <a:noFill/>
                          </a:ln>
                        </wps:spPr>
                        <wps:txbx>
                          <w:txbxContent>
                            <w:p w:rsidR="00386F87" w:rsidRDefault="00386F87">
                              <w:pPr>
                                <w:rPr>
                                  <w:rFonts w:ascii="Cambria"/>
                                  <w:sz w:val="16"/>
                                </w:rPr>
                              </w:pPr>
                            </w:p>
                            <w:p w:rsidR="00386F87" w:rsidRDefault="00386F87">
                              <w:pPr>
                                <w:spacing w:before="5"/>
                                <w:rPr>
                                  <w:rFonts w:ascii="Cambria"/>
                                  <w:sz w:val="16"/>
                                </w:rPr>
                              </w:pPr>
                            </w:p>
                            <w:p w:rsidR="00386F87" w:rsidRDefault="00386F87">
                              <w:pPr>
                                <w:spacing w:before="1" w:line="216" w:lineRule="auto"/>
                                <w:ind w:left="898" w:right="381" w:firstLine="1"/>
                                <w:jc w:val="center"/>
                                <w:rPr>
                                  <w:rFonts w:ascii="Calibri" w:hAnsi="Calibri"/>
                                  <w:sz w:val="16"/>
                                </w:rPr>
                              </w:pPr>
                              <w:proofErr w:type="spellStart"/>
                              <w:r>
                                <w:rPr>
                                  <w:rFonts w:ascii="Calibri" w:hAnsi="Calibri"/>
                                  <w:color w:val="FFFFFF"/>
                                  <w:sz w:val="16"/>
                                </w:rPr>
                                <w:t>Stratejilerkapsamındayürütülenfaaliyetlerin</w:t>
                              </w:r>
                              <w:proofErr w:type="spellEnd"/>
                              <w:r>
                                <w:rPr>
                                  <w:rFonts w:ascii="Calibri" w:hAnsi="Calibri"/>
                                  <w:color w:val="FFFFFF"/>
                                  <w:sz w:val="16"/>
                                </w:rPr>
                                <w:t xml:space="preserve"> </w:t>
                              </w:r>
                              <w:proofErr w:type="spellStart"/>
                              <w:r>
                                <w:rPr>
                                  <w:rFonts w:ascii="Calibri" w:hAnsi="Calibri"/>
                                  <w:color w:val="FFFFFF"/>
                                  <w:sz w:val="16"/>
                                </w:rPr>
                                <w:t>kurumfaaliyet</w:t>
                              </w:r>
                              <w:proofErr w:type="spellEnd"/>
                              <w:r>
                                <w:rPr>
                                  <w:rFonts w:ascii="Calibri" w:hAnsi="Calibri"/>
                                  <w:color w:val="FFFFFF"/>
                                  <w:sz w:val="16"/>
                                </w:rPr>
                                <w:t xml:space="preserve"> </w:t>
                              </w:r>
                              <w:proofErr w:type="spellStart"/>
                              <w:r>
                                <w:rPr>
                                  <w:rFonts w:ascii="Calibri" w:hAnsi="Calibri"/>
                                  <w:color w:val="FFFFFF"/>
                                  <w:sz w:val="16"/>
                                </w:rPr>
                                <w:t>alanlarınadağılımınınbelirlenmesi</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4" o:spid="_x0000_s1307" style="position:absolute;margin-left:428.75pt;margin-top:48.25pt;width:125.9pt;height:101.8pt;z-index:-15707136;mso-wrap-distance-left:0;mso-wrap-distance-right:0;mso-position-horizontal-relative:page;mso-position-vertical-relative:text" coordorigin="8575,965" coordsize="2518,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">
                <v:shape id="Freeform 6" o:spid="_x0000_s1308" style="position:absolute;left:9091;top:964;width:2001;height:2001;visibility:visible;mso-wrap-style:square;v-text-anchor:top" coordsize="2001,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OZSsoA&#10;AADiAAAADwAAAGRycy9kb3ducmV2LnhtbESPX0vDMBTF34V9h3AFX4pL27ludMuGCOIQEbbp+11z&#10;bcqam9LEtfv2RhB8PJw/P856O9pWXKj3jWMF2TQFQVw53XCt4OP4fL8E4QOyxtYxKbiSh+1mcrPG&#10;UruB93Q5hFrEEfYlKjAhdKWUvjJk0U9dRxy9L9dbDFH2tdQ9DnHctjJP00JabDgSDHb0ZKg6H75t&#10;5FbF2/5zcTy9JMWryQb9nmScKHV3Oz6uQAQaw3/4r73TCuYPs9limc9z+L0U74Dc/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kjmUrKAAAA4gAAAA8AAAAAAAAAAAAAAAAAmAIA&#10;AGRycy9kb3ducmV2LnhtbFBLBQYAAAAABAAEAPUAAACPAwAAAAA=&#10;" path="m1001,l926,3r-73,8l782,24,712,42,644,65,579,93r-63,32l456,161r-57,40l345,245r-52,48l246,344r-44,54l162,455r-37,61l93,578,66,644,43,711,25,781,11,852,3,925,,1000r3,75l11,1148r14,71l43,1289r23,68l93,1422r32,63l162,1545r40,57l246,1656r47,51l345,1755r54,44l456,1839r60,36l579,1907r65,28l712,1958r70,18l853,1990r73,8l1001,2000r74,-2l1149,1990r71,-14l1290,1958r67,-23l1423,1907r62,-32l1546,1839r57,-40l1657,1755r51,-48l1756,1656r44,-54l1840,1545r36,-60l1908,1422r28,-65l1959,1289r18,-70l1990,1148r8,-73l2001,1000r-3,-75l1990,852r-13,-71l1959,711r-23,-67l1908,578r-32,-62l1840,455r-40,-57l1756,344r-48,-51l1657,245r-54,-44l1546,161r-61,-36l1423,93,1357,65,1290,42,1220,24,1149,11,1075,3,1001,xe" fillcolor="#4471c4" stroked="f">
                  <v:path arrowok="t" o:connecttype="custom" o:connectlocs="926,968;782,989;644,1030;516,1090;399,1166;293,1258;202,1363;125,1481;66,1609;25,1746;3,1890;3,2040;25,2184;66,2322;125,2450;202,2567;293,2672;399,2764;516,2840;644,2900;782,2941;926,2963;1075,2963;1220,2941;1357,2900;1485,2840;1603,2764;1708,2672;1800,2567;1876,2450;1936,2322;1977,2184;1998,2040;1998,1890;1977,1746;1936,1609;1876,1481;1800,1363;1708,1258;1603,1166;1485,1090;1357,1030;1220,989;1075,968" o:connectangles="0,0,0,0,0,0,0,0,0,0,0,0,0,0,0,0,0,0,0,0,0,0,0,0,0,0,0,0,0,0,0,0,0,0,0,0,0,0,0,0,0,0,0,0"/>
                </v:shape>
                <v:shape id="Freeform 5" o:spid="_x0000_s1309" style="position:absolute;left:8574;top:2400;width:561;height:601;visibility:visible;mso-wrap-style:square;v-text-anchor:top" coordsize="561,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C9sUA&#10;AADjAAAADwAAAGRycy9kb3ducmV2LnhtbERPS27CMBDdI/UO1iCxAwcov4BBCFGJLbQHGMVTJ2o8&#10;Tm2HpD19XQmJ5bz/7A69rcWdfKgcK5hOMhDEhdMVGwUf72/jNYgQkTXWjknBDwU47F8GO8y16/hK&#10;91s0IoVwyFFBGWOTSxmKkiyGiWuIE/fpvMWYTm+k9tilcFvLWZYtpcWKU0OJDZ1KKr5urVXQhvOq&#10;bubOH9vZ+fuKnfm1rVFqNOyPWxCR+vgUP9wXneYv1qvNfLp5XcL/TwkAu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DEL2xQAAAOMAAAAPAAAAAAAAAAAAAAAAAJgCAABkcnMv&#10;ZG93bnJldi54bWxQSwUGAAAAAAQABAD1AAAAigMAAAAA&#10;" path="m358,l128,133,61,16,,441,398,601,331,484,561,351,358,xe" fillcolor="#afbbde" stroked="f">
                  <v:path arrowok="t" o:connecttype="custom" o:connectlocs="358,2400;128,2533;61,2416;0,2841;398,3001;331,2884;561,2751;358,2400" o:connectangles="0,0,0,0,0,0,0,0"/>
                </v:shape>
                <v:shape id="Text Box 4" o:spid="_x0000_s1310" type="#_x0000_t202" style="position:absolute;left:8574;top:964;width:2518;height:2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7kO8sA&#10;AADiAAAADwAAAGRycy9kb3ducmV2LnhtbESPQUvDQBSE70L/w/IEb3Zj1NjEbksRBUEopvHQ4zP7&#10;mizNvk2za5v++64geBxm5htmvhxtJ440eONYwd00AUFcO224UfBVvd3OQPiArLFzTArO5GG5mFzN&#10;sdDuxCUdN6EREcK+QAVtCH0hpa9bsuinrieO3s4NFkOUQyP1gKcIt51MkySTFg3HhRZ7emmp3m9+&#10;rILVlstXc1h/f5a70lRVnvBHtlfq5npcPYMINIb/8F/7XSvI0oc8f7x/SuH3UrwDcnE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E3uQ7ywAAAOIAAAAPAAAAAAAAAAAAAAAAAJgC&#10;AABkcnMvZG93bnJldi54bWxQSwUGAAAAAAQABAD1AAAAkAMAAAAA&#10;" filled="f" stroked="f">
                  <v:textbox inset="0,0,0,0">
                    <w:txbxContent>
                      <w:p w:rsidR="00C43B91" w:rsidRDefault="00C43B91">
                        <w:pPr>
                          <w:rPr>
                            <w:rFonts w:ascii="Cambria"/>
                            <w:sz w:val="16"/>
                          </w:rPr>
                        </w:pPr>
                      </w:p>
                      <w:p w:rsidR="00C43B91" w:rsidRDefault="00C43B91">
                        <w:pPr>
                          <w:spacing w:before="5"/>
                          <w:rPr>
                            <w:rFonts w:ascii="Cambria"/>
                            <w:sz w:val="16"/>
                          </w:rPr>
                        </w:pPr>
                      </w:p>
                      <w:p w:rsidR="00C43B91" w:rsidRDefault="00C43B91">
                        <w:pPr>
                          <w:spacing w:before="1" w:line="216" w:lineRule="auto"/>
                          <w:ind w:left="898" w:right="381" w:firstLine="1"/>
                          <w:jc w:val="center"/>
                          <w:rPr>
                            <w:rFonts w:ascii="Calibri" w:hAnsi="Calibri"/>
                            <w:sz w:val="16"/>
                          </w:rPr>
                        </w:pPr>
                        <w:proofErr w:type="spellStart"/>
                        <w:r>
                          <w:rPr>
                            <w:rFonts w:ascii="Calibri" w:hAnsi="Calibri"/>
                            <w:color w:val="FFFFFF"/>
                            <w:sz w:val="16"/>
                          </w:rPr>
                          <w:t>Stratejilerkapsamındayürütülenfaaliyetlerin</w:t>
                        </w:r>
                        <w:proofErr w:type="spellEnd"/>
                        <w:r>
                          <w:rPr>
                            <w:rFonts w:ascii="Calibri" w:hAnsi="Calibri"/>
                            <w:color w:val="FFFFFF"/>
                            <w:sz w:val="16"/>
                          </w:rPr>
                          <w:t xml:space="preserve"> </w:t>
                        </w:r>
                        <w:proofErr w:type="spellStart"/>
                        <w:r>
                          <w:rPr>
                            <w:rFonts w:ascii="Calibri" w:hAnsi="Calibri"/>
                            <w:color w:val="FFFFFF"/>
                            <w:sz w:val="16"/>
                          </w:rPr>
                          <w:t>kurumfaaliyet</w:t>
                        </w:r>
                        <w:proofErr w:type="spellEnd"/>
                        <w:r>
                          <w:rPr>
                            <w:rFonts w:ascii="Calibri" w:hAnsi="Calibri"/>
                            <w:color w:val="FFFFFF"/>
                            <w:sz w:val="16"/>
                          </w:rPr>
                          <w:t xml:space="preserve"> </w:t>
                        </w:r>
                        <w:proofErr w:type="spellStart"/>
                        <w:r>
                          <w:rPr>
                            <w:rFonts w:ascii="Calibri" w:hAnsi="Calibri"/>
                            <w:color w:val="FFFFFF"/>
                            <w:sz w:val="16"/>
                          </w:rPr>
                          <w:t>alanlarınadağılımınınbelirlenmesi</w:t>
                        </w:r>
                        <w:proofErr w:type="spellEnd"/>
                      </w:p>
                    </w:txbxContent>
                  </v:textbox>
                </v:shape>
                <w10:wrap type="topAndBottom" anchorx="page"/>
              </v:group>
            </w:pict>
          </mc:Fallback>
        </mc:AlternateContent>
      </w:r>
    </w:p>
    <w:p w:rsidR="00165B95" w:rsidRDefault="00165B95">
      <w:pPr>
        <w:pStyle w:val="GvdeMetni"/>
        <w:spacing w:before="11"/>
        <w:rPr>
          <w:rFonts w:ascii="Cambria"/>
          <w:sz w:val="12"/>
        </w:rPr>
      </w:pPr>
    </w:p>
    <w:p w:rsidR="00165B95" w:rsidRDefault="00165B95">
      <w:pPr>
        <w:pStyle w:val="GvdeMetni"/>
        <w:rPr>
          <w:rFonts w:ascii="Cambria"/>
          <w:sz w:val="20"/>
        </w:rPr>
      </w:pPr>
    </w:p>
    <w:p w:rsidR="00165B95" w:rsidRDefault="00165B95">
      <w:pPr>
        <w:pStyle w:val="GvdeMetni"/>
        <w:spacing w:before="6"/>
        <w:rPr>
          <w:rFonts w:ascii="Cambria"/>
          <w:sz w:val="17"/>
        </w:rPr>
      </w:pPr>
    </w:p>
    <w:p w:rsidR="00165B95" w:rsidRDefault="00EF129A">
      <w:pPr>
        <w:spacing w:before="77"/>
        <w:ind w:left="100"/>
        <w:rPr>
          <w:rFonts w:ascii="Palatino Linotype" w:hAnsi="Palatino Linotype"/>
          <w:i/>
          <w:sz w:val="18"/>
        </w:rPr>
      </w:pPr>
      <w:bookmarkStart w:id="81" w:name="_bookmark80"/>
      <w:bookmarkEnd w:id="81"/>
      <w:r>
        <w:rPr>
          <w:rFonts w:ascii="Palatino Linotype" w:hAnsi="Palatino Linotype"/>
          <w:i/>
          <w:color w:val="44536A"/>
          <w:sz w:val="18"/>
        </w:rPr>
        <w:t>Şekil1:İzlemeveDeğerlendirmeSüreci</w:t>
      </w:r>
    </w:p>
    <w:p w:rsidR="00165B95" w:rsidRDefault="00165B95">
      <w:pPr>
        <w:rPr>
          <w:rFonts w:ascii="Palatino Linotype" w:hAnsi="Palatino Linotype"/>
          <w:sz w:val="18"/>
        </w:rPr>
        <w:sectPr w:rsidR="00165B95" w:rsidSect="005321AA">
          <w:pgSz w:w="16850" w:h="11920" w:orient="landscape"/>
          <w:pgMar w:top="400" w:right="920" w:bottom="280" w:left="1340" w:header="708" w:footer="708" w:gutter="0"/>
          <w:cols w:space="708"/>
        </w:sectPr>
      </w:pPr>
    </w:p>
    <w:p w:rsidR="00165B95" w:rsidRDefault="00EF129A">
      <w:pPr>
        <w:pStyle w:val="Balk1"/>
      </w:pPr>
      <w:bookmarkStart w:id="82" w:name="_bookmark81"/>
      <w:bookmarkEnd w:id="82"/>
      <w:r>
        <w:rPr>
          <w:color w:val="2E5395"/>
        </w:rPr>
        <w:lastRenderedPageBreak/>
        <w:t>EKLER:</w:t>
      </w:r>
    </w:p>
    <w:p w:rsidR="00165B95" w:rsidRDefault="00EF129A">
      <w:pPr>
        <w:pStyle w:val="Balk3"/>
        <w:spacing w:before="91" w:line="297" w:lineRule="auto"/>
        <w:ind w:left="100" w:right="621"/>
      </w:pPr>
      <w:r>
        <w:t xml:space="preserve">Öğretmen, öğrenci ve veli anket örnekleri klasör ekinde olup okullarınızda uygulanarak sonuçlarından paydaş analizi bölümü ve </w:t>
      </w:r>
      <w:proofErr w:type="spellStart"/>
      <w:r>
        <w:t>sorunalanlarınınbelirlenmesindeyararlanabilirsiniz</w:t>
      </w:r>
      <w:proofErr w:type="spellEnd"/>
      <w:r>
        <w:t>.</w:t>
      </w:r>
    </w:p>
    <w:p w:rsidR="00165B95" w:rsidRDefault="00165B95">
      <w:pPr>
        <w:pStyle w:val="GvdeMetni"/>
        <w:spacing w:before="5"/>
        <w:rPr>
          <w:b/>
          <w:sz w:val="14"/>
        </w:rPr>
      </w:pPr>
    </w:p>
    <w:tbl>
      <w:tblPr>
        <w:tblStyle w:val="TableNormal"/>
        <w:tblW w:w="0" w:type="auto"/>
        <w:tblInd w:w="1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6"/>
        <w:gridCol w:w="2752"/>
        <w:gridCol w:w="1417"/>
        <w:gridCol w:w="2124"/>
        <w:gridCol w:w="1106"/>
        <w:gridCol w:w="1186"/>
        <w:gridCol w:w="880"/>
        <w:gridCol w:w="693"/>
      </w:tblGrid>
      <w:tr w:rsidR="00165B95">
        <w:trPr>
          <w:trHeight w:val="472"/>
        </w:trPr>
        <w:tc>
          <w:tcPr>
            <w:tcW w:w="4218" w:type="dxa"/>
            <w:gridSpan w:val="2"/>
            <w:vMerge w:val="restart"/>
            <w:shd w:val="clear" w:color="auto" w:fill="C5DFB3"/>
          </w:tcPr>
          <w:p w:rsidR="00165B95" w:rsidRDefault="00165B95">
            <w:pPr>
              <w:pStyle w:val="TableParagraph"/>
              <w:rPr>
                <w:b/>
                <w:sz w:val="20"/>
              </w:rPr>
            </w:pPr>
          </w:p>
          <w:p w:rsidR="00165B95" w:rsidRDefault="00EF129A">
            <w:pPr>
              <w:pStyle w:val="TableParagraph"/>
              <w:ind w:left="112"/>
              <w:rPr>
                <w:b/>
                <w:sz w:val="20"/>
              </w:rPr>
            </w:pPr>
            <w:r>
              <w:rPr>
                <w:b/>
                <w:sz w:val="20"/>
              </w:rPr>
              <w:t>PAYDAŞLAR</w:t>
            </w:r>
          </w:p>
        </w:tc>
        <w:tc>
          <w:tcPr>
            <w:tcW w:w="1417" w:type="dxa"/>
            <w:shd w:val="clear" w:color="auto" w:fill="C5DFB3"/>
          </w:tcPr>
          <w:p w:rsidR="00165B95" w:rsidRDefault="00EF129A">
            <w:pPr>
              <w:pStyle w:val="TableParagraph"/>
              <w:spacing w:line="232" w:lineRule="exact"/>
              <w:ind w:left="116" w:right="64"/>
              <w:rPr>
                <w:b/>
                <w:sz w:val="20"/>
              </w:rPr>
            </w:pPr>
            <w:r>
              <w:rPr>
                <w:b/>
                <w:sz w:val="20"/>
              </w:rPr>
              <w:t>İÇ</w:t>
            </w:r>
            <w:r>
              <w:rPr>
                <w:b/>
                <w:spacing w:val="-3"/>
                <w:sz w:val="20"/>
              </w:rPr>
              <w:t>PAYDAŞLAR</w:t>
            </w:r>
          </w:p>
        </w:tc>
        <w:tc>
          <w:tcPr>
            <w:tcW w:w="2124" w:type="dxa"/>
            <w:shd w:val="clear" w:color="auto" w:fill="C5DFB3"/>
          </w:tcPr>
          <w:p w:rsidR="00165B95" w:rsidRDefault="00EF129A">
            <w:pPr>
              <w:pStyle w:val="TableParagraph"/>
              <w:spacing w:line="236" w:lineRule="exact"/>
              <w:ind w:left="113" w:right="774" w:firstLine="528"/>
              <w:rPr>
                <w:b/>
                <w:sz w:val="20"/>
              </w:rPr>
            </w:pPr>
            <w:r>
              <w:rPr>
                <w:b/>
                <w:sz w:val="20"/>
              </w:rPr>
              <w:t>DIŞ</w:t>
            </w:r>
            <w:r>
              <w:rPr>
                <w:b/>
                <w:spacing w:val="-3"/>
                <w:sz w:val="20"/>
              </w:rPr>
              <w:t>PAYDAŞLAR</w:t>
            </w:r>
          </w:p>
        </w:tc>
        <w:tc>
          <w:tcPr>
            <w:tcW w:w="3865" w:type="dxa"/>
            <w:gridSpan w:val="4"/>
            <w:shd w:val="clear" w:color="auto" w:fill="C5DFB3"/>
          </w:tcPr>
          <w:p w:rsidR="00165B95" w:rsidRDefault="00EF129A">
            <w:pPr>
              <w:pStyle w:val="TableParagraph"/>
              <w:ind w:left="118"/>
              <w:rPr>
                <w:b/>
                <w:sz w:val="20"/>
              </w:rPr>
            </w:pPr>
            <w:r>
              <w:rPr>
                <w:b/>
                <w:sz w:val="20"/>
              </w:rPr>
              <w:t>YARARLANICI</w:t>
            </w:r>
          </w:p>
        </w:tc>
      </w:tr>
      <w:tr w:rsidR="00165B95">
        <w:trPr>
          <w:trHeight w:val="462"/>
        </w:trPr>
        <w:tc>
          <w:tcPr>
            <w:tcW w:w="4218" w:type="dxa"/>
            <w:gridSpan w:val="2"/>
            <w:vMerge/>
            <w:tcBorders>
              <w:top w:val="nil"/>
            </w:tcBorders>
            <w:shd w:val="clear" w:color="auto" w:fill="C5DFB3"/>
          </w:tcPr>
          <w:p w:rsidR="00165B95" w:rsidRDefault="00165B95">
            <w:pPr>
              <w:rPr>
                <w:sz w:val="2"/>
                <w:szCs w:val="2"/>
              </w:rPr>
            </w:pPr>
          </w:p>
        </w:tc>
        <w:tc>
          <w:tcPr>
            <w:tcW w:w="1417" w:type="dxa"/>
            <w:shd w:val="clear" w:color="auto" w:fill="E1EED9"/>
          </w:tcPr>
          <w:p w:rsidR="00165B95" w:rsidRDefault="00EF129A">
            <w:pPr>
              <w:pStyle w:val="TableParagraph"/>
              <w:spacing w:before="9" w:line="225" w:lineRule="auto"/>
              <w:ind w:left="116" w:right="432"/>
              <w:rPr>
                <w:sz w:val="20"/>
              </w:rPr>
            </w:pPr>
            <w:proofErr w:type="spellStart"/>
            <w:proofErr w:type="gramStart"/>
            <w:r>
              <w:rPr>
                <w:spacing w:val="-2"/>
                <w:sz w:val="20"/>
              </w:rPr>
              <w:t>Çalışanlar,</w:t>
            </w:r>
            <w:r>
              <w:rPr>
                <w:sz w:val="20"/>
              </w:rPr>
              <w:t>Birimler</w:t>
            </w:r>
            <w:proofErr w:type="spellEnd"/>
            <w:proofErr w:type="gramEnd"/>
          </w:p>
        </w:tc>
        <w:tc>
          <w:tcPr>
            <w:tcW w:w="2124" w:type="dxa"/>
            <w:shd w:val="clear" w:color="auto" w:fill="E1EED9"/>
          </w:tcPr>
          <w:p w:rsidR="00165B95" w:rsidRDefault="00EF129A">
            <w:pPr>
              <w:pStyle w:val="TableParagraph"/>
              <w:spacing w:line="228" w:lineRule="exact"/>
              <w:ind w:left="113"/>
              <w:rPr>
                <w:sz w:val="20"/>
              </w:rPr>
            </w:pPr>
            <w:proofErr w:type="spellStart"/>
            <w:r>
              <w:rPr>
                <w:spacing w:val="-1"/>
                <w:sz w:val="20"/>
              </w:rPr>
              <w:t>Temelortak</w:t>
            </w:r>
            <w:proofErr w:type="spellEnd"/>
          </w:p>
        </w:tc>
        <w:tc>
          <w:tcPr>
            <w:tcW w:w="1106" w:type="dxa"/>
            <w:shd w:val="clear" w:color="auto" w:fill="E1EED9"/>
          </w:tcPr>
          <w:p w:rsidR="00165B95" w:rsidRDefault="00EF129A">
            <w:pPr>
              <w:pStyle w:val="TableParagraph"/>
              <w:spacing w:before="9" w:line="225" w:lineRule="auto"/>
              <w:ind w:left="118" w:right="298"/>
              <w:rPr>
                <w:sz w:val="20"/>
              </w:rPr>
            </w:pPr>
            <w:proofErr w:type="spellStart"/>
            <w:r>
              <w:rPr>
                <w:spacing w:val="-2"/>
                <w:sz w:val="20"/>
              </w:rPr>
              <w:t>Stratejik</w:t>
            </w:r>
            <w:r>
              <w:rPr>
                <w:sz w:val="20"/>
              </w:rPr>
              <w:t>ortak</w:t>
            </w:r>
            <w:proofErr w:type="spellEnd"/>
          </w:p>
        </w:tc>
        <w:tc>
          <w:tcPr>
            <w:tcW w:w="1186" w:type="dxa"/>
            <w:shd w:val="clear" w:color="auto" w:fill="E1EED9"/>
          </w:tcPr>
          <w:p w:rsidR="00165B95" w:rsidRDefault="00EF129A">
            <w:pPr>
              <w:pStyle w:val="TableParagraph"/>
              <w:spacing w:line="228" w:lineRule="exact"/>
              <w:ind w:left="114"/>
              <w:rPr>
                <w:sz w:val="20"/>
              </w:rPr>
            </w:pPr>
            <w:r>
              <w:rPr>
                <w:sz w:val="20"/>
              </w:rPr>
              <w:t>Tedarikçi</w:t>
            </w:r>
          </w:p>
        </w:tc>
        <w:tc>
          <w:tcPr>
            <w:tcW w:w="880" w:type="dxa"/>
            <w:tcBorders>
              <w:right w:val="nil"/>
            </w:tcBorders>
            <w:shd w:val="clear" w:color="auto" w:fill="E1EED9"/>
          </w:tcPr>
          <w:p w:rsidR="00165B95" w:rsidRDefault="00EF129A">
            <w:pPr>
              <w:pStyle w:val="TableParagraph"/>
              <w:spacing w:before="9" w:line="225" w:lineRule="auto"/>
              <w:ind w:left="114" w:right="92"/>
              <w:rPr>
                <w:sz w:val="20"/>
              </w:rPr>
            </w:pPr>
            <w:proofErr w:type="spellStart"/>
            <w:proofErr w:type="gramStart"/>
            <w:r>
              <w:rPr>
                <w:spacing w:val="-3"/>
                <w:sz w:val="20"/>
              </w:rPr>
              <w:t>Müşteri,</w:t>
            </w:r>
            <w:r>
              <w:rPr>
                <w:sz w:val="20"/>
              </w:rPr>
              <w:t>kitle</w:t>
            </w:r>
            <w:proofErr w:type="spellEnd"/>
            <w:proofErr w:type="gramEnd"/>
          </w:p>
        </w:tc>
        <w:tc>
          <w:tcPr>
            <w:tcW w:w="693" w:type="dxa"/>
            <w:tcBorders>
              <w:left w:val="nil"/>
            </w:tcBorders>
            <w:shd w:val="clear" w:color="auto" w:fill="E1EED9"/>
          </w:tcPr>
          <w:p w:rsidR="00165B95" w:rsidRDefault="00EF129A">
            <w:pPr>
              <w:pStyle w:val="TableParagraph"/>
              <w:spacing w:line="228" w:lineRule="exact"/>
              <w:ind w:left="120"/>
              <w:rPr>
                <w:sz w:val="20"/>
              </w:rPr>
            </w:pPr>
            <w:proofErr w:type="gramStart"/>
            <w:r>
              <w:rPr>
                <w:sz w:val="20"/>
              </w:rPr>
              <w:t>hedef</w:t>
            </w:r>
            <w:proofErr w:type="gramEnd"/>
          </w:p>
        </w:tc>
      </w:tr>
      <w:tr w:rsidR="00165B95">
        <w:trPr>
          <w:trHeight w:val="244"/>
        </w:trPr>
        <w:tc>
          <w:tcPr>
            <w:tcW w:w="4218" w:type="dxa"/>
            <w:gridSpan w:val="2"/>
            <w:shd w:val="clear" w:color="auto" w:fill="C5DFB3"/>
          </w:tcPr>
          <w:p w:rsidR="00165B95" w:rsidRDefault="00EF129A">
            <w:pPr>
              <w:pStyle w:val="TableParagraph"/>
              <w:spacing w:line="224" w:lineRule="exact"/>
              <w:ind w:left="112"/>
              <w:rPr>
                <w:b/>
                <w:sz w:val="20"/>
              </w:rPr>
            </w:pPr>
            <w:proofErr w:type="spellStart"/>
            <w:r>
              <w:rPr>
                <w:b/>
                <w:spacing w:val="-1"/>
                <w:sz w:val="20"/>
              </w:rPr>
              <w:t>MillîEğitimBakanlığı</w:t>
            </w:r>
            <w:proofErr w:type="spellEnd"/>
          </w:p>
        </w:tc>
        <w:tc>
          <w:tcPr>
            <w:tcW w:w="1417" w:type="dxa"/>
            <w:shd w:val="clear" w:color="auto" w:fill="E1EED9"/>
          </w:tcPr>
          <w:p w:rsidR="00165B95" w:rsidRDefault="00165B95">
            <w:pPr>
              <w:pStyle w:val="TableParagraph"/>
              <w:rPr>
                <w:sz w:val="16"/>
              </w:rPr>
            </w:pPr>
          </w:p>
        </w:tc>
        <w:tc>
          <w:tcPr>
            <w:tcW w:w="2124" w:type="dxa"/>
            <w:shd w:val="clear" w:color="auto" w:fill="E1EED9"/>
          </w:tcPr>
          <w:p w:rsidR="00165B95" w:rsidRDefault="00165B95">
            <w:pPr>
              <w:pStyle w:val="TableParagraph"/>
              <w:rPr>
                <w:sz w:val="16"/>
              </w:rPr>
            </w:pPr>
          </w:p>
        </w:tc>
        <w:tc>
          <w:tcPr>
            <w:tcW w:w="1106" w:type="dxa"/>
            <w:shd w:val="clear" w:color="auto" w:fill="E1EED9"/>
          </w:tcPr>
          <w:p w:rsidR="00165B95" w:rsidRDefault="00165B95">
            <w:pPr>
              <w:pStyle w:val="TableParagraph"/>
              <w:rPr>
                <w:sz w:val="16"/>
              </w:rPr>
            </w:pPr>
          </w:p>
        </w:tc>
        <w:tc>
          <w:tcPr>
            <w:tcW w:w="1186" w:type="dxa"/>
            <w:shd w:val="clear" w:color="auto" w:fill="E1EED9"/>
          </w:tcPr>
          <w:p w:rsidR="00165B95" w:rsidRDefault="00165B95">
            <w:pPr>
              <w:pStyle w:val="TableParagraph"/>
              <w:rPr>
                <w:sz w:val="16"/>
              </w:rPr>
            </w:pPr>
          </w:p>
        </w:tc>
        <w:tc>
          <w:tcPr>
            <w:tcW w:w="1573" w:type="dxa"/>
            <w:gridSpan w:val="2"/>
            <w:shd w:val="clear" w:color="auto" w:fill="E1EED9"/>
          </w:tcPr>
          <w:p w:rsidR="00165B95" w:rsidRDefault="00165B95">
            <w:pPr>
              <w:pStyle w:val="TableParagraph"/>
              <w:rPr>
                <w:sz w:val="16"/>
              </w:rPr>
            </w:pPr>
          </w:p>
        </w:tc>
      </w:tr>
      <w:tr w:rsidR="00165B95">
        <w:trPr>
          <w:trHeight w:val="273"/>
        </w:trPr>
        <w:tc>
          <w:tcPr>
            <w:tcW w:w="4218" w:type="dxa"/>
            <w:gridSpan w:val="2"/>
            <w:shd w:val="clear" w:color="auto" w:fill="C5DFB3"/>
          </w:tcPr>
          <w:p w:rsidR="00165B95" w:rsidRDefault="00EF129A">
            <w:pPr>
              <w:pStyle w:val="TableParagraph"/>
              <w:ind w:left="112"/>
              <w:rPr>
                <w:b/>
                <w:sz w:val="20"/>
              </w:rPr>
            </w:pPr>
            <w:r>
              <w:rPr>
                <w:b/>
                <w:sz w:val="20"/>
              </w:rPr>
              <w:t>Valilik</w:t>
            </w:r>
          </w:p>
        </w:tc>
        <w:tc>
          <w:tcPr>
            <w:tcW w:w="1417" w:type="dxa"/>
            <w:shd w:val="clear" w:color="auto" w:fill="E1EED9"/>
          </w:tcPr>
          <w:p w:rsidR="00165B95" w:rsidRDefault="00165B95">
            <w:pPr>
              <w:pStyle w:val="TableParagraph"/>
              <w:rPr>
                <w:sz w:val="20"/>
              </w:rPr>
            </w:pPr>
          </w:p>
        </w:tc>
        <w:tc>
          <w:tcPr>
            <w:tcW w:w="2124" w:type="dxa"/>
            <w:shd w:val="clear" w:color="auto" w:fill="E1EED9"/>
          </w:tcPr>
          <w:p w:rsidR="00165B95" w:rsidRDefault="00165B95">
            <w:pPr>
              <w:pStyle w:val="TableParagraph"/>
              <w:rPr>
                <w:sz w:val="20"/>
              </w:rPr>
            </w:pPr>
          </w:p>
        </w:tc>
        <w:tc>
          <w:tcPr>
            <w:tcW w:w="1106" w:type="dxa"/>
            <w:shd w:val="clear" w:color="auto" w:fill="E1EED9"/>
          </w:tcPr>
          <w:p w:rsidR="00165B95" w:rsidRDefault="00165B95">
            <w:pPr>
              <w:pStyle w:val="TableParagraph"/>
              <w:rPr>
                <w:sz w:val="20"/>
              </w:rPr>
            </w:pPr>
          </w:p>
        </w:tc>
        <w:tc>
          <w:tcPr>
            <w:tcW w:w="1186" w:type="dxa"/>
            <w:shd w:val="clear" w:color="auto" w:fill="E1EED9"/>
          </w:tcPr>
          <w:p w:rsidR="00165B95" w:rsidRDefault="00165B95">
            <w:pPr>
              <w:pStyle w:val="TableParagraph"/>
              <w:rPr>
                <w:sz w:val="20"/>
              </w:rPr>
            </w:pPr>
          </w:p>
        </w:tc>
        <w:tc>
          <w:tcPr>
            <w:tcW w:w="1573" w:type="dxa"/>
            <w:gridSpan w:val="2"/>
            <w:shd w:val="clear" w:color="auto" w:fill="E1EED9"/>
          </w:tcPr>
          <w:p w:rsidR="00165B95" w:rsidRDefault="00165B95">
            <w:pPr>
              <w:pStyle w:val="TableParagraph"/>
              <w:rPr>
                <w:sz w:val="20"/>
              </w:rPr>
            </w:pPr>
          </w:p>
        </w:tc>
      </w:tr>
      <w:tr w:rsidR="00165B95">
        <w:trPr>
          <w:trHeight w:val="473"/>
        </w:trPr>
        <w:tc>
          <w:tcPr>
            <w:tcW w:w="1466" w:type="dxa"/>
            <w:tcBorders>
              <w:right w:val="nil"/>
            </w:tcBorders>
            <w:shd w:val="clear" w:color="auto" w:fill="C5DFB3"/>
          </w:tcPr>
          <w:p w:rsidR="00165B95" w:rsidRDefault="00EF129A">
            <w:pPr>
              <w:pStyle w:val="TableParagraph"/>
              <w:tabs>
                <w:tab w:val="left" w:pos="777"/>
              </w:tabs>
              <w:spacing w:line="238" w:lineRule="exact"/>
              <w:ind w:left="112" w:right="117"/>
              <w:rPr>
                <w:b/>
                <w:sz w:val="20"/>
              </w:rPr>
            </w:pPr>
            <w:r>
              <w:rPr>
                <w:b/>
                <w:sz w:val="20"/>
              </w:rPr>
              <w:t>Milli</w:t>
            </w:r>
            <w:r>
              <w:rPr>
                <w:b/>
                <w:sz w:val="20"/>
              </w:rPr>
              <w:tab/>
            </w:r>
            <w:proofErr w:type="spellStart"/>
            <w:r>
              <w:rPr>
                <w:b/>
                <w:spacing w:val="-3"/>
                <w:sz w:val="20"/>
              </w:rPr>
              <w:t>Eğitim</w:t>
            </w:r>
            <w:r>
              <w:rPr>
                <w:b/>
                <w:sz w:val="20"/>
              </w:rPr>
              <w:t>Çalışanları</w:t>
            </w:r>
            <w:proofErr w:type="spellEnd"/>
          </w:p>
        </w:tc>
        <w:tc>
          <w:tcPr>
            <w:tcW w:w="2752" w:type="dxa"/>
            <w:tcBorders>
              <w:left w:val="nil"/>
            </w:tcBorders>
            <w:shd w:val="clear" w:color="auto" w:fill="C5DFB3"/>
          </w:tcPr>
          <w:p w:rsidR="00165B95" w:rsidRDefault="00EF129A">
            <w:pPr>
              <w:pStyle w:val="TableParagraph"/>
              <w:spacing w:before="1"/>
              <w:ind w:left="33"/>
              <w:rPr>
                <w:b/>
                <w:sz w:val="20"/>
              </w:rPr>
            </w:pPr>
            <w:r>
              <w:rPr>
                <w:b/>
                <w:sz w:val="20"/>
              </w:rPr>
              <w:t>Müdürlüğü</w:t>
            </w:r>
          </w:p>
        </w:tc>
        <w:tc>
          <w:tcPr>
            <w:tcW w:w="1417" w:type="dxa"/>
            <w:shd w:val="clear" w:color="auto" w:fill="E1EED9"/>
          </w:tcPr>
          <w:p w:rsidR="00165B95" w:rsidRDefault="00165B95">
            <w:pPr>
              <w:pStyle w:val="TableParagraph"/>
              <w:rPr>
                <w:sz w:val="20"/>
              </w:rPr>
            </w:pPr>
          </w:p>
        </w:tc>
        <w:tc>
          <w:tcPr>
            <w:tcW w:w="2124" w:type="dxa"/>
            <w:shd w:val="clear" w:color="auto" w:fill="E1EED9"/>
          </w:tcPr>
          <w:p w:rsidR="00165B95" w:rsidRDefault="00165B95">
            <w:pPr>
              <w:pStyle w:val="TableParagraph"/>
              <w:rPr>
                <w:sz w:val="20"/>
              </w:rPr>
            </w:pPr>
          </w:p>
        </w:tc>
        <w:tc>
          <w:tcPr>
            <w:tcW w:w="1106" w:type="dxa"/>
            <w:shd w:val="clear" w:color="auto" w:fill="E1EED9"/>
          </w:tcPr>
          <w:p w:rsidR="00165B95" w:rsidRDefault="00165B95">
            <w:pPr>
              <w:pStyle w:val="TableParagraph"/>
              <w:rPr>
                <w:sz w:val="20"/>
              </w:rPr>
            </w:pPr>
          </w:p>
        </w:tc>
        <w:tc>
          <w:tcPr>
            <w:tcW w:w="1186" w:type="dxa"/>
            <w:shd w:val="clear" w:color="auto" w:fill="E1EED9"/>
          </w:tcPr>
          <w:p w:rsidR="00165B95" w:rsidRDefault="00165B95">
            <w:pPr>
              <w:pStyle w:val="TableParagraph"/>
              <w:rPr>
                <w:sz w:val="20"/>
              </w:rPr>
            </w:pPr>
          </w:p>
        </w:tc>
        <w:tc>
          <w:tcPr>
            <w:tcW w:w="1573" w:type="dxa"/>
            <w:gridSpan w:val="2"/>
            <w:shd w:val="clear" w:color="auto" w:fill="E1EED9"/>
          </w:tcPr>
          <w:p w:rsidR="00165B95" w:rsidRDefault="00165B95">
            <w:pPr>
              <w:pStyle w:val="TableParagraph"/>
              <w:rPr>
                <w:sz w:val="20"/>
              </w:rPr>
            </w:pPr>
          </w:p>
        </w:tc>
      </w:tr>
      <w:tr w:rsidR="00165B95">
        <w:trPr>
          <w:trHeight w:val="462"/>
        </w:trPr>
        <w:tc>
          <w:tcPr>
            <w:tcW w:w="1466" w:type="dxa"/>
            <w:tcBorders>
              <w:right w:val="nil"/>
            </w:tcBorders>
            <w:shd w:val="clear" w:color="auto" w:fill="C5DFB3"/>
          </w:tcPr>
          <w:p w:rsidR="00165B95" w:rsidRDefault="00EF129A">
            <w:pPr>
              <w:pStyle w:val="TableParagraph"/>
              <w:tabs>
                <w:tab w:val="left" w:pos="1036"/>
              </w:tabs>
              <w:spacing w:line="227" w:lineRule="exact"/>
              <w:ind w:left="112"/>
              <w:rPr>
                <w:b/>
                <w:sz w:val="20"/>
              </w:rPr>
            </w:pPr>
            <w:r>
              <w:rPr>
                <w:b/>
                <w:sz w:val="20"/>
              </w:rPr>
              <w:t>İlçe</w:t>
            </w:r>
            <w:r>
              <w:rPr>
                <w:b/>
                <w:sz w:val="20"/>
              </w:rPr>
              <w:tab/>
              <w:t>Milli</w:t>
            </w:r>
          </w:p>
          <w:p w:rsidR="00165B95" w:rsidRDefault="00EF129A">
            <w:pPr>
              <w:pStyle w:val="TableParagraph"/>
              <w:spacing w:before="3" w:line="212" w:lineRule="exact"/>
              <w:ind w:left="112"/>
              <w:rPr>
                <w:b/>
                <w:sz w:val="20"/>
              </w:rPr>
            </w:pPr>
            <w:r>
              <w:rPr>
                <w:b/>
                <w:sz w:val="20"/>
              </w:rPr>
              <w:t>Müdürlükleri</w:t>
            </w:r>
          </w:p>
        </w:tc>
        <w:tc>
          <w:tcPr>
            <w:tcW w:w="2752" w:type="dxa"/>
            <w:tcBorders>
              <w:left w:val="nil"/>
            </w:tcBorders>
            <w:shd w:val="clear" w:color="auto" w:fill="C5DFB3"/>
          </w:tcPr>
          <w:p w:rsidR="00165B95" w:rsidRDefault="00EF129A">
            <w:pPr>
              <w:pStyle w:val="TableParagraph"/>
              <w:spacing w:line="227" w:lineRule="exact"/>
              <w:ind w:left="33"/>
              <w:rPr>
                <w:b/>
                <w:sz w:val="20"/>
              </w:rPr>
            </w:pPr>
            <w:r>
              <w:rPr>
                <w:b/>
                <w:sz w:val="20"/>
              </w:rPr>
              <w:t>Eğitim</w:t>
            </w:r>
          </w:p>
        </w:tc>
        <w:tc>
          <w:tcPr>
            <w:tcW w:w="1417" w:type="dxa"/>
            <w:shd w:val="clear" w:color="auto" w:fill="E1EED9"/>
          </w:tcPr>
          <w:p w:rsidR="00165B95" w:rsidRDefault="00165B95">
            <w:pPr>
              <w:pStyle w:val="TableParagraph"/>
              <w:rPr>
                <w:sz w:val="20"/>
              </w:rPr>
            </w:pPr>
          </w:p>
        </w:tc>
        <w:tc>
          <w:tcPr>
            <w:tcW w:w="2124" w:type="dxa"/>
            <w:shd w:val="clear" w:color="auto" w:fill="E1EED9"/>
          </w:tcPr>
          <w:p w:rsidR="00165B95" w:rsidRDefault="00165B95">
            <w:pPr>
              <w:pStyle w:val="TableParagraph"/>
              <w:rPr>
                <w:sz w:val="20"/>
              </w:rPr>
            </w:pPr>
          </w:p>
        </w:tc>
        <w:tc>
          <w:tcPr>
            <w:tcW w:w="1106" w:type="dxa"/>
            <w:shd w:val="clear" w:color="auto" w:fill="E1EED9"/>
          </w:tcPr>
          <w:p w:rsidR="00165B95" w:rsidRDefault="00165B95">
            <w:pPr>
              <w:pStyle w:val="TableParagraph"/>
              <w:rPr>
                <w:sz w:val="20"/>
              </w:rPr>
            </w:pPr>
          </w:p>
        </w:tc>
        <w:tc>
          <w:tcPr>
            <w:tcW w:w="1186" w:type="dxa"/>
            <w:shd w:val="clear" w:color="auto" w:fill="E1EED9"/>
          </w:tcPr>
          <w:p w:rsidR="00165B95" w:rsidRDefault="00165B95">
            <w:pPr>
              <w:pStyle w:val="TableParagraph"/>
              <w:rPr>
                <w:sz w:val="20"/>
              </w:rPr>
            </w:pPr>
          </w:p>
        </w:tc>
        <w:tc>
          <w:tcPr>
            <w:tcW w:w="1573" w:type="dxa"/>
            <w:gridSpan w:val="2"/>
            <w:shd w:val="clear" w:color="auto" w:fill="E1EED9"/>
          </w:tcPr>
          <w:p w:rsidR="00165B95" w:rsidRDefault="00165B95">
            <w:pPr>
              <w:pStyle w:val="TableParagraph"/>
              <w:rPr>
                <w:sz w:val="20"/>
              </w:rPr>
            </w:pPr>
          </w:p>
        </w:tc>
      </w:tr>
      <w:tr w:rsidR="00165B95">
        <w:trPr>
          <w:trHeight w:val="244"/>
        </w:trPr>
        <w:tc>
          <w:tcPr>
            <w:tcW w:w="4218" w:type="dxa"/>
            <w:gridSpan w:val="2"/>
            <w:shd w:val="clear" w:color="auto" w:fill="C5DFB3"/>
          </w:tcPr>
          <w:p w:rsidR="00165B95" w:rsidRDefault="00EF129A">
            <w:pPr>
              <w:pStyle w:val="TableParagraph"/>
              <w:spacing w:line="223" w:lineRule="exact"/>
              <w:ind w:left="112"/>
              <w:rPr>
                <w:b/>
                <w:sz w:val="20"/>
              </w:rPr>
            </w:pPr>
            <w:proofErr w:type="spellStart"/>
            <w:r>
              <w:rPr>
                <w:b/>
                <w:sz w:val="20"/>
              </w:rPr>
              <w:t>OkullarveBağlıKurumlar</w:t>
            </w:r>
            <w:proofErr w:type="spellEnd"/>
          </w:p>
        </w:tc>
        <w:tc>
          <w:tcPr>
            <w:tcW w:w="1417" w:type="dxa"/>
            <w:shd w:val="clear" w:color="auto" w:fill="E1EED9"/>
          </w:tcPr>
          <w:p w:rsidR="00165B95" w:rsidRDefault="00165B95">
            <w:pPr>
              <w:pStyle w:val="TableParagraph"/>
              <w:rPr>
                <w:sz w:val="16"/>
              </w:rPr>
            </w:pPr>
          </w:p>
        </w:tc>
        <w:tc>
          <w:tcPr>
            <w:tcW w:w="2124" w:type="dxa"/>
            <w:shd w:val="clear" w:color="auto" w:fill="E1EED9"/>
          </w:tcPr>
          <w:p w:rsidR="00165B95" w:rsidRDefault="00165B95">
            <w:pPr>
              <w:pStyle w:val="TableParagraph"/>
              <w:rPr>
                <w:sz w:val="16"/>
              </w:rPr>
            </w:pPr>
          </w:p>
        </w:tc>
        <w:tc>
          <w:tcPr>
            <w:tcW w:w="1106" w:type="dxa"/>
            <w:shd w:val="clear" w:color="auto" w:fill="E1EED9"/>
          </w:tcPr>
          <w:p w:rsidR="00165B95" w:rsidRDefault="00165B95">
            <w:pPr>
              <w:pStyle w:val="TableParagraph"/>
              <w:rPr>
                <w:sz w:val="16"/>
              </w:rPr>
            </w:pPr>
          </w:p>
        </w:tc>
        <w:tc>
          <w:tcPr>
            <w:tcW w:w="1186" w:type="dxa"/>
            <w:shd w:val="clear" w:color="auto" w:fill="E1EED9"/>
          </w:tcPr>
          <w:p w:rsidR="00165B95" w:rsidRDefault="00165B95">
            <w:pPr>
              <w:pStyle w:val="TableParagraph"/>
              <w:rPr>
                <w:sz w:val="16"/>
              </w:rPr>
            </w:pPr>
          </w:p>
        </w:tc>
        <w:tc>
          <w:tcPr>
            <w:tcW w:w="1573" w:type="dxa"/>
            <w:gridSpan w:val="2"/>
            <w:shd w:val="clear" w:color="auto" w:fill="E1EED9"/>
          </w:tcPr>
          <w:p w:rsidR="00165B95" w:rsidRDefault="00165B95">
            <w:pPr>
              <w:pStyle w:val="TableParagraph"/>
              <w:rPr>
                <w:sz w:val="16"/>
              </w:rPr>
            </w:pPr>
          </w:p>
        </w:tc>
      </w:tr>
      <w:tr w:rsidR="00165B95">
        <w:trPr>
          <w:trHeight w:val="472"/>
        </w:trPr>
        <w:tc>
          <w:tcPr>
            <w:tcW w:w="1466" w:type="dxa"/>
            <w:tcBorders>
              <w:right w:val="nil"/>
            </w:tcBorders>
            <w:shd w:val="clear" w:color="auto" w:fill="C5DFB3"/>
          </w:tcPr>
          <w:p w:rsidR="00165B95" w:rsidRDefault="00EF129A">
            <w:pPr>
              <w:pStyle w:val="TableParagraph"/>
              <w:spacing w:line="236" w:lineRule="exact"/>
              <w:ind w:left="112" w:right="251"/>
              <w:rPr>
                <w:b/>
                <w:sz w:val="20"/>
              </w:rPr>
            </w:pPr>
            <w:proofErr w:type="spellStart"/>
            <w:r>
              <w:rPr>
                <w:b/>
                <w:spacing w:val="-2"/>
                <w:sz w:val="20"/>
              </w:rPr>
              <w:t>Öğretmenler</w:t>
            </w:r>
            <w:r>
              <w:rPr>
                <w:b/>
                <w:sz w:val="20"/>
              </w:rPr>
              <w:t>Çalışanlar</w:t>
            </w:r>
            <w:proofErr w:type="spellEnd"/>
          </w:p>
        </w:tc>
        <w:tc>
          <w:tcPr>
            <w:tcW w:w="2752" w:type="dxa"/>
            <w:tcBorders>
              <w:left w:val="nil"/>
            </w:tcBorders>
            <w:shd w:val="clear" w:color="auto" w:fill="C5DFB3"/>
          </w:tcPr>
          <w:p w:rsidR="00165B95" w:rsidRDefault="00EF129A">
            <w:pPr>
              <w:pStyle w:val="TableParagraph"/>
              <w:tabs>
                <w:tab w:val="left" w:pos="566"/>
              </w:tabs>
              <w:ind w:left="33"/>
              <w:rPr>
                <w:b/>
                <w:sz w:val="20"/>
              </w:rPr>
            </w:pPr>
            <w:proofErr w:type="gramStart"/>
            <w:r>
              <w:rPr>
                <w:b/>
                <w:sz w:val="20"/>
              </w:rPr>
              <w:t>ve</w:t>
            </w:r>
            <w:proofErr w:type="gramEnd"/>
            <w:r>
              <w:rPr>
                <w:b/>
                <w:sz w:val="20"/>
              </w:rPr>
              <w:tab/>
              <w:t>Diğer</w:t>
            </w:r>
          </w:p>
        </w:tc>
        <w:tc>
          <w:tcPr>
            <w:tcW w:w="1417" w:type="dxa"/>
            <w:shd w:val="clear" w:color="auto" w:fill="E1EED9"/>
          </w:tcPr>
          <w:p w:rsidR="00165B95" w:rsidRDefault="00165B95">
            <w:pPr>
              <w:pStyle w:val="TableParagraph"/>
              <w:rPr>
                <w:sz w:val="20"/>
              </w:rPr>
            </w:pPr>
          </w:p>
        </w:tc>
        <w:tc>
          <w:tcPr>
            <w:tcW w:w="2124" w:type="dxa"/>
            <w:shd w:val="clear" w:color="auto" w:fill="E1EED9"/>
          </w:tcPr>
          <w:p w:rsidR="00165B95" w:rsidRDefault="00165B95">
            <w:pPr>
              <w:pStyle w:val="TableParagraph"/>
              <w:rPr>
                <w:sz w:val="20"/>
              </w:rPr>
            </w:pPr>
          </w:p>
        </w:tc>
        <w:tc>
          <w:tcPr>
            <w:tcW w:w="1106" w:type="dxa"/>
            <w:shd w:val="clear" w:color="auto" w:fill="E1EED9"/>
          </w:tcPr>
          <w:p w:rsidR="00165B95" w:rsidRDefault="00165B95">
            <w:pPr>
              <w:pStyle w:val="TableParagraph"/>
              <w:rPr>
                <w:sz w:val="20"/>
              </w:rPr>
            </w:pPr>
          </w:p>
        </w:tc>
        <w:tc>
          <w:tcPr>
            <w:tcW w:w="1186" w:type="dxa"/>
            <w:shd w:val="clear" w:color="auto" w:fill="E1EED9"/>
          </w:tcPr>
          <w:p w:rsidR="00165B95" w:rsidRDefault="00165B95">
            <w:pPr>
              <w:pStyle w:val="TableParagraph"/>
              <w:rPr>
                <w:sz w:val="20"/>
              </w:rPr>
            </w:pPr>
          </w:p>
        </w:tc>
        <w:tc>
          <w:tcPr>
            <w:tcW w:w="1573" w:type="dxa"/>
            <w:gridSpan w:val="2"/>
            <w:shd w:val="clear" w:color="auto" w:fill="E1EED9"/>
          </w:tcPr>
          <w:p w:rsidR="00165B95" w:rsidRDefault="00165B95">
            <w:pPr>
              <w:pStyle w:val="TableParagraph"/>
              <w:rPr>
                <w:sz w:val="20"/>
              </w:rPr>
            </w:pPr>
          </w:p>
        </w:tc>
      </w:tr>
      <w:tr w:rsidR="00165B95">
        <w:trPr>
          <w:trHeight w:val="242"/>
        </w:trPr>
        <w:tc>
          <w:tcPr>
            <w:tcW w:w="4218" w:type="dxa"/>
            <w:gridSpan w:val="2"/>
            <w:shd w:val="clear" w:color="auto" w:fill="C5DFB3"/>
          </w:tcPr>
          <w:p w:rsidR="00165B95" w:rsidRDefault="00EF129A">
            <w:pPr>
              <w:pStyle w:val="TableParagraph"/>
              <w:spacing w:line="221" w:lineRule="exact"/>
              <w:ind w:left="112"/>
              <w:rPr>
                <w:b/>
                <w:sz w:val="20"/>
              </w:rPr>
            </w:pPr>
            <w:proofErr w:type="spellStart"/>
            <w:r>
              <w:rPr>
                <w:b/>
                <w:spacing w:val="-1"/>
                <w:sz w:val="20"/>
              </w:rPr>
              <w:t>ÖğrencilerveVeliler</w:t>
            </w:r>
            <w:proofErr w:type="spellEnd"/>
          </w:p>
        </w:tc>
        <w:tc>
          <w:tcPr>
            <w:tcW w:w="1417" w:type="dxa"/>
            <w:shd w:val="clear" w:color="auto" w:fill="E1EED9"/>
          </w:tcPr>
          <w:p w:rsidR="00165B95" w:rsidRDefault="00165B95">
            <w:pPr>
              <w:pStyle w:val="TableParagraph"/>
              <w:rPr>
                <w:sz w:val="16"/>
              </w:rPr>
            </w:pPr>
          </w:p>
        </w:tc>
        <w:tc>
          <w:tcPr>
            <w:tcW w:w="2124" w:type="dxa"/>
            <w:shd w:val="clear" w:color="auto" w:fill="E1EED9"/>
          </w:tcPr>
          <w:p w:rsidR="00165B95" w:rsidRDefault="00165B95">
            <w:pPr>
              <w:pStyle w:val="TableParagraph"/>
              <w:rPr>
                <w:sz w:val="16"/>
              </w:rPr>
            </w:pPr>
          </w:p>
        </w:tc>
        <w:tc>
          <w:tcPr>
            <w:tcW w:w="1106" w:type="dxa"/>
            <w:shd w:val="clear" w:color="auto" w:fill="E1EED9"/>
          </w:tcPr>
          <w:p w:rsidR="00165B95" w:rsidRDefault="00165B95">
            <w:pPr>
              <w:pStyle w:val="TableParagraph"/>
              <w:rPr>
                <w:sz w:val="16"/>
              </w:rPr>
            </w:pPr>
          </w:p>
        </w:tc>
        <w:tc>
          <w:tcPr>
            <w:tcW w:w="1186" w:type="dxa"/>
            <w:shd w:val="clear" w:color="auto" w:fill="E1EED9"/>
          </w:tcPr>
          <w:p w:rsidR="00165B95" w:rsidRDefault="00165B95">
            <w:pPr>
              <w:pStyle w:val="TableParagraph"/>
              <w:rPr>
                <w:sz w:val="16"/>
              </w:rPr>
            </w:pPr>
          </w:p>
        </w:tc>
        <w:tc>
          <w:tcPr>
            <w:tcW w:w="1573" w:type="dxa"/>
            <w:gridSpan w:val="2"/>
            <w:shd w:val="clear" w:color="auto" w:fill="E1EED9"/>
          </w:tcPr>
          <w:p w:rsidR="00165B95" w:rsidRDefault="00165B95">
            <w:pPr>
              <w:pStyle w:val="TableParagraph"/>
              <w:rPr>
                <w:sz w:val="16"/>
              </w:rPr>
            </w:pPr>
          </w:p>
        </w:tc>
      </w:tr>
      <w:tr w:rsidR="00165B95">
        <w:trPr>
          <w:trHeight w:val="241"/>
        </w:trPr>
        <w:tc>
          <w:tcPr>
            <w:tcW w:w="4218" w:type="dxa"/>
            <w:gridSpan w:val="2"/>
            <w:shd w:val="clear" w:color="auto" w:fill="C5DFB3"/>
          </w:tcPr>
          <w:p w:rsidR="00165B95" w:rsidRDefault="00EF129A">
            <w:pPr>
              <w:pStyle w:val="TableParagraph"/>
              <w:spacing w:line="221" w:lineRule="exact"/>
              <w:ind w:left="112"/>
              <w:rPr>
                <w:b/>
                <w:sz w:val="20"/>
              </w:rPr>
            </w:pPr>
            <w:proofErr w:type="spellStart"/>
            <w:r>
              <w:rPr>
                <w:b/>
                <w:sz w:val="20"/>
              </w:rPr>
              <w:t>OkulAileBirliği</w:t>
            </w:r>
            <w:proofErr w:type="spellEnd"/>
          </w:p>
        </w:tc>
        <w:tc>
          <w:tcPr>
            <w:tcW w:w="1417" w:type="dxa"/>
            <w:shd w:val="clear" w:color="auto" w:fill="E1EED9"/>
          </w:tcPr>
          <w:p w:rsidR="00165B95" w:rsidRDefault="00165B95">
            <w:pPr>
              <w:pStyle w:val="TableParagraph"/>
              <w:rPr>
                <w:sz w:val="16"/>
              </w:rPr>
            </w:pPr>
          </w:p>
        </w:tc>
        <w:tc>
          <w:tcPr>
            <w:tcW w:w="2124" w:type="dxa"/>
            <w:shd w:val="clear" w:color="auto" w:fill="E1EED9"/>
          </w:tcPr>
          <w:p w:rsidR="00165B95" w:rsidRDefault="00165B95">
            <w:pPr>
              <w:pStyle w:val="TableParagraph"/>
              <w:rPr>
                <w:sz w:val="16"/>
              </w:rPr>
            </w:pPr>
          </w:p>
        </w:tc>
        <w:tc>
          <w:tcPr>
            <w:tcW w:w="1106" w:type="dxa"/>
            <w:shd w:val="clear" w:color="auto" w:fill="E1EED9"/>
          </w:tcPr>
          <w:p w:rsidR="00165B95" w:rsidRDefault="00165B95">
            <w:pPr>
              <w:pStyle w:val="TableParagraph"/>
              <w:rPr>
                <w:sz w:val="16"/>
              </w:rPr>
            </w:pPr>
          </w:p>
        </w:tc>
        <w:tc>
          <w:tcPr>
            <w:tcW w:w="1186" w:type="dxa"/>
            <w:shd w:val="clear" w:color="auto" w:fill="E1EED9"/>
          </w:tcPr>
          <w:p w:rsidR="00165B95" w:rsidRDefault="00165B95">
            <w:pPr>
              <w:pStyle w:val="TableParagraph"/>
              <w:rPr>
                <w:sz w:val="16"/>
              </w:rPr>
            </w:pPr>
          </w:p>
        </w:tc>
        <w:tc>
          <w:tcPr>
            <w:tcW w:w="1573" w:type="dxa"/>
            <w:gridSpan w:val="2"/>
            <w:shd w:val="clear" w:color="auto" w:fill="E1EED9"/>
          </w:tcPr>
          <w:p w:rsidR="00165B95" w:rsidRDefault="00165B95">
            <w:pPr>
              <w:pStyle w:val="TableParagraph"/>
              <w:rPr>
                <w:sz w:val="16"/>
              </w:rPr>
            </w:pPr>
          </w:p>
        </w:tc>
      </w:tr>
      <w:tr w:rsidR="00165B95">
        <w:trPr>
          <w:trHeight w:val="242"/>
        </w:trPr>
        <w:tc>
          <w:tcPr>
            <w:tcW w:w="4218" w:type="dxa"/>
            <w:gridSpan w:val="2"/>
            <w:shd w:val="clear" w:color="auto" w:fill="C5DFB3"/>
          </w:tcPr>
          <w:p w:rsidR="00165B95" w:rsidRDefault="00EF129A">
            <w:pPr>
              <w:pStyle w:val="TableParagraph"/>
              <w:spacing w:line="221" w:lineRule="exact"/>
              <w:ind w:left="112"/>
              <w:rPr>
                <w:b/>
                <w:sz w:val="20"/>
              </w:rPr>
            </w:pPr>
            <w:r>
              <w:rPr>
                <w:b/>
                <w:sz w:val="20"/>
              </w:rPr>
              <w:t>Üniversite</w:t>
            </w:r>
          </w:p>
        </w:tc>
        <w:tc>
          <w:tcPr>
            <w:tcW w:w="1417" w:type="dxa"/>
            <w:shd w:val="clear" w:color="auto" w:fill="E1EED9"/>
          </w:tcPr>
          <w:p w:rsidR="00165B95" w:rsidRDefault="00165B95">
            <w:pPr>
              <w:pStyle w:val="TableParagraph"/>
              <w:rPr>
                <w:sz w:val="16"/>
              </w:rPr>
            </w:pPr>
          </w:p>
        </w:tc>
        <w:tc>
          <w:tcPr>
            <w:tcW w:w="2124" w:type="dxa"/>
            <w:shd w:val="clear" w:color="auto" w:fill="E1EED9"/>
          </w:tcPr>
          <w:p w:rsidR="00165B95" w:rsidRDefault="00165B95">
            <w:pPr>
              <w:pStyle w:val="TableParagraph"/>
              <w:rPr>
                <w:sz w:val="16"/>
              </w:rPr>
            </w:pPr>
          </w:p>
        </w:tc>
        <w:tc>
          <w:tcPr>
            <w:tcW w:w="1106" w:type="dxa"/>
            <w:shd w:val="clear" w:color="auto" w:fill="E1EED9"/>
          </w:tcPr>
          <w:p w:rsidR="00165B95" w:rsidRDefault="00165B95">
            <w:pPr>
              <w:pStyle w:val="TableParagraph"/>
              <w:rPr>
                <w:sz w:val="16"/>
              </w:rPr>
            </w:pPr>
          </w:p>
        </w:tc>
        <w:tc>
          <w:tcPr>
            <w:tcW w:w="1186" w:type="dxa"/>
            <w:shd w:val="clear" w:color="auto" w:fill="E1EED9"/>
          </w:tcPr>
          <w:p w:rsidR="00165B95" w:rsidRDefault="00165B95">
            <w:pPr>
              <w:pStyle w:val="TableParagraph"/>
              <w:rPr>
                <w:sz w:val="16"/>
              </w:rPr>
            </w:pPr>
          </w:p>
        </w:tc>
        <w:tc>
          <w:tcPr>
            <w:tcW w:w="1573" w:type="dxa"/>
            <w:gridSpan w:val="2"/>
            <w:shd w:val="clear" w:color="auto" w:fill="E1EED9"/>
          </w:tcPr>
          <w:p w:rsidR="00165B95" w:rsidRDefault="00165B95">
            <w:pPr>
              <w:pStyle w:val="TableParagraph"/>
              <w:rPr>
                <w:sz w:val="16"/>
              </w:rPr>
            </w:pPr>
          </w:p>
        </w:tc>
      </w:tr>
      <w:tr w:rsidR="00165B95">
        <w:trPr>
          <w:trHeight w:val="244"/>
        </w:trPr>
        <w:tc>
          <w:tcPr>
            <w:tcW w:w="4218" w:type="dxa"/>
            <w:gridSpan w:val="2"/>
            <w:shd w:val="clear" w:color="auto" w:fill="C5DFB3"/>
          </w:tcPr>
          <w:p w:rsidR="00165B95" w:rsidRDefault="00EF129A">
            <w:pPr>
              <w:pStyle w:val="TableParagraph"/>
              <w:spacing w:line="224" w:lineRule="exact"/>
              <w:ind w:left="112"/>
              <w:rPr>
                <w:b/>
                <w:sz w:val="20"/>
              </w:rPr>
            </w:pPr>
            <w:proofErr w:type="spellStart"/>
            <w:r>
              <w:rPr>
                <w:b/>
                <w:sz w:val="20"/>
              </w:rPr>
              <w:t>Özelİdare</w:t>
            </w:r>
            <w:proofErr w:type="spellEnd"/>
          </w:p>
        </w:tc>
        <w:tc>
          <w:tcPr>
            <w:tcW w:w="1417" w:type="dxa"/>
            <w:shd w:val="clear" w:color="auto" w:fill="E1EED9"/>
          </w:tcPr>
          <w:p w:rsidR="00165B95" w:rsidRDefault="00165B95">
            <w:pPr>
              <w:pStyle w:val="TableParagraph"/>
              <w:rPr>
                <w:sz w:val="16"/>
              </w:rPr>
            </w:pPr>
          </w:p>
        </w:tc>
        <w:tc>
          <w:tcPr>
            <w:tcW w:w="2124" w:type="dxa"/>
            <w:shd w:val="clear" w:color="auto" w:fill="E1EED9"/>
          </w:tcPr>
          <w:p w:rsidR="00165B95" w:rsidRDefault="00165B95">
            <w:pPr>
              <w:pStyle w:val="TableParagraph"/>
              <w:rPr>
                <w:sz w:val="16"/>
              </w:rPr>
            </w:pPr>
          </w:p>
        </w:tc>
        <w:tc>
          <w:tcPr>
            <w:tcW w:w="1106" w:type="dxa"/>
            <w:shd w:val="clear" w:color="auto" w:fill="E1EED9"/>
          </w:tcPr>
          <w:p w:rsidR="00165B95" w:rsidRDefault="00165B95">
            <w:pPr>
              <w:pStyle w:val="TableParagraph"/>
              <w:rPr>
                <w:sz w:val="16"/>
              </w:rPr>
            </w:pPr>
          </w:p>
        </w:tc>
        <w:tc>
          <w:tcPr>
            <w:tcW w:w="1186" w:type="dxa"/>
            <w:shd w:val="clear" w:color="auto" w:fill="E1EED9"/>
          </w:tcPr>
          <w:p w:rsidR="00165B95" w:rsidRDefault="00165B95">
            <w:pPr>
              <w:pStyle w:val="TableParagraph"/>
              <w:rPr>
                <w:sz w:val="16"/>
              </w:rPr>
            </w:pPr>
          </w:p>
        </w:tc>
        <w:tc>
          <w:tcPr>
            <w:tcW w:w="1573" w:type="dxa"/>
            <w:gridSpan w:val="2"/>
            <w:shd w:val="clear" w:color="auto" w:fill="E1EED9"/>
          </w:tcPr>
          <w:p w:rsidR="00165B95" w:rsidRDefault="00165B95">
            <w:pPr>
              <w:pStyle w:val="TableParagraph"/>
              <w:rPr>
                <w:sz w:val="16"/>
              </w:rPr>
            </w:pPr>
          </w:p>
        </w:tc>
      </w:tr>
      <w:tr w:rsidR="00165B95">
        <w:trPr>
          <w:trHeight w:val="244"/>
        </w:trPr>
        <w:tc>
          <w:tcPr>
            <w:tcW w:w="4218" w:type="dxa"/>
            <w:gridSpan w:val="2"/>
            <w:shd w:val="clear" w:color="auto" w:fill="C5DFB3"/>
          </w:tcPr>
          <w:p w:rsidR="00165B95" w:rsidRDefault="00EF129A">
            <w:pPr>
              <w:pStyle w:val="TableParagraph"/>
              <w:spacing w:line="223" w:lineRule="exact"/>
              <w:ind w:left="112"/>
              <w:rPr>
                <w:b/>
                <w:sz w:val="20"/>
              </w:rPr>
            </w:pPr>
            <w:r>
              <w:rPr>
                <w:b/>
                <w:sz w:val="20"/>
              </w:rPr>
              <w:t>Belediyeler</w:t>
            </w:r>
          </w:p>
        </w:tc>
        <w:tc>
          <w:tcPr>
            <w:tcW w:w="1417" w:type="dxa"/>
            <w:shd w:val="clear" w:color="auto" w:fill="E1EED9"/>
          </w:tcPr>
          <w:p w:rsidR="00165B95" w:rsidRDefault="00165B95">
            <w:pPr>
              <w:pStyle w:val="TableParagraph"/>
              <w:rPr>
                <w:sz w:val="16"/>
              </w:rPr>
            </w:pPr>
          </w:p>
        </w:tc>
        <w:tc>
          <w:tcPr>
            <w:tcW w:w="2124" w:type="dxa"/>
            <w:shd w:val="clear" w:color="auto" w:fill="E1EED9"/>
          </w:tcPr>
          <w:p w:rsidR="00165B95" w:rsidRDefault="00165B95">
            <w:pPr>
              <w:pStyle w:val="TableParagraph"/>
              <w:rPr>
                <w:sz w:val="16"/>
              </w:rPr>
            </w:pPr>
          </w:p>
        </w:tc>
        <w:tc>
          <w:tcPr>
            <w:tcW w:w="1106" w:type="dxa"/>
            <w:shd w:val="clear" w:color="auto" w:fill="E1EED9"/>
          </w:tcPr>
          <w:p w:rsidR="00165B95" w:rsidRDefault="00165B95">
            <w:pPr>
              <w:pStyle w:val="TableParagraph"/>
              <w:rPr>
                <w:sz w:val="16"/>
              </w:rPr>
            </w:pPr>
          </w:p>
        </w:tc>
        <w:tc>
          <w:tcPr>
            <w:tcW w:w="1186" w:type="dxa"/>
            <w:shd w:val="clear" w:color="auto" w:fill="E1EED9"/>
          </w:tcPr>
          <w:p w:rsidR="00165B95" w:rsidRDefault="00165B95">
            <w:pPr>
              <w:pStyle w:val="TableParagraph"/>
              <w:rPr>
                <w:sz w:val="16"/>
              </w:rPr>
            </w:pPr>
          </w:p>
        </w:tc>
        <w:tc>
          <w:tcPr>
            <w:tcW w:w="1573" w:type="dxa"/>
            <w:gridSpan w:val="2"/>
            <w:shd w:val="clear" w:color="auto" w:fill="E1EED9"/>
          </w:tcPr>
          <w:p w:rsidR="00165B95" w:rsidRDefault="00165B95">
            <w:pPr>
              <w:pStyle w:val="TableParagraph"/>
              <w:rPr>
                <w:sz w:val="16"/>
              </w:rPr>
            </w:pPr>
          </w:p>
        </w:tc>
      </w:tr>
      <w:tr w:rsidR="00165B95">
        <w:trPr>
          <w:trHeight w:val="470"/>
        </w:trPr>
        <w:tc>
          <w:tcPr>
            <w:tcW w:w="4218" w:type="dxa"/>
            <w:gridSpan w:val="2"/>
            <w:shd w:val="clear" w:color="auto" w:fill="C5DFB3"/>
          </w:tcPr>
          <w:p w:rsidR="00165B95" w:rsidRDefault="00EF129A">
            <w:pPr>
              <w:pStyle w:val="TableParagraph"/>
              <w:spacing w:before="2"/>
              <w:ind w:left="112"/>
              <w:rPr>
                <w:b/>
                <w:sz w:val="20"/>
              </w:rPr>
            </w:pPr>
            <w:proofErr w:type="spellStart"/>
            <w:r>
              <w:rPr>
                <w:b/>
                <w:sz w:val="20"/>
              </w:rPr>
              <w:t>GüvenlikGüçleri</w:t>
            </w:r>
            <w:proofErr w:type="spellEnd"/>
            <w:r>
              <w:rPr>
                <w:b/>
                <w:sz w:val="20"/>
              </w:rPr>
              <w:t>(</w:t>
            </w:r>
            <w:proofErr w:type="spellStart"/>
            <w:proofErr w:type="gramStart"/>
            <w:r>
              <w:rPr>
                <w:b/>
                <w:sz w:val="20"/>
              </w:rPr>
              <w:t>Emniyet,Jandarma</w:t>
            </w:r>
            <w:proofErr w:type="spellEnd"/>
            <w:proofErr w:type="gramEnd"/>
            <w:r>
              <w:rPr>
                <w:b/>
                <w:sz w:val="20"/>
              </w:rPr>
              <w:t>)</w:t>
            </w:r>
          </w:p>
        </w:tc>
        <w:tc>
          <w:tcPr>
            <w:tcW w:w="1417" w:type="dxa"/>
            <w:shd w:val="clear" w:color="auto" w:fill="E1EED9"/>
          </w:tcPr>
          <w:p w:rsidR="00165B95" w:rsidRDefault="00165B95">
            <w:pPr>
              <w:pStyle w:val="TableParagraph"/>
              <w:rPr>
                <w:sz w:val="20"/>
              </w:rPr>
            </w:pPr>
          </w:p>
        </w:tc>
        <w:tc>
          <w:tcPr>
            <w:tcW w:w="2124" w:type="dxa"/>
            <w:shd w:val="clear" w:color="auto" w:fill="E1EED9"/>
          </w:tcPr>
          <w:p w:rsidR="00165B95" w:rsidRDefault="00165B95">
            <w:pPr>
              <w:pStyle w:val="TableParagraph"/>
              <w:rPr>
                <w:sz w:val="20"/>
              </w:rPr>
            </w:pPr>
          </w:p>
        </w:tc>
        <w:tc>
          <w:tcPr>
            <w:tcW w:w="1106" w:type="dxa"/>
            <w:shd w:val="clear" w:color="auto" w:fill="E1EED9"/>
          </w:tcPr>
          <w:p w:rsidR="00165B95" w:rsidRDefault="00165B95">
            <w:pPr>
              <w:pStyle w:val="TableParagraph"/>
              <w:rPr>
                <w:sz w:val="20"/>
              </w:rPr>
            </w:pPr>
          </w:p>
        </w:tc>
        <w:tc>
          <w:tcPr>
            <w:tcW w:w="1186" w:type="dxa"/>
            <w:shd w:val="clear" w:color="auto" w:fill="E1EED9"/>
          </w:tcPr>
          <w:p w:rsidR="00165B95" w:rsidRDefault="00165B95">
            <w:pPr>
              <w:pStyle w:val="TableParagraph"/>
              <w:rPr>
                <w:sz w:val="20"/>
              </w:rPr>
            </w:pPr>
          </w:p>
        </w:tc>
        <w:tc>
          <w:tcPr>
            <w:tcW w:w="1573" w:type="dxa"/>
            <w:gridSpan w:val="2"/>
            <w:shd w:val="clear" w:color="auto" w:fill="E1EED9"/>
          </w:tcPr>
          <w:p w:rsidR="00165B95" w:rsidRDefault="00165B95">
            <w:pPr>
              <w:pStyle w:val="TableParagraph"/>
              <w:rPr>
                <w:sz w:val="20"/>
              </w:rPr>
            </w:pPr>
          </w:p>
        </w:tc>
      </w:tr>
      <w:tr w:rsidR="00165B95">
        <w:trPr>
          <w:trHeight w:val="465"/>
        </w:trPr>
        <w:tc>
          <w:tcPr>
            <w:tcW w:w="1466" w:type="dxa"/>
            <w:tcBorders>
              <w:right w:val="nil"/>
            </w:tcBorders>
            <w:shd w:val="clear" w:color="auto" w:fill="C5DFB3"/>
          </w:tcPr>
          <w:p w:rsidR="00165B95" w:rsidRDefault="00EF129A">
            <w:pPr>
              <w:pStyle w:val="TableParagraph"/>
              <w:spacing w:line="232" w:lineRule="exact"/>
              <w:ind w:left="112" w:right="357"/>
              <w:rPr>
                <w:b/>
                <w:sz w:val="20"/>
              </w:rPr>
            </w:pPr>
            <w:proofErr w:type="spellStart"/>
            <w:r>
              <w:rPr>
                <w:b/>
                <w:spacing w:val="-2"/>
                <w:sz w:val="20"/>
              </w:rPr>
              <w:t>BayındırlıkMüdürlüğü</w:t>
            </w:r>
            <w:proofErr w:type="spellEnd"/>
          </w:p>
        </w:tc>
        <w:tc>
          <w:tcPr>
            <w:tcW w:w="2752" w:type="dxa"/>
            <w:tcBorders>
              <w:left w:val="nil"/>
            </w:tcBorders>
            <w:shd w:val="clear" w:color="auto" w:fill="C5DFB3"/>
          </w:tcPr>
          <w:p w:rsidR="00165B95" w:rsidRDefault="00EF129A">
            <w:pPr>
              <w:pStyle w:val="TableParagraph"/>
              <w:tabs>
                <w:tab w:val="left" w:pos="631"/>
              </w:tabs>
              <w:ind w:left="33"/>
              <w:rPr>
                <w:b/>
                <w:sz w:val="20"/>
              </w:rPr>
            </w:pPr>
            <w:proofErr w:type="gramStart"/>
            <w:r>
              <w:rPr>
                <w:b/>
                <w:sz w:val="20"/>
              </w:rPr>
              <w:t>ve</w:t>
            </w:r>
            <w:proofErr w:type="gramEnd"/>
            <w:r>
              <w:rPr>
                <w:b/>
                <w:sz w:val="20"/>
              </w:rPr>
              <w:tab/>
              <w:t>İskân</w:t>
            </w:r>
          </w:p>
        </w:tc>
        <w:tc>
          <w:tcPr>
            <w:tcW w:w="1417" w:type="dxa"/>
            <w:shd w:val="clear" w:color="auto" w:fill="E1EED9"/>
          </w:tcPr>
          <w:p w:rsidR="00165B95" w:rsidRDefault="00165B95">
            <w:pPr>
              <w:pStyle w:val="TableParagraph"/>
              <w:rPr>
                <w:sz w:val="20"/>
              </w:rPr>
            </w:pPr>
          </w:p>
        </w:tc>
        <w:tc>
          <w:tcPr>
            <w:tcW w:w="2124" w:type="dxa"/>
            <w:shd w:val="clear" w:color="auto" w:fill="E1EED9"/>
          </w:tcPr>
          <w:p w:rsidR="00165B95" w:rsidRDefault="00165B95">
            <w:pPr>
              <w:pStyle w:val="TableParagraph"/>
              <w:rPr>
                <w:sz w:val="20"/>
              </w:rPr>
            </w:pPr>
          </w:p>
        </w:tc>
        <w:tc>
          <w:tcPr>
            <w:tcW w:w="1106" w:type="dxa"/>
            <w:shd w:val="clear" w:color="auto" w:fill="E1EED9"/>
          </w:tcPr>
          <w:p w:rsidR="00165B95" w:rsidRDefault="00165B95">
            <w:pPr>
              <w:pStyle w:val="TableParagraph"/>
              <w:rPr>
                <w:sz w:val="20"/>
              </w:rPr>
            </w:pPr>
          </w:p>
        </w:tc>
        <w:tc>
          <w:tcPr>
            <w:tcW w:w="1186" w:type="dxa"/>
            <w:shd w:val="clear" w:color="auto" w:fill="E1EED9"/>
          </w:tcPr>
          <w:p w:rsidR="00165B95" w:rsidRDefault="00165B95">
            <w:pPr>
              <w:pStyle w:val="TableParagraph"/>
              <w:rPr>
                <w:sz w:val="20"/>
              </w:rPr>
            </w:pPr>
          </w:p>
        </w:tc>
        <w:tc>
          <w:tcPr>
            <w:tcW w:w="1573" w:type="dxa"/>
            <w:gridSpan w:val="2"/>
            <w:shd w:val="clear" w:color="auto" w:fill="E1EED9"/>
          </w:tcPr>
          <w:p w:rsidR="00165B95" w:rsidRDefault="00165B95">
            <w:pPr>
              <w:pStyle w:val="TableParagraph"/>
              <w:rPr>
                <w:sz w:val="20"/>
              </w:rPr>
            </w:pPr>
          </w:p>
        </w:tc>
      </w:tr>
      <w:tr w:rsidR="00165B95">
        <w:trPr>
          <w:trHeight w:val="472"/>
        </w:trPr>
        <w:tc>
          <w:tcPr>
            <w:tcW w:w="1466" w:type="dxa"/>
            <w:tcBorders>
              <w:right w:val="nil"/>
            </w:tcBorders>
            <w:shd w:val="clear" w:color="auto" w:fill="C5DFB3"/>
          </w:tcPr>
          <w:p w:rsidR="00165B95" w:rsidRDefault="00EF129A">
            <w:pPr>
              <w:pStyle w:val="TableParagraph"/>
              <w:spacing w:before="2"/>
              <w:ind w:left="112"/>
              <w:rPr>
                <w:b/>
                <w:sz w:val="20"/>
              </w:rPr>
            </w:pPr>
            <w:r>
              <w:rPr>
                <w:b/>
                <w:sz w:val="20"/>
              </w:rPr>
              <w:t>Sosyal</w:t>
            </w:r>
          </w:p>
          <w:p w:rsidR="00165B95" w:rsidRDefault="00EF129A">
            <w:pPr>
              <w:pStyle w:val="TableParagraph"/>
              <w:spacing w:before="8" w:line="212" w:lineRule="exact"/>
              <w:ind w:left="112"/>
              <w:rPr>
                <w:b/>
                <w:sz w:val="20"/>
              </w:rPr>
            </w:pPr>
            <w:r>
              <w:rPr>
                <w:b/>
                <w:sz w:val="20"/>
              </w:rPr>
              <w:t>Müdürlüğü</w:t>
            </w:r>
          </w:p>
        </w:tc>
        <w:tc>
          <w:tcPr>
            <w:tcW w:w="2752" w:type="dxa"/>
            <w:tcBorders>
              <w:left w:val="nil"/>
            </w:tcBorders>
            <w:shd w:val="clear" w:color="auto" w:fill="C5DFB3"/>
          </w:tcPr>
          <w:p w:rsidR="00165B95" w:rsidRDefault="00EF129A">
            <w:pPr>
              <w:pStyle w:val="TableParagraph"/>
              <w:ind w:left="33"/>
              <w:rPr>
                <w:b/>
                <w:sz w:val="20"/>
              </w:rPr>
            </w:pPr>
            <w:r>
              <w:rPr>
                <w:b/>
                <w:sz w:val="20"/>
              </w:rPr>
              <w:t>Hizmetler</w:t>
            </w:r>
          </w:p>
        </w:tc>
        <w:tc>
          <w:tcPr>
            <w:tcW w:w="1417" w:type="dxa"/>
            <w:shd w:val="clear" w:color="auto" w:fill="E1EED9"/>
          </w:tcPr>
          <w:p w:rsidR="00165B95" w:rsidRDefault="00165B95">
            <w:pPr>
              <w:pStyle w:val="TableParagraph"/>
              <w:rPr>
                <w:sz w:val="20"/>
              </w:rPr>
            </w:pPr>
          </w:p>
        </w:tc>
        <w:tc>
          <w:tcPr>
            <w:tcW w:w="2124" w:type="dxa"/>
            <w:shd w:val="clear" w:color="auto" w:fill="E1EED9"/>
          </w:tcPr>
          <w:p w:rsidR="00165B95" w:rsidRDefault="00165B95">
            <w:pPr>
              <w:pStyle w:val="TableParagraph"/>
              <w:rPr>
                <w:sz w:val="20"/>
              </w:rPr>
            </w:pPr>
          </w:p>
        </w:tc>
        <w:tc>
          <w:tcPr>
            <w:tcW w:w="1106" w:type="dxa"/>
            <w:shd w:val="clear" w:color="auto" w:fill="E1EED9"/>
          </w:tcPr>
          <w:p w:rsidR="00165B95" w:rsidRDefault="00165B95">
            <w:pPr>
              <w:pStyle w:val="TableParagraph"/>
              <w:rPr>
                <w:sz w:val="20"/>
              </w:rPr>
            </w:pPr>
          </w:p>
        </w:tc>
        <w:tc>
          <w:tcPr>
            <w:tcW w:w="1186" w:type="dxa"/>
            <w:shd w:val="clear" w:color="auto" w:fill="E1EED9"/>
          </w:tcPr>
          <w:p w:rsidR="00165B95" w:rsidRDefault="00165B95">
            <w:pPr>
              <w:pStyle w:val="TableParagraph"/>
              <w:rPr>
                <w:sz w:val="20"/>
              </w:rPr>
            </w:pPr>
          </w:p>
        </w:tc>
        <w:tc>
          <w:tcPr>
            <w:tcW w:w="1573" w:type="dxa"/>
            <w:gridSpan w:val="2"/>
            <w:shd w:val="clear" w:color="auto" w:fill="E1EED9"/>
          </w:tcPr>
          <w:p w:rsidR="00165B95" w:rsidRDefault="00165B95">
            <w:pPr>
              <w:pStyle w:val="TableParagraph"/>
              <w:rPr>
                <w:sz w:val="20"/>
              </w:rPr>
            </w:pPr>
          </w:p>
        </w:tc>
      </w:tr>
      <w:tr w:rsidR="00165B95">
        <w:trPr>
          <w:trHeight w:val="242"/>
        </w:trPr>
        <w:tc>
          <w:tcPr>
            <w:tcW w:w="4218" w:type="dxa"/>
            <w:gridSpan w:val="2"/>
            <w:shd w:val="clear" w:color="auto" w:fill="C5DFB3"/>
          </w:tcPr>
          <w:p w:rsidR="00165B95" w:rsidRDefault="00EF129A">
            <w:pPr>
              <w:pStyle w:val="TableParagraph"/>
              <w:spacing w:line="223" w:lineRule="exact"/>
              <w:ind w:left="112"/>
              <w:rPr>
                <w:b/>
                <w:sz w:val="20"/>
              </w:rPr>
            </w:pPr>
            <w:proofErr w:type="spellStart"/>
            <w:r>
              <w:rPr>
                <w:b/>
                <w:spacing w:val="-1"/>
                <w:sz w:val="20"/>
              </w:rPr>
              <w:t>Gençlik</w:t>
            </w:r>
            <w:r>
              <w:rPr>
                <w:b/>
                <w:sz w:val="20"/>
              </w:rPr>
              <w:t>veSporMüdürlüğü</w:t>
            </w:r>
            <w:proofErr w:type="spellEnd"/>
          </w:p>
        </w:tc>
        <w:tc>
          <w:tcPr>
            <w:tcW w:w="1417" w:type="dxa"/>
            <w:shd w:val="clear" w:color="auto" w:fill="E1EED9"/>
          </w:tcPr>
          <w:p w:rsidR="00165B95" w:rsidRDefault="00165B95">
            <w:pPr>
              <w:pStyle w:val="TableParagraph"/>
              <w:rPr>
                <w:sz w:val="16"/>
              </w:rPr>
            </w:pPr>
          </w:p>
        </w:tc>
        <w:tc>
          <w:tcPr>
            <w:tcW w:w="2124" w:type="dxa"/>
            <w:shd w:val="clear" w:color="auto" w:fill="E1EED9"/>
          </w:tcPr>
          <w:p w:rsidR="00165B95" w:rsidRDefault="00165B95">
            <w:pPr>
              <w:pStyle w:val="TableParagraph"/>
              <w:rPr>
                <w:sz w:val="16"/>
              </w:rPr>
            </w:pPr>
          </w:p>
        </w:tc>
        <w:tc>
          <w:tcPr>
            <w:tcW w:w="1106" w:type="dxa"/>
            <w:shd w:val="clear" w:color="auto" w:fill="E1EED9"/>
          </w:tcPr>
          <w:p w:rsidR="00165B95" w:rsidRDefault="00165B95">
            <w:pPr>
              <w:pStyle w:val="TableParagraph"/>
              <w:rPr>
                <w:sz w:val="16"/>
              </w:rPr>
            </w:pPr>
          </w:p>
        </w:tc>
        <w:tc>
          <w:tcPr>
            <w:tcW w:w="1186" w:type="dxa"/>
            <w:shd w:val="clear" w:color="auto" w:fill="E1EED9"/>
          </w:tcPr>
          <w:p w:rsidR="00165B95" w:rsidRDefault="00165B95">
            <w:pPr>
              <w:pStyle w:val="TableParagraph"/>
              <w:rPr>
                <w:sz w:val="16"/>
              </w:rPr>
            </w:pPr>
          </w:p>
        </w:tc>
        <w:tc>
          <w:tcPr>
            <w:tcW w:w="1573" w:type="dxa"/>
            <w:gridSpan w:val="2"/>
            <w:shd w:val="clear" w:color="auto" w:fill="E1EED9"/>
          </w:tcPr>
          <w:p w:rsidR="00165B95" w:rsidRDefault="00165B95">
            <w:pPr>
              <w:pStyle w:val="TableParagraph"/>
              <w:rPr>
                <w:sz w:val="16"/>
              </w:rPr>
            </w:pPr>
          </w:p>
        </w:tc>
      </w:tr>
      <w:tr w:rsidR="00165B95">
        <w:trPr>
          <w:trHeight w:val="244"/>
        </w:trPr>
        <w:tc>
          <w:tcPr>
            <w:tcW w:w="4218" w:type="dxa"/>
            <w:gridSpan w:val="2"/>
            <w:shd w:val="clear" w:color="auto" w:fill="C5DFB3"/>
          </w:tcPr>
          <w:p w:rsidR="00165B95" w:rsidRDefault="00EF129A">
            <w:pPr>
              <w:pStyle w:val="TableParagraph"/>
              <w:spacing w:line="223" w:lineRule="exact"/>
              <w:ind w:left="112"/>
              <w:rPr>
                <w:b/>
                <w:sz w:val="20"/>
              </w:rPr>
            </w:pPr>
            <w:r>
              <w:rPr>
                <w:b/>
                <w:sz w:val="20"/>
              </w:rPr>
              <w:t>Muhtarlık</w:t>
            </w:r>
          </w:p>
        </w:tc>
        <w:tc>
          <w:tcPr>
            <w:tcW w:w="1417" w:type="dxa"/>
            <w:shd w:val="clear" w:color="auto" w:fill="E1EED9"/>
          </w:tcPr>
          <w:p w:rsidR="00165B95" w:rsidRDefault="00165B95">
            <w:pPr>
              <w:pStyle w:val="TableParagraph"/>
              <w:rPr>
                <w:sz w:val="16"/>
              </w:rPr>
            </w:pPr>
          </w:p>
        </w:tc>
        <w:tc>
          <w:tcPr>
            <w:tcW w:w="2124" w:type="dxa"/>
            <w:shd w:val="clear" w:color="auto" w:fill="E1EED9"/>
          </w:tcPr>
          <w:p w:rsidR="00165B95" w:rsidRDefault="00165B95">
            <w:pPr>
              <w:pStyle w:val="TableParagraph"/>
              <w:rPr>
                <w:sz w:val="16"/>
              </w:rPr>
            </w:pPr>
          </w:p>
        </w:tc>
        <w:tc>
          <w:tcPr>
            <w:tcW w:w="1106" w:type="dxa"/>
            <w:shd w:val="clear" w:color="auto" w:fill="E1EED9"/>
          </w:tcPr>
          <w:p w:rsidR="00165B95" w:rsidRDefault="00165B95">
            <w:pPr>
              <w:pStyle w:val="TableParagraph"/>
              <w:rPr>
                <w:sz w:val="16"/>
              </w:rPr>
            </w:pPr>
          </w:p>
        </w:tc>
        <w:tc>
          <w:tcPr>
            <w:tcW w:w="1186" w:type="dxa"/>
            <w:shd w:val="clear" w:color="auto" w:fill="E1EED9"/>
          </w:tcPr>
          <w:p w:rsidR="00165B95" w:rsidRDefault="00165B95">
            <w:pPr>
              <w:pStyle w:val="TableParagraph"/>
              <w:rPr>
                <w:sz w:val="16"/>
              </w:rPr>
            </w:pPr>
          </w:p>
        </w:tc>
        <w:tc>
          <w:tcPr>
            <w:tcW w:w="1573" w:type="dxa"/>
            <w:gridSpan w:val="2"/>
            <w:shd w:val="clear" w:color="auto" w:fill="E1EED9"/>
          </w:tcPr>
          <w:p w:rsidR="00165B95" w:rsidRDefault="00165B95">
            <w:pPr>
              <w:pStyle w:val="TableParagraph"/>
              <w:rPr>
                <w:sz w:val="16"/>
              </w:rPr>
            </w:pPr>
          </w:p>
        </w:tc>
      </w:tr>
      <w:tr w:rsidR="00165B95">
        <w:trPr>
          <w:trHeight w:val="241"/>
        </w:trPr>
        <w:tc>
          <w:tcPr>
            <w:tcW w:w="4218" w:type="dxa"/>
            <w:gridSpan w:val="2"/>
            <w:shd w:val="clear" w:color="auto" w:fill="C5DFB3"/>
          </w:tcPr>
          <w:p w:rsidR="00165B95" w:rsidRDefault="00EF129A">
            <w:pPr>
              <w:pStyle w:val="TableParagraph"/>
              <w:spacing w:line="221" w:lineRule="exact"/>
              <w:ind w:left="112"/>
              <w:rPr>
                <w:b/>
                <w:sz w:val="20"/>
              </w:rPr>
            </w:pPr>
            <w:proofErr w:type="spellStart"/>
            <w:r>
              <w:rPr>
                <w:b/>
                <w:spacing w:val="-2"/>
                <w:sz w:val="20"/>
              </w:rPr>
              <w:t>İşverenkuruluşlar</w:t>
            </w:r>
            <w:proofErr w:type="spellEnd"/>
          </w:p>
        </w:tc>
        <w:tc>
          <w:tcPr>
            <w:tcW w:w="1417" w:type="dxa"/>
            <w:shd w:val="clear" w:color="auto" w:fill="E1EED9"/>
          </w:tcPr>
          <w:p w:rsidR="00165B95" w:rsidRDefault="00165B95">
            <w:pPr>
              <w:pStyle w:val="TableParagraph"/>
              <w:rPr>
                <w:sz w:val="16"/>
              </w:rPr>
            </w:pPr>
          </w:p>
        </w:tc>
        <w:tc>
          <w:tcPr>
            <w:tcW w:w="2124" w:type="dxa"/>
            <w:shd w:val="clear" w:color="auto" w:fill="E1EED9"/>
          </w:tcPr>
          <w:p w:rsidR="00165B95" w:rsidRDefault="00165B95">
            <w:pPr>
              <w:pStyle w:val="TableParagraph"/>
              <w:rPr>
                <w:sz w:val="16"/>
              </w:rPr>
            </w:pPr>
          </w:p>
        </w:tc>
        <w:tc>
          <w:tcPr>
            <w:tcW w:w="1106" w:type="dxa"/>
            <w:shd w:val="clear" w:color="auto" w:fill="E1EED9"/>
          </w:tcPr>
          <w:p w:rsidR="00165B95" w:rsidRDefault="00165B95">
            <w:pPr>
              <w:pStyle w:val="TableParagraph"/>
              <w:rPr>
                <w:sz w:val="16"/>
              </w:rPr>
            </w:pPr>
          </w:p>
        </w:tc>
        <w:tc>
          <w:tcPr>
            <w:tcW w:w="1186" w:type="dxa"/>
            <w:shd w:val="clear" w:color="auto" w:fill="E1EED9"/>
          </w:tcPr>
          <w:p w:rsidR="00165B95" w:rsidRDefault="00165B95">
            <w:pPr>
              <w:pStyle w:val="TableParagraph"/>
              <w:rPr>
                <w:sz w:val="16"/>
              </w:rPr>
            </w:pPr>
          </w:p>
        </w:tc>
        <w:tc>
          <w:tcPr>
            <w:tcW w:w="1573" w:type="dxa"/>
            <w:gridSpan w:val="2"/>
            <w:shd w:val="clear" w:color="auto" w:fill="E1EED9"/>
          </w:tcPr>
          <w:p w:rsidR="00165B95" w:rsidRDefault="00165B95">
            <w:pPr>
              <w:pStyle w:val="TableParagraph"/>
              <w:rPr>
                <w:sz w:val="16"/>
              </w:rPr>
            </w:pPr>
          </w:p>
        </w:tc>
      </w:tr>
      <w:tr w:rsidR="00165B95">
        <w:trPr>
          <w:trHeight w:val="244"/>
        </w:trPr>
        <w:tc>
          <w:tcPr>
            <w:tcW w:w="4218" w:type="dxa"/>
            <w:gridSpan w:val="2"/>
            <w:shd w:val="clear" w:color="auto" w:fill="C5DFB3"/>
          </w:tcPr>
          <w:p w:rsidR="00165B95" w:rsidRDefault="00EF129A">
            <w:pPr>
              <w:pStyle w:val="TableParagraph"/>
              <w:spacing w:line="221" w:lineRule="exact"/>
              <w:ind w:left="112"/>
              <w:rPr>
                <w:b/>
                <w:sz w:val="20"/>
              </w:rPr>
            </w:pPr>
            <w:proofErr w:type="spellStart"/>
            <w:r>
              <w:rPr>
                <w:b/>
                <w:spacing w:val="-2"/>
                <w:sz w:val="20"/>
              </w:rPr>
              <w:t>SivilToplum</w:t>
            </w:r>
            <w:r>
              <w:rPr>
                <w:b/>
                <w:spacing w:val="-1"/>
                <w:sz w:val="20"/>
              </w:rPr>
              <w:t>Kuruluşları</w:t>
            </w:r>
            <w:proofErr w:type="spellEnd"/>
          </w:p>
        </w:tc>
        <w:tc>
          <w:tcPr>
            <w:tcW w:w="1417" w:type="dxa"/>
            <w:shd w:val="clear" w:color="auto" w:fill="E1EED9"/>
          </w:tcPr>
          <w:p w:rsidR="00165B95" w:rsidRDefault="00165B95">
            <w:pPr>
              <w:pStyle w:val="TableParagraph"/>
              <w:rPr>
                <w:sz w:val="16"/>
              </w:rPr>
            </w:pPr>
          </w:p>
        </w:tc>
        <w:tc>
          <w:tcPr>
            <w:tcW w:w="2124" w:type="dxa"/>
            <w:shd w:val="clear" w:color="auto" w:fill="E1EED9"/>
          </w:tcPr>
          <w:p w:rsidR="00165B95" w:rsidRDefault="00165B95">
            <w:pPr>
              <w:pStyle w:val="TableParagraph"/>
              <w:rPr>
                <w:sz w:val="16"/>
              </w:rPr>
            </w:pPr>
          </w:p>
        </w:tc>
        <w:tc>
          <w:tcPr>
            <w:tcW w:w="1106" w:type="dxa"/>
            <w:shd w:val="clear" w:color="auto" w:fill="E1EED9"/>
          </w:tcPr>
          <w:p w:rsidR="00165B95" w:rsidRDefault="00165B95">
            <w:pPr>
              <w:pStyle w:val="TableParagraph"/>
              <w:rPr>
                <w:sz w:val="16"/>
              </w:rPr>
            </w:pPr>
          </w:p>
        </w:tc>
        <w:tc>
          <w:tcPr>
            <w:tcW w:w="1186" w:type="dxa"/>
            <w:shd w:val="clear" w:color="auto" w:fill="E1EED9"/>
          </w:tcPr>
          <w:p w:rsidR="00165B95" w:rsidRDefault="00165B95">
            <w:pPr>
              <w:pStyle w:val="TableParagraph"/>
              <w:rPr>
                <w:sz w:val="16"/>
              </w:rPr>
            </w:pPr>
          </w:p>
        </w:tc>
        <w:tc>
          <w:tcPr>
            <w:tcW w:w="1573" w:type="dxa"/>
            <w:gridSpan w:val="2"/>
            <w:shd w:val="clear" w:color="auto" w:fill="E1EED9"/>
          </w:tcPr>
          <w:p w:rsidR="00165B95" w:rsidRDefault="00165B95">
            <w:pPr>
              <w:pStyle w:val="TableParagraph"/>
              <w:rPr>
                <w:sz w:val="16"/>
              </w:rPr>
            </w:pPr>
          </w:p>
        </w:tc>
      </w:tr>
      <w:tr w:rsidR="00165B95">
        <w:trPr>
          <w:trHeight w:val="244"/>
        </w:trPr>
        <w:tc>
          <w:tcPr>
            <w:tcW w:w="4218" w:type="dxa"/>
            <w:gridSpan w:val="2"/>
            <w:shd w:val="clear" w:color="auto" w:fill="C5DFB3"/>
          </w:tcPr>
          <w:p w:rsidR="00165B95" w:rsidRDefault="00EF129A">
            <w:pPr>
              <w:pStyle w:val="TableParagraph"/>
              <w:spacing w:line="223" w:lineRule="exact"/>
              <w:ind w:left="112"/>
              <w:rPr>
                <w:b/>
                <w:sz w:val="20"/>
              </w:rPr>
            </w:pPr>
            <w:proofErr w:type="spellStart"/>
            <w:r>
              <w:rPr>
                <w:b/>
                <w:spacing w:val="-1"/>
                <w:sz w:val="20"/>
              </w:rPr>
              <w:t>TurizmUygulama</w:t>
            </w:r>
            <w:r>
              <w:rPr>
                <w:b/>
                <w:sz w:val="20"/>
              </w:rPr>
              <w:t>otelleri</w:t>
            </w:r>
            <w:proofErr w:type="spellEnd"/>
          </w:p>
        </w:tc>
        <w:tc>
          <w:tcPr>
            <w:tcW w:w="1417" w:type="dxa"/>
            <w:shd w:val="clear" w:color="auto" w:fill="E1EED9"/>
          </w:tcPr>
          <w:p w:rsidR="00165B95" w:rsidRDefault="00165B95">
            <w:pPr>
              <w:pStyle w:val="TableParagraph"/>
              <w:rPr>
                <w:sz w:val="16"/>
              </w:rPr>
            </w:pPr>
          </w:p>
        </w:tc>
        <w:tc>
          <w:tcPr>
            <w:tcW w:w="2124" w:type="dxa"/>
            <w:shd w:val="clear" w:color="auto" w:fill="E1EED9"/>
          </w:tcPr>
          <w:p w:rsidR="00165B95" w:rsidRDefault="00165B95">
            <w:pPr>
              <w:pStyle w:val="TableParagraph"/>
              <w:rPr>
                <w:sz w:val="16"/>
              </w:rPr>
            </w:pPr>
          </w:p>
        </w:tc>
        <w:tc>
          <w:tcPr>
            <w:tcW w:w="1106" w:type="dxa"/>
            <w:shd w:val="clear" w:color="auto" w:fill="E1EED9"/>
          </w:tcPr>
          <w:p w:rsidR="00165B95" w:rsidRDefault="00165B95">
            <w:pPr>
              <w:pStyle w:val="TableParagraph"/>
              <w:rPr>
                <w:sz w:val="16"/>
              </w:rPr>
            </w:pPr>
          </w:p>
        </w:tc>
        <w:tc>
          <w:tcPr>
            <w:tcW w:w="1186" w:type="dxa"/>
            <w:shd w:val="clear" w:color="auto" w:fill="E1EED9"/>
          </w:tcPr>
          <w:p w:rsidR="00165B95" w:rsidRDefault="00165B95">
            <w:pPr>
              <w:pStyle w:val="TableParagraph"/>
              <w:rPr>
                <w:sz w:val="16"/>
              </w:rPr>
            </w:pPr>
          </w:p>
        </w:tc>
        <w:tc>
          <w:tcPr>
            <w:tcW w:w="1573" w:type="dxa"/>
            <w:gridSpan w:val="2"/>
            <w:shd w:val="clear" w:color="auto" w:fill="E1EED9"/>
          </w:tcPr>
          <w:p w:rsidR="00165B95" w:rsidRDefault="00165B95">
            <w:pPr>
              <w:pStyle w:val="TableParagraph"/>
              <w:rPr>
                <w:sz w:val="16"/>
              </w:rPr>
            </w:pPr>
          </w:p>
        </w:tc>
      </w:tr>
    </w:tbl>
    <w:p w:rsidR="00165B95" w:rsidRDefault="00EF129A">
      <w:pPr>
        <w:spacing w:before="2"/>
        <w:ind w:left="100"/>
        <w:rPr>
          <w:i/>
          <w:sz w:val="18"/>
        </w:rPr>
      </w:pPr>
      <w:bookmarkStart w:id="83" w:name="_bookmark82"/>
      <w:bookmarkEnd w:id="83"/>
      <w:r>
        <w:rPr>
          <w:i/>
          <w:color w:val="44536A"/>
          <w:sz w:val="18"/>
        </w:rPr>
        <w:t xml:space="preserve">Ek1 </w:t>
      </w:r>
      <w:proofErr w:type="spellStart"/>
      <w:r>
        <w:rPr>
          <w:i/>
          <w:color w:val="44536A"/>
          <w:sz w:val="18"/>
        </w:rPr>
        <w:t>PaydaşSınıflandırmaMatrisi</w:t>
      </w:r>
      <w:proofErr w:type="spellEnd"/>
    </w:p>
    <w:p w:rsidR="00165B95" w:rsidRDefault="00165B95">
      <w:pPr>
        <w:pStyle w:val="GvdeMetni"/>
        <w:spacing w:before="1"/>
        <w:rPr>
          <w:i/>
          <w:sz w:val="17"/>
        </w:rPr>
      </w:pPr>
    </w:p>
    <w:p w:rsidR="00165B95" w:rsidRDefault="00EF129A">
      <w:pPr>
        <w:tabs>
          <w:tab w:val="left" w:pos="8302"/>
        </w:tabs>
        <w:ind w:left="100"/>
        <w:rPr>
          <w:b/>
          <w:sz w:val="18"/>
        </w:rPr>
      </w:pPr>
      <w:r>
        <w:rPr>
          <w:noProof/>
          <w:lang w:eastAsia="tr-TR"/>
        </w:rPr>
        <w:drawing>
          <wp:anchor distT="0" distB="0" distL="0" distR="0" simplePos="0" relativeHeight="481246720" behindDoc="1" locked="0" layoutInCell="1" allowOverlap="1">
            <wp:simplePos x="0" y="0"/>
            <wp:positionH relativeFrom="page">
              <wp:posOffset>6010021</wp:posOffset>
            </wp:positionH>
            <wp:positionV relativeFrom="paragraph">
              <wp:posOffset>16458</wp:posOffset>
            </wp:positionV>
            <wp:extent cx="176784" cy="126492"/>
            <wp:effectExtent l="0" t="0" r="0" b="0"/>
            <wp:wrapNone/>
            <wp:docPr id="4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8.png"/>
                    <pic:cNvPicPr/>
                  </pic:nvPicPr>
                  <pic:blipFill>
                    <a:blip r:embed="rId75" cstate="print"/>
                    <a:stretch>
                      <a:fillRect/>
                    </a:stretch>
                  </pic:blipFill>
                  <pic:spPr>
                    <a:xfrm>
                      <a:off x="0" y="0"/>
                      <a:ext cx="176784" cy="126492"/>
                    </a:xfrm>
                    <a:prstGeom prst="rect">
                      <a:avLst/>
                    </a:prstGeom>
                  </pic:spPr>
                </pic:pic>
              </a:graphicData>
            </a:graphic>
          </wp:anchor>
        </w:drawing>
      </w:r>
      <w:r>
        <w:rPr>
          <w:b/>
          <w:spacing w:val="-1"/>
          <w:sz w:val="20"/>
        </w:rPr>
        <w:t>Tabloda</w:t>
      </w:r>
      <w:r>
        <w:rPr>
          <w:b/>
          <w:sz w:val="20"/>
        </w:rPr>
        <w:t>yerpaydaşlarınlistesiokul/kurumuntürüneveyapısınagöredeğişkenlikgösterebilir.</w:t>
      </w:r>
      <w:r>
        <w:rPr>
          <w:b/>
          <w:sz w:val="20"/>
        </w:rPr>
        <w:tab/>
      </w:r>
      <w:r>
        <w:rPr>
          <w:b/>
          <w:sz w:val="18"/>
        </w:rPr>
        <w:t>:</w:t>
      </w:r>
      <w:proofErr w:type="spellStart"/>
      <w:proofErr w:type="gramStart"/>
      <w:r>
        <w:rPr>
          <w:b/>
          <w:sz w:val="18"/>
        </w:rPr>
        <w:t>TamamıO:Birkısmı</w:t>
      </w:r>
      <w:proofErr w:type="spellEnd"/>
      <w:proofErr w:type="gramEnd"/>
    </w:p>
    <w:p w:rsidR="00165B95" w:rsidRDefault="00165B95">
      <w:pPr>
        <w:rPr>
          <w:sz w:val="18"/>
        </w:rPr>
        <w:sectPr w:rsidR="00165B95" w:rsidSect="005321AA">
          <w:pgSz w:w="16850" w:h="11920" w:orient="landscape"/>
          <w:pgMar w:top="320" w:right="920" w:bottom="280" w:left="1340" w:header="708" w:footer="708" w:gutter="0"/>
          <w:cols w:space="708"/>
        </w:sectPr>
      </w:pPr>
    </w:p>
    <w:p w:rsidR="00165B95" w:rsidRDefault="00165B95">
      <w:pPr>
        <w:pStyle w:val="GvdeMetni"/>
        <w:spacing w:before="3"/>
        <w:rPr>
          <w:b/>
          <w:sz w:val="11"/>
        </w:rPr>
      </w:pPr>
    </w:p>
    <w:tbl>
      <w:tblPr>
        <w:tblStyle w:val="TableNormal"/>
        <w:tblW w:w="0" w:type="auto"/>
        <w:tblInd w:w="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9"/>
        <w:gridCol w:w="655"/>
        <w:gridCol w:w="758"/>
        <w:gridCol w:w="998"/>
        <w:gridCol w:w="4601"/>
        <w:gridCol w:w="2351"/>
      </w:tblGrid>
      <w:tr w:rsidR="00165B95">
        <w:trPr>
          <w:trHeight w:val="1475"/>
        </w:trPr>
        <w:tc>
          <w:tcPr>
            <w:tcW w:w="3159" w:type="dxa"/>
            <w:shd w:val="clear" w:color="auto" w:fill="C5DFB3"/>
          </w:tcPr>
          <w:p w:rsidR="00165B95" w:rsidRDefault="00165B95">
            <w:pPr>
              <w:pStyle w:val="TableParagraph"/>
              <w:rPr>
                <w:b/>
              </w:rPr>
            </w:pPr>
          </w:p>
          <w:p w:rsidR="00165B95" w:rsidRDefault="00165B95">
            <w:pPr>
              <w:pStyle w:val="TableParagraph"/>
              <w:spacing w:before="2"/>
              <w:rPr>
                <w:b/>
                <w:sz w:val="31"/>
              </w:rPr>
            </w:pPr>
          </w:p>
          <w:p w:rsidR="00165B95" w:rsidRDefault="00EF129A">
            <w:pPr>
              <w:pStyle w:val="TableParagraph"/>
              <w:spacing w:before="1"/>
              <w:ind w:left="112"/>
              <w:rPr>
                <w:b/>
                <w:sz w:val="20"/>
              </w:rPr>
            </w:pPr>
            <w:r>
              <w:rPr>
                <w:b/>
                <w:sz w:val="20"/>
              </w:rPr>
              <w:t>Paydaş</w:t>
            </w:r>
          </w:p>
        </w:tc>
        <w:tc>
          <w:tcPr>
            <w:tcW w:w="655" w:type="dxa"/>
            <w:shd w:val="clear" w:color="auto" w:fill="C5DFB3"/>
            <w:textDirection w:val="btLr"/>
          </w:tcPr>
          <w:p w:rsidR="00165B95" w:rsidRDefault="00EF129A">
            <w:pPr>
              <w:pStyle w:val="TableParagraph"/>
              <w:spacing w:before="118"/>
              <w:ind w:left="112"/>
              <w:rPr>
                <w:b/>
                <w:sz w:val="20"/>
              </w:rPr>
            </w:pPr>
            <w:proofErr w:type="spellStart"/>
            <w:r>
              <w:rPr>
                <w:b/>
                <w:sz w:val="20"/>
              </w:rPr>
              <w:t>İçPaydaş</w:t>
            </w:r>
            <w:proofErr w:type="spellEnd"/>
          </w:p>
        </w:tc>
        <w:tc>
          <w:tcPr>
            <w:tcW w:w="758" w:type="dxa"/>
            <w:shd w:val="clear" w:color="auto" w:fill="C5DFB3"/>
            <w:textDirection w:val="btLr"/>
          </w:tcPr>
          <w:p w:rsidR="00165B95" w:rsidRDefault="00EF129A">
            <w:pPr>
              <w:pStyle w:val="TableParagraph"/>
              <w:spacing w:before="118"/>
              <w:ind w:left="112"/>
              <w:rPr>
                <w:b/>
                <w:sz w:val="20"/>
              </w:rPr>
            </w:pPr>
            <w:proofErr w:type="spellStart"/>
            <w:r>
              <w:rPr>
                <w:b/>
                <w:spacing w:val="-1"/>
                <w:sz w:val="20"/>
              </w:rPr>
              <w:t>Dış</w:t>
            </w:r>
            <w:r>
              <w:rPr>
                <w:b/>
                <w:sz w:val="20"/>
              </w:rPr>
              <w:t>Paydaş</w:t>
            </w:r>
            <w:proofErr w:type="spellEnd"/>
          </w:p>
        </w:tc>
        <w:tc>
          <w:tcPr>
            <w:tcW w:w="998" w:type="dxa"/>
            <w:shd w:val="clear" w:color="auto" w:fill="C5DFB3"/>
            <w:textDirection w:val="btLr"/>
          </w:tcPr>
          <w:p w:rsidR="00165B95" w:rsidRDefault="00EF129A">
            <w:pPr>
              <w:pStyle w:val="TableParagraph"/>
              <w:spacing w:before="116" w:line="249" w:lineRule="auto"/>
              <w:ind w:left="112" w:right="376"/>
              <w:rPr>
                <w:b/>
                <w:sz w:val="20"/>
              </w:rPr>
            </w:pPr>
            <w:r>
              <w:rPr>
                <w:b/>
                <w:spacing w:val="-2"/>
                <w:sz w:val="20"/>
              </w:rPr>
              <w:t>Yararlanıcı</w:t>
            </w:r>
            <w:r>
              <w:rPr>
                <w:b/>
                <w:sz w:val="20"/>
              </w:rPr>
              <w:t>(Müşteri)</w:t>
            </w:r>
          </w:p>
        </w:tc>
        <w:tc>
          <w:tcPr>
            <w:tcW w:w="4601" w:type="dxa"/>
            <w:shd w:val="clear" w:color="auto" w:fill="C5DFB3"/>
            <w:textDirection w:val="btLr"/>
          </w:tcPr>
          <w:p w:rsidR="00165B95" w:rsidRDefault="00EF129A">
            <w:pPr>
              <w:pStyle w:val="TableParagraph"/>
              <w:spacing w:before="121" w:line="252" w:lineRule="auto"/>
              <w:ind w:left="112" w:right="652"/>
              <w:rPr>
                <w:b/>
                <w:sz w:val="20"/>
              </w:rPr>
            </w:pPr>
            <w:proofErr w:type="spellStart"/>
            <w:r>
              <w:rPr>
                <w:b/>
                <w:sz w:val="20"/>
              </w:rPr>
              <w:t>Neden</w:t>
            </w:r>
            <w:r>
              <w:rPr>
                <w:b/>
                <w:spacing w:val="-3"/>
                <w:sz w:val="20"/>
              </w:rPr>
              <w:t>Paydaş</w:t>
            </w:r>
            <w:proofErr w:type="spellEnd"/>
            <w:r>
              <w:rPr>
                <w:b/>
                <w:spacing w:val="-3"/>
                <w:sz w:val="20"/>
              </w:rPr>
              <w:t>?</w:t>
            </w:r>
          </w:p>
        </w:tc>
        <w:tc>
          <w:tcPr>
            <w:tcW w:w="2351" w:type="dxa"/>
            <w:shd w:val="clear" w:color="auto" w:fill="C5DFB3"/>
            <w:textDirection w:val="btLr"/>
          </w:tcPr>
          <w:p w:rsidR="00165B95" w:rsidRDefault="00EF129A">
            <w:pPr>
              <w:pStyle w:val="TableParagraph"/>
              <w:spacing w:before="119"/>
              <w:ind w:left="112"/>
              <w:rPr>
                <w:b/>
                <w:sz w:val="20"/>
              </w:rPr>
            </w:pPr>
            <w:bookmarkStart w:id="84" w:name="_bookmark83"/>
            <w:bookmarkEnd w:id="84"/>
            <w:r>
              <w:rPr>
                <w:b/>
                <w:sz w:val="20"/>
              </w:rPr>
              <w:t>Önceliği</w:t>
            </w:r>
          </w:p>
        </w:tc>
      </w:tr>
      <w:tr w:rsidR="00165B95">
        <w:trPr>
          <w:trHeight w:val="470"/>
        </w:trPr>
        <w:tc>
          <w:tcPr>
            <w:tcW w:w="3159" w:type="dxa"/>
            <w:shd w:val="clear" w:color="auto" w:fill="C5DFB3"/>
          </w:tcPr>
          <w:p w:rsidR="00165B95" w:rsidRDefault="00EF129A">
            <w:pPr>
              <w:pStyle w:val="TableParagraph"/>
              <w:ind w:left="112"/>
              <w:rPr>
                <w:sz w:val="20"/>
              </w:rPr>
            </w:pPr>
            <w:r>
              <w:rPr>
                <w:sz w:val="20"/>
              </w:rPr>
              <w:t>MEB</w:t>
            </w:r>
          </w:p>
        </w:tc>
        <w:tc>
          <w:tcPr>
            <w:tcW w:w="655" w:type="dxa"/>
            <w:shd w:val="clear" w:color="auto" w:fill="E1EED9"/>
          </w:tcPr>
          <w:p w:rsidR="00165B95" w:rsidRDefault="00165B95">
            <w:pPr>
              <w:pStyle w:val="TableParagraph"/>
              <w:rPr>
                <w:sz w:val="18"/>
              </w:rPr>
            </w:pPr>
          </w:p>
        </w:tc>
        <w:tc>
          <w:tcPr>
            <w:tcW w:w="758" w:type="dxa"/>
            <w:shd w:val="clear" w:color="auto" w:fill="E1EED9"/>
          </w:tcPr>
          <w:p w:rsidR="00165B95" w:rsidRDefault="00165B95">
            <w:pPr>
              <w:pStyle w:val="TableParagraph"/>
              <w:rPr>
                <w:sz w:val="18"/>
              </w:rPr>
            </w:pPr>
          </w:p>
        </w:tc>
        <w:tc>
          <w:tcPr>
            <w:tcW w:w="998" w:type="dxa"/>
            <w:shd w:val="clear" w:color="auto" w:fill="E1EED9"/>
          </w:tcPr>
          <w:p w:rsidR="00165B95" w:rsidRDefault="00165B95">
            <w:pPr>
              <w:pStyle w:val="TableParagraph"/>
              <w:rPr>
                <w:sz w:val="18"/>
              </w:rPr>
            </w:pPr>
          </w:p>
        </w:tc>
        <w:tc>
          <w:tcPr>
            <w:tcW w:w="4601" w:type="dxa"/>
            <w:shd w:val="clear" w:color="auto" w:fill="E1EED9"/>
          </w:tcPr>
          <w:p w:rsidR="00165B95" w:rsidRDefault="00EF129A">
            <w:pPr>
              <w:pStyle w:val="TableParagraph"/>
              <w:spacing w:before="2"/>
              <w:ind w:left="113"/>
              <w:rPr>
                <w:sz w:val="20"/>
              </w:rPr>
            </w:pPr>
            <w:proofErr w:type="spellStart"/>
            <w:r>
              <w:rPr>
                <w:sz w:val="20"/>
              </w:rPr>
              <w:t>Bağlıolduğumuzmerkeziidare</w:t>
            </w:r>
            <w:proofErr w:type="spellEnd"/>
          </w:p>
        </w:tc>
        <w:tc>
          <w:tcPr>
            <w:tcW w:w="2351" w:type="dxa"/>
            <w:shd w:val="clear" w:color="auto" w:fill="E1EED9"/>
          </w:tcPr>
          <w:p w:rsidR="00165B95" w:rsidRDefault="00165B95">
            <w:pPr>
              <w:pStyle w:val="TableParagraph"/>
              <w:rPr>
                <w:sz w:val="18"/>
              </w:rPr>
            </w:pPr>
          </w:p>
        </w:tc>
      </w:tr>
      <w:tr w:rsidR="00165B95">
        <w:trPr>
          <w:trHeight w:val="465"/>
        </w:trPr>
        <w:tc>
          <w:tcPr>
            <w:tcW w:w="3159" w:type="dxa"/>
            <w:shd w:val="clear" w:color="auto" w:fill="C5DFB3"/>
          </w:tcPr>
          <w:p w:rsidR="00165B95" w:rsidRDefault="00EF129A">
            <w:pPr>
              <w:pStyle w:val="TableParagraph"/>
              <w:spacing w:line="228" w:lineRule="exact"/>
              <w:ind w:left="112"/>
              <w:rPr>
                <w:sz w:val="20"/>
              </w:rPr>
            </w:pPr>
            <w:r>
              <w:rPr>
                <w:sz w:val="20"/>
              </w:rPr>
              <w:t>Öğrenciler</w:t>
            </w:r>
          </w:p>
        </w:tc>
        <w:tc>
          <w:tcPr>
            <w:tcW w:w="655" w:type="dxa"/>
            <w:shd w:val="clear" w:color="auto" w:fill="E1EED9"/>
          </w:tcPr>
          <w:p w:rsidR="00165B95" w:rsidRDefault="00165B95">
            <w:pPr>
              <w:pStyle w:val="TableParagraph"/>
              <w:rPr>
                <w:sz w:val="18"/>
              </w:rPr>
            </w:pPr>
          </w:p>
        </w:tc>
        <w:tc>
          <w:tcPr>
            <w:tcW w:w="758" w:type="dxa"/>
            <w:shd w:val="clear" w:color="auto" w:fill="E1EED9"/>
          </w:tcPr>
          <w:p w:rsidR="00165B95" w:rsidRDefault="00165B95">
            <w:pPr>
              <w:pStyle w:val="TableParagraph"/>
              <w:rPr>
                <w:sz w:val="18"/>
              </w:rPr>
            </w:pPr>
          </w:p>
        </w:tc>
        <w:tc>
          <w:tcPr>
            <w:tcW w:w="998" w:type="dxa"/>
            <w:shd w:val="clear" w:color="auto" w:fill="E1EED9"/>
          </w:tcPr>
          <w:p w:rsidR="00165B95" w:rsidRDefault="00165B95">
            <w:pPr>
              <w:pStyle w:val="TableParagraph"/>
              <w:rPr>
                <w:sz w:val="18"/>
              </w:rPr>
            </w:pPr>
          </w:p>
        </w:tc>
        <w:tc>
          <w:tcPr>
            <w:tcW w:w="4601" w:type="dxa"/>
            <w:shd w:val="clear" w:color="auto" w:fill="E1EED9"/>
          </w:tcPr>
          <w:p w:rsidR="00165B95" w:rsidRDefault="00EF129A">
            <w:pPr>
              <w:pStyle w:val="TableParagraph"/>
              <w:spacing w:before="9" w:line="225" w:lineRule="auto"/>
              <w:ind w:left="113" w:right="3028"/>
              <w:rPr>
                <w:sz w:val="20"/>
              </w:rPr>
            </w:pPr>
            <w:proofErr w:type="spellStart"/>
            <w:r>
              <w:rPr>
                <w:spacing w:val="-2"/>
                <w:sz w:val="20"/>
              </w:rPr>
              <w:t>Hizmetlerimizdenyaralandıkları</w:t>
            </w:r>
            <w:r>
              <w:rPr>
                <w:spacing w:val="-1"/>
                <w:sz w:val="20"/>
              </w:rPr>
              <w:t>için</w:t>
            </w:r>
            <w:proofErr w:type="spellEnd"/>
          </w:p>
        </w:tc>
        <w:tc>
          <w:tcPr>
            <w:tcW w:w="2351" w:type="dxa"/>
            <w:shd w:val="clear" w:color="auto" w:fill="E1EED9"/>
          </w:tcPr>
          <w:p w:rsidR="00165B95" w:rsidRDefault="00165B95">
            <w:pPr>
              <w:pStyle w:val="TableParagraph"/>
              <w:rPr>
                <w:sz w:val="18"/>
              </w:rPr>
            </w:pPr>
          </w:p>
        </w:tc>
      </w:tr>
      <w:tr w:rsidR="00165B95">
        <w:trPr>
          <w:trHeight w:val="350"/>
        </w:trPr>
        <w:tc>
          <w:tcPr>
            <w:tcW w:w="3159" w:type="dxa"/>
            <w:shd w:val="clear" w:color="auto" w:fill="C5DFB3"/>
          </w:tcPr>
          <w:p w:rsidR="00165B95" w:rsidRDefault="00EF129A">
            <w:pPr>
              <w:pStyle w:val="TableParagraph"/>
              <w:ind w:left="112"/>
              <w:rPr>
                <w:sz w:val="20"/>
              </w:rPr>
            </w:pPr>
            <w:proofErr w:type="spellStart"/>
            <w:r>
              <w:rPr>
                <w:sz w:val="20"/>
              </w:rPr>
              <w:t>Özelİdare</w:t>
            </w:r>
            <w:proofErr w:type="spellEnd"/>
          </w:p>
        </w:tc>
        <w:tc>
          <w:tcPr>
            <w:tcW w:w="655" w:type="dxa"/>
            <w:shd w:val="clear" w:color="auto" w:fill="E1EED9"/>
          </w:tcPr>
          <w:p w:rsidR="00165B95" w:rsidRDefault="00165B95">
            <w:pPr>
              <w:pStyle w:val="TableParagraph"/>
              <w:rPr>
                <w:sz w:val="18"/>
              </w:rPr>
            </w:pPr>
          </w:p>
        </w:tc>
        <w:tc>
          <w:tcPr>
            <w:tcW w:w="758" w:type="dxa"/>
            <w:shd w:val="clear" w:color="auto" w:fill="E1EED9"/>
          </w:tcPr>
          <w:p w:rsidR="00165B95" w:rsidRDefault="00165B95">
            <w:pPr>
              <w:pStyle w:val="TableParagraph"/>
              <w:rPr>
                <w:sz w:val="18"/>
              </w:rPr>
            </w:pPr>
          </w:p>
        </w:tc>
        <w:tc>
          <w:tcPr>
            <w:tcW w:w="998" w:type="dxa"/>
            <w:shd w:val="clear" w:color="auto" w:fill="E1EED9"/>
          </w:tcPr>
          <w:p w:rsidR="00165B95" w:rsidRDefault="00165B95">
            <w:pPr>
              <w:pStyle w:val="TableParagraph"/>
              <w:rPr>
                <w:sz w:val="18"/>
              </w:rPr>
            </w:pPr>
          </w:p>
        </w:tc>
        <w:tc>
          <w:tcPr>
            <w:tcW w:w="4601" w:type="dxa"/>
            <w:shd w:val="clear" w:color="auto" w:fill="E1EED9"/>
          </w:tcPr>
          <w:p w:rsidR="00165B95" w:rsidRDefault="00EF129A">
            <w:pPr>
              <w:pStyle w:val="TableParagraph"/>
              <w:spacing w:before="55"/>
              <w:ind w:left="113"/>
              <w:rPr>
                <w:sz w:val="20"/>
              </w:rPr>
            </w:pPr>
            <w:proofErr w:type="spellStart"/>
            <w:r>
              <w:rPr>
                <w:spacing w:val="-1"/>
                <w:sz w:val="20"/>
              </w:rPr>
              <w:t>Tedarikçi</w:t>
            </w:r>
            <w:r>
              <w:rPr>
                <w:sz w:val="20"/>
              </w:rPr>
              <w:t>mahalliidare</w:t>
            </w:r>
            <w:proofErr w:type="spellEnd"/>
          </w:p>
        </w:tc>
        <w:tc>
          <w:tcPr>
            <w:tcW w:w="2351" w:type="dxa"/>
            <w:shd w:val="clear" w:color="auto" w:fill="E1EED9"/>
          </w:tcPr>
          <w:p w:rsidR="00165B95" w:rsidRDefault="00165B95">
            <w:pPr>
              <w:pStyle w:val="TableParagraph"/>
              <w:rPr>
                <w:sz w:val="18"/>
              </w:rPr>
            </w:pPr>
          </w:p>
        </w:tc>
      </w:tr>
      <w:tr w:rsidR="00165B95">
        <w:trPr>
          <w:trHeight w:val="700"/>
        </w:trPr>
        <w:tc>
          <w:tcPr>
            <w:tcW w:w="3159" w:type="dxa"/>
            <w:shd w:val="clear" w:color="auto" w:fill="C5DFB3"/>
          </w:tcPr>
          <w:p w:rsidR="00165B95" w:rsidRDefault="00EF129A">
            <w:pPr>
              <w:pStyle w:val="TableParagraph"/>
              <w:ind w:left="112"/>
              <w:rPr>
                <w:sz w:val="20"/>
              </w:rPr>
            </w:pPr>
            <w:r>
              <w:rPr>
                <w:sz w:val="20"/>
              </w:rPr>
              <w:t>STK</w:t>
            </w:r>
          </w:p>
        </w:tc>
        <w:tc>
          <w:tcPr>
            <w:tcW w:w="655" w:type="dxa"/>
            <w:shd w:val="clear" w:color="auto" w:fill="E1EED9"/>
          </w:tcPr>
          <w:p w:rsidR="00165B95" w:rsidRDefault="00165B95">
            <w:pPr>
              <w:pStyle w:val="TableParagraph"/>
              <w:rPr>
                <w:sz w:val="18"/>
              </w:rPr>
            </w:pPr>
          </w:p>
        </w:tc>
        <w:tc>
          <w:tcPr>
            <w:tcW w:w="758" w:type="dxa"/>
            <w:shd w:val="clear" w:color="auto" w:fill="E1EED9"/>
          </w:tcPr>
          <w:p w:rsidR="00165B95" w:rsidRDefault="00165B95">
            <w:pPr>
              <w:pStyle w:val="TableParagraph"/>
              <w:rPr>
                <w:sz w:val="18"/>
              </w:rPr>
            </w:pPr>
          </w:p>
        </w:tc>
        <w:tc>
          <w:tcPr>
            <w:tcW w:w="998" w:type="dxa"/>
            <w:shd w:val="clear" w:color="auto" w:fill="E1EED9"/>
          </w:tcPr>
          <w:p w:rsidR="00165B95" w:rsidRDefault="00165B95">
            <w:pPr>
              <w:pStyle w:val="TableParagraph"/>
              <w:rPr>
                <w:sz w:val="18"/>
              </w:rPr>
            </w:pPr>
          </w:p>
        </w:tc>
        <w:tc>
          <w:tcPr>
            <w:tcW w:w="4601" w:type="dxa"/>
            <w:shd w:val="clear" w:color="auto" w:fill="E1EED9"/>
          </w:tcPr>
          <w:p w:rsidR="00165B95" w:rsidRDefault="00EF129A">
            <w:pPr>
              <w:pStyle w:val="TableParagraph"/>
              <w:tabs>
                <w:tab w:val="left" w:pos="835"/>
                <w:tab w:val="left" w:pos="1277"/>
              </w:tabs>
              <w:ind w:left="113"/>
              <w:rPr>
                <w:sz w:val="20"/>
              </w:rPr>
            </w:pPr>
            <w:r>
              <w:rPr>
                <w:sz w:val="20"/>
              </w:rPr>
              <w:t>Amaç</w:t>
            </w:r>
            <w:r>
              <w:rPr>
                <w:sz w:val="20"/>
              </w:rPr>
              <w:tab/>
              <w:t>ve</w:t>
            </w:r>
            <w:r>
              <w:rPr>
                <w:sz w:val="20"/>
              </w:rPr>
              <w:tab/>
              <w:t>hedeflerimize</w:t>
            </w:r>
          </w:p>
          <w:p w:rsidR="00165B95" w:rsidRDefault="00EF129A">
            <w:pPr>
              <w:pStyle w:val="TableParagraph"/>
              <w:tabs>
                <w:tab w:val="left" w:pos="1318"/>
                <w:tab w:val="left" w:pos="1945"/>
              </w:tabs>
              <w:spacing w:before="3"/>
              <w:ind w:left="113"/>
              <w:rPr>
                <w:sz w:val="20"/>
              </w:rPr>
            </w:pPr>
            <w:proofErr w:type="gramStart"/>
            <w:r>
              <w:rPr>
                <w:sz w:val="20"/>
              </w:rPr>
              <w:t>ulaşmak</w:t>
            </w:r>
            <w:proofErr w:type="gramEnd"/>
            <w:r>
              <w:rPr>
                <w:sz w:val="20"/>
              </w:rPr>
              <w:tab/>
              <w:t>iş</w:t>
            </w:r>
            <w:r>
              <w:rPr>
                <w:sz w:val="20"/>
              </w:rPr>
              <w:tab/>
            </w:r>
            <w:proofErr w:type="spellStart"/>
            <w:r>
              <w:rPr>
                <w:sz w:val="20"/>
              </w:rPr>
              <w:t>birliğiyapacağımızkurumlar</w:t>
            </w:r>
            <w:proofErr w:type="spellEnd"/>
          </w:p>
        </w:tc>
        <w:tc>
          <w:tcPr>
            <w:tcW w:w="2351" w:type="dxa"/>
            <w:shd w:val="clear" w:color="auto" w:fill="E1EED9"/>
          </w:tcPr>
          <w:p w:rsidR="00165B95" w:rsidRDefault="00165B95">
            <w:pPr>
              <w:pStyle w:val="TableParagraph"/>
              <w:rPr>
                <w:sz w:val="18"/>
              </w:rPr>
            </w:pPr>
          </w:p>
        </w:tc>
      </w:tr>
    </w:tbl>
    <w:p w:rsidR="00165B95" w:rsidRDefault="00EF129A">
      <w:pPr>
        <w:spacing w:before="2"/>
        <w:ind w:left="100"/>
        <w:rPr>
          <w:i/>
          <w:sz w:val="18"/>
        </w:rPr>
      </w:pPr>
      <w:r>
        <w:rPr>
          <w:i/>
          <w:color w:val="44536A"/>
          <w:sz w:val="18"/>
        </w:rPr>
        <w:t>Ek2:PaydaşÖnceliklendirmeMatrisi</w:t>
      </w:r>
    </w:p>
    <w:p w:rsidR="00165B95" w:rsidRDefault="00165B95">
      <w:pPr>
        <w:rPr>
          <w:sz w:val="18"/>
        </w:rPr>
        <w:sectPr w:rsidR="00165B95" w:rsidSect="005321AA">
          <w:pgSz w:w="16850" w:h="11920" w:orient="landscape"/>
          <w:pgMar w:top="1100" w:right="920" w:bottom="280" w:left="1340" w:header="708" w:footer="708" w:gutter="0"/>
          <w:cols w:space="708"/>
        </w:sectPr>
      </w:pPr>
    </w:p>
    <w:p w:rsidR="00165B95" w:rsidRDefault="00924E91">
      <w:pPr>
        <w:pStyle w:val="GvdeMetni"/>
        <w:rPr>
          <w:i/>
          <w:sz w:val="20"/>
        </w:rPr>
      </w:pPr>
      <w:r>
        <w:rPr>
          <w:noProof/>
          <w:lang w:eastAsia="tr-TR"/>
        </w:rPr>
        <w:lastRenderedPageBreak/>
        <mc:AlternateContent>
          <mc:Choice Requires="wps">
            <w:drawing>
              <wp:anchor distT="0" distB="0" distL="114300" distR="114300" simplePos="0" relativeHeight="15751168" behindDoc="0" locked="0" layoutInCell="1" allowOverlap="1">
                <wp:simplePos x="0" y="0"/>
                <wp:positionH relativeFrom="page">
                  <wp:posOffset>4891405</wp:posOffset>
                </wp:positionH>
                <wp:positionV relativeFrom="page">
                  <wp:posOffset>7074535</wp:posOffset>
                </wp:positionV>
                <wp:extent cx="152400" cy="1817370"/>
                <wp:effectExtent l="0" t="0" r="0" b="11430"/>
                <wp:wrapNone/>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17370"/>
                        </a:xfrm>
                        <a:prstGeom prst="rect">
                          <a:avLst/>
                        </a:prstGeom>
                        <a:noFill/>
                        <a:ln>
                          <a:noFill/>
                        </a:ln>
                      </wps:spPr>
                      <wps:txbx>
                        <w:txbxContent>
                          <w:p w:rsidR="00386F87" w:rsidRDefault="00386F87">
                            <w:pPr>
                              <w:spacing w:before="12"/>
                              <w:ind w:left="20"/>
                              <w:rPr>
                                <w:i/>
                                <w:sz w:val="18"/>
                              </w:rPr>
                            </w:pPr>
                            <w:r>
                              <w:rPr>
                                <w:i/>
                                <w:color w:val="44536A"/>
                                <w:sz w:val="18"/>
                              </w:rPr>
                              <w:t>Ek3:YararlanıcıÜrün/</w:t>
                            </w:r>
                            <w:proofErr w:type="spellStart"/>
                            <w:r>
                              <w:rPr>
                                <w:i/>
                                <w:color w:val="44536A"/>
                                <w:sz w:val="18"/>
                              </w:rPr>
                              <w:t>HizmetMatrisi</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 o:spid="_x0000_s1311" type="#_x0000_t202" style="position:absolute;margin-left:385.15pt;margin-top:557.05pt;width:12pt;height:143.1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" filled="f" stroked="f">
                <v:textbox style="layout-flow:vertical;mso-layout-flow-alt:bottom-to-top" inset="0,0,0,0">
                  <w:txbxContent>
                    <w:p w:rsidR="00C43B91" w:rsidRDefault="00C43B91">
                      <w:pPr>
                        <w:spacing w:before="12"/>
                        <w:ind w:left="20"/>
                        <w:rPr>
                          <w:i/>
                          <w:sz w:val="18"/>
                        </w:rPr>
                      </w:pPr>
                      <w:r>
                        <w:rPr>
                          <w:i/>
                          <w:color w:val="44536A"/>
                          <w:sz w:val="18"/>
                        </w:rPr>
                        <w:t>Ek3:YararlanıcıÜrün/</w:t>
                      </w:r>
                      <w:proofErr w:type="spellStart"/>
                      <w:r>
                        <w:rPr>
                          <w:i/>
                          <w:color w:val="44536A"/>
                          <w:sz w:val="18"/>
                        </w:rPr>
                        <w:t>HizmetMatrisi</w:t>
                      </w:r>
                      <w:proofErr w:type="spellEnd"/>
                    </w:p>
                  </w:txbxContent>
                </v:textbox>
                <w10:wrap anchorx="page" anchory="page"/>
              </v:shape>
            </w:pict>
          </mc:Fallback>
        </mc:AlternateContent>
      </w:r>
    </w:p>
    <w:p w:rsidR="00165B95" w:rsidRDefault="00165B95">
      <w:pPr>
        <w:pStyle w:val="GvdeMetni"/>
        <w:rPr>
          <w:i/>
          <w:sz w:val="20"/>
        </w:rPr>
      </w:pPr>
    </w:p>
    <w:p w:rsidR="00165B95" w:rsidRDefault="00165B95">
      <w:pPr>
        <w:pStyle w:val="GvdeMetni"/>
        <w:rPr>
          <w:i/>
          <w:sz w:val="20"/>
        </w:rPr>
      </w:pPr>
    </w:p>
    <w:p w:rsidR="00165B95" w:rsidRDefault="00165B95">
      <w:pPr>
        <w:pStyle w:val="GvdeMetni"/>
        <w:rPr>
          <w:i/>
          <w:sz w:val="20"/>
        </w:rPr>
      </w:pPr>
    </w:p>
    <w:p w:rsidR="00165B95" w:rsidRDefault="00165B95">
      <w:pPr>
        <w:pStyle w:val="GvdeMetni"/>
        <w:rPr>
          <w:i/>
          <w:sz w:val="20"/>
        </w:rPr>
      </w:pPr>
    </w:p>
    <w:p w:rsidR="00165B95" w:rsidRDefault="00165B95">
      <w:pPr>
        <w:pStyle w:val="GvdeMetni"/>
        <w:rPr>
          <w:i/>
          <w:sz w:val="20"/>
        </w:rPr>
      </w:pPr>
    </w:p>
    <w:p w:rsidR="00165B95" w:rsidRDefault="00165B95">
      <w:pPr>
        <w:pStyle w:val="GvdeMetni"/>
        <w:rPr>
          <w:i/>
          <w:sz w:val="20"/>
        </w:rPr>
      </w:pPr>
    </w:p>
    <w:p w:rsidR="00165B95" w:rsidRDefault="00165B95">
      <w:pPr>
        <w:pStyle w:val="GvdeMetni"/>
        <w:rPr>
          <w:i/>
          <w:sz w:val="20"/>
        </w:rPr>
      </w:pPr>
    </w:p>
    <w:p w:rsidR="00165B95" w:rsidRDefault="00165B95">
      <w:pPr>
        <w:pStyle w:val="GvdeMetni"/>
        <w:rPr>
          <w:i/>
          <w:sz w:val="20"/>
        </w:rPr>
      </w:pPr>
    </w:p>
    <w:p w:rsidR="00165B95" w:rsidRDefault="00165B95">
      <w:pPr>
        <w:pStyle w:val="GvdeMetni"/>
        <w:spacing w:before="7"/>
        <w:rPr>
          <w:i/>
          <w:sz w:val="11"/>
        </w:rPr>
      </w:pPr>
      <w:bookmarkStart w:id="85" w:name="_bookmark84"/>
      <w:bookmarkEnd w:id="85"/>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90"/>
        <w:gridCol w:w="475"/>
        <w:gridCol w:w="420"/>
        <w:gridCol w:w="499"/>
        <w:gridCol w:w="417"/>
        <w:gridCol w:w="710"/>
        <w:gridCol w:w="406"/>
        <w:gridCol w:w="566"/>
        <w:gridCol w:w="535"/>
        <w:gridCol w:w="561"/>
      </w:tblGrid>
      <w:tr w:rsidR="00165B95">
        <w:trPr>
          <w:trHeight w:val="724"/>
        </w:trPr>
        <w:tc>
          <w:tcPr>
            <w:tcW w:w="2290" w:type="dxa"/>
            <w:shd w:val="clear" w:color="auto" w:fill="C5DFB3"/>
          </w:tcPr>
          <w:p w:rsidR="00165B95" w:rsidRDefault="00EF129A">
            <w:pPr>
              <w:pStyle w:val="TableParagraph"/>
              <w:spacing w:line="225" w:lineRule="exact"/>
              <w:ind w:left="81"/>
              <w:rPr>
                <w:sz w:val="20"/>
              </w:rPr>
            </w:pPr>
            <w:r>
              <w:rPr>
                <w:sz w:val="20"/>
              </w:rPr>
              <w:t>Ölçme-Değerlendirme</w:t>
            </w:r>
          </w:p>
        </w:tc>
        <w:tc>
          <w:tcPr>
            <w:tcW w:w="475" w:type="dxa"/>
            <w:shd w:val="clear" w:color="auto" w:fill="E1EED9"/>
          </w:tcPr>
          <w:p w:rsidR="00165B95" w:rsidRDefault="00165B95">
            <w:pPr>
              <w:pStyle w:val="TableParagraph"/>
              <w:rPr>
                <w:sz w:val="18"/>
              </w:rPr>
            </w:pPr>
          </w:p>
        </w:tc>
        <w:tc>
          <w:tcPr>
            <w:tcW w:w="420" w:type="dxa"/>
            <w:shd w:val="clear" w:color="auto" w:fill="E1EED9"/>
          </w:tcPr>
          <w:p w:rsidR="00165B95" w:rsidRDefault="00165B95">
            <w:pPr>
              <w:pStyle w:val="TableParagraph"/>
              <w:rPr>
                <w:sz w:val="18"/>
              </w:rPr>
            </w:pPr>
          </w:p>
        </w:tc>
        <w:tc>
          <w:tcPr>
            <w:tcW w:w="499" w:type="dxa"/>
            <w:shd w:val="clear" w:color="auto" w:fill="E1EED9"/>
          </w:tcPr>
          <w:p w:rsidR="00165B95" w:rsidRDefault="00165B95">
            <w:pPr>
              <w:pStyle w:val="TableParagraph"/>
              <w:rPr>
                <w:sz w:val="18"/>
              </w:rPr>
            </w:pPr>
          </w:p>
        </w:tc>
        <w:tc>
          <w:tcPr>
            <w:tcW w:w="417" w:type="dxa"/>
            <w:shd w:val="clear" w:color="auto" w:fill="E1EED9"/>
          </w:tcPr>
          <w:p w:rsidR="00165B95" w:rsidRDefault="00165B95">
            <w:pPr>
              <w:pStyle w:val="TableParagraph"/>
              <w:rPr>
                <w:sz w:val="18"/>
              </w:rPr>
            </w:pPr>
          </w:p>
        </w:tc>
        <w:tc>
          <w:tcPr>
            <w:tcW w:w="710" w:type="dxa"/>
            <w:shd w:val="clear" w:color="auto" w:fill="E1EED9"/>
          </w:tcPr>
          <w:p w:rsidR="00165B95" w:rsidRDefault="00165B95">
            <w:pPr>
              <w:pStyle w:val="TableParagraph"/>
              <w:rPr>
                <w:sz w:val="18"/>
              </w:rPr>
            </w:pPr>
          </w:p>
        </w:tc>
        <w:tc>
          <w:tcPr>
            <w:tcW w:w="406" w:type="dxa"/>
            <w:shd w:val="clear" w:color="auto" w:fill="E1EED9"/>
          </w:tcPr>
          <w:p w:rsidR="00165B95" w:rsidRDefault="00165B95">
            <w:pPr>
              <w:pStyle w:val="TableParagraph"/>
              <w:rPr>
                <w:sz w:val="18"/>
              </w:rPr>
            </w:pPr>
          </w:p>
        </w:tc>
        <w:tc>
          <w:tcPr>
            <w:tcW w:w="566" w:type="dxa"/>
            <w:shd w:val="clear" w:color="auto" w:fill="E1EED9"/>
          </w:tcPr>
          <w:p w:rsidR="00165B95" w:rsidRDefault="00165B95">
            <w:pPr>
              <w:pStyle w:val="TableParagraph"/>
              <w:rPr>
                <w:sz w:val="18"/>
              </w:rPr>
            </w:pPr>
          </w:p>
        </w:tc>
        <w:tc>
          <w:tcPr>
            <w:tcW w:w="535" w:type="dxa"/>
            <w:shd w:val="clear" w:color="auto" w:fill="E1EED9"/>
          </w:tcPr>
          <w:p w:rsidR="00165B95" w:rsidRDefault="00165B95">
            <w:pPr>
              <w:pStyle w:val="TableParagraph"/>
              <w:rPr>
                <w:sz w:val="18"/>
              </w:rPr>
            </w:pPr>
          </w:p>
        </w:tc>
        <w:tc>
          <w:tcPr>
            <w:tcW w:w="561" w:type="dxa"/>
            <w:shd w:val="clear" w:color="auto" w:fill="E1EED9"/>
          </w:tcPr>
          <w:p w:rsidR="00165B95" w:rsidRDefault="00165B95">
            <w:pPr>
              <w:pStyle w:val="TableParagraph"/>
              <w:rPr>
                <w:sz w:val="18"/>
              </w:rPr>
            </w:pPr>
          </w:p>
        </w:tc>
      </w:tr>
      <w:tr w:rsidR="00165B95">
        <w:trPr>
          <w:trHeight w:val="728"/>
        </w:trPr>
        <w:tc>
          <w:tcPr>
            <w:tcW w:w="2290" w:type="dxa"/>
            <w:shd w:val="clear" w:color="auto" w:fill="C5DFB3"/>
          </w:tcPr>
          <w:p w:rsidR="00165B95" w:rsidRDefault="00EF129A">
            <w:pPr>
              <w:pStyle w:val="TableParagraph"/>
              <w:spacing w:line="225" w:lineRule="exact"/>
              <w:ind w:left="81"/>
              <w:rPr>
                <w:sz w:val="20"/>
              </w:rPr>
            </w:pPr>
            <w:r>
              <w:rPr>
                <w:spacing w:val="-1"/>
                <w:sz w:val="20"/>
              </w:rPr>
              <w:t>Mezunlar(Öğrenci)</w:t>
            </w:r>
          </w:p>
        </w:tc>
        <w:tc>
          <w:tcPr>
            <w:tcW w:w="475" w:type="dxa"/>
            <w:shd w:val="clear" w:color="auto" w:fill="E1EED9"/>
          </w:tcPr>
          <w:p w:rsidR="00165B95" w:rsidRDefault="00165B95">
            <w:pPr>
              <w:pStyle w:val="TableParagraph"/>
              <w:rPr>
                <w:sz w:val="18"/>
              </w:rPr>
            </w:pPr>
          </w:p>
        </w:tc>
        <w:tc>
          <w:tcPr>
            <w:tcW w:w="420" w:type="dxa"/>
            <w:shd w:val="clear" w:color="auto" w:fill="E1EED9"/>
          </w:tcPr>
          <w:p w:rsidR="00165B95" w:rsidRDefault="00165B95">
            <w:pPr>
              <w:pStyle w:val="TableParagraph"/>
              <w:rPr>
                <w:sz w:val="18"/>
              </w:rPr>
            </w:pPr>
          </w:p>
        </w:tc>
        <w:tc>
          <w:tcPr>
            <w:tcW w:w="499" w:type="dxa"/>
            <w:shd w:val="clear" w:color="auto" w:fill="E1EED9"/>
          </w:tcPr>
          <w:p w:rsidR="00165B95" w:rsidRDefault="00165B95">
            <w:pPr>
              <w:pStyle w:val="TableParagraph"/>
              <w:rPr>
                <w:sz w:val="18"/>
              </w:rPr>
            </w:pPr>
          </w:p>
        </w:tc>
        <w:tc>
          <w:tcPr>
            <w:tcW w:w="417" w:type="dxa"/>
            <w:shd w:val="clear" w:color="auto" w:fill="E1EED9"/>
          </w:tcPr>
          <w:p w:rsidR="00165B95" w:rsidRDefault="00165B95">
            <w:pPr>
              <w:pStyle w:val="TableParagraph"/>
              <w:rPr>
                <w:sz w:val="18"/>
              </w:rPr>
            </w:pPr>
          </w:p>
        </w:tc>
        <w:tc>
          <w:tcPr>
            <w:tcW w:w="710" w:type="dxa"/>
            <w:shd w:val="clear" w:color="auto" w:fill="E1EED9"/>
          </w:tcPr>
          <w:p w:rsidR="00165B95" w:rsidRDefault="00165B95">
            <w:pPr>
              <w:pStyle w:val="TableParagraph"/>
              <w:rPr>
                <w:sz w:val="18"/>
              </w:rPr>
            </w:pPr>
          </w:p>
        </w:tc>
        <w:tc>
          <w:tcPr>
            <w:tcW w:w="406" w:type="dxa"/>
            <w:shd w:val="clear" w:color="auto" w:fill="E1EED9"/>
          </w:tcPr>
          <w:p w:rsidR="00165B95" w:rsidRDefault="00165B95">
            <w:pPr>
              <w:pStyle w:val="TableParagraph"/>
              <w:rPr>
                <w:sz w:val="18"/>
              </w:rPr>
            </w:pPr>
          </w:p>
        </w:tc>
        <w:tc>
          <w:tcPr>
            <w:tcW w:w="566" w:type="dxa"/>
            <w:shd w:val="clear" w:color="auto" w:fill="E1EED9"/>
          </w:tcPr>
          <w:p w:rsidR="00165B95" w:rsidRDefault="00165B95">
            <w:pPr>
              <w:pStyle w:val="TableParagraph"/>
              <w:rPr>
                <w:sz w:val="18"/>
              </w:rPr>
            </w:pPr>
          </w:p>
        </w:tc>
        <w:tc>
          <w:tcPr>
            <w:tcW w:w="535" w:type="dxa"/>
            <w:shd w:val="clear" w:color="auto" w:fill="E1EED9"/>
          </w:tcPr>
          <w:p w:rsidR="00165B95" w:rsidRDefault="00165B95">
            <w:pPr>
              <w:pStyle w:val="TableParagraph"/>
              <w:rPr>
                <w:sz w:val="18"/>
              </w:rPr>
            </w:pPr>
          </w:p>
        </w:tc>
        <w:tc>
          <w:tcPr>
            <w:tcW w:w="561" w:type="dxa"/>
            <w:shd w:val="clear" w:color="auto" w:fill="E1EED9"/>
          </w:tcPr>
          <w:p w:rsidR="00165B95" w:rsidRDefault="00165B95">
            <w:pPr>
              <w:pStyle w:val="TableParagraph"/>
              <w:rPr>
                <w:sz w:val="18"/>
              </w:rPr>
            </w:pPr>
          </w:p>
        </w:tc>
      </w:tr>
      <w:tr w:rsidR="00165B95">
        <w:trPr>
          <w:trHeight w:val="726"/>
        </w:trPr>
        <w:tc>
          <w:tcPr>
            <w:tcW w:w="2290" w:type="dxa"/>
            <w:shd w:val="clear" w:color="auto" w:fill="C5DFB3"/>
          </w:tcPr>
          <w:p w:rsidR="00165B95" w:rsidRDefault="00EF129A">
            <w:pPr>
              <w:pStyle w:val="TableParagraph"/>
              <w:spacing w:line="254" w:lineRule="auto"/>
              <w:ind w:left="81" w:right="281"/>
              <w:rPr>
                <w:sz w:val="20"/>
              </w:rPr>
            </w:pPr>
            <w:r>
              <w:rPr>
                <w:spacing w:val="-1"/>
                <w:sz w:val="20"/>
              </w:rPr>
              <w:t xml:space="preserve">Rehberlik, Kurs, </w:t>
            </w:r>
            <w:proofErr w:type="spellStart"/>
            <w:r>
              <w:rPr>
                <w:spacing w:val="-1"/>
                <w:sz w:val="20"/>
              </w:rPr>
              <w:t>Sosyal</w:t>
            </w:r>
            <w:r>
              <w:rPr>
                <w:sz w:val="20"/>
              </w:rPr>
              <w:t>etkinlikler</w:t>
            </w:r>
            <w:proofErr w:type="spellEnd"/>
          </w:p>
        </w:tc>
        <w:tc>
          <w:tcPr>
            <w:tcW w:w="475" w:type="dxa"/>
            <w:shd w:val="clear" w:color="auto" w:fill="E1EED9"/>
          </w:tcPr>
          <w:p w:rsidR="00165B95" w:rsidRDefault="00165B95">
            <w:pPr>
              <w:pStyle w:val="TableParagraph"/>
              <w:rPr>
                <w:sz w:val="18"/>
              </w:rPr>
            </w:pPr>
          </w:p>
        </w:tc>
        <w:tc>
          <w:tcPr>
            <w:tcW w:w="420" w:type="dxa"/>
            <w:shd w:val="clear" w:color="auto" w:fill="E1EED9"/>
          </w:tcPr>
          <w:p w:rsidR="00165B95" w:rsidRDefault="00165B95">
            <w:pPr>
              <w:pStyle w:val="TableParagraph"/>
              <w:rPr>
                <w:sz w:val="18"/>
              </w:rPr>
            </w:pPr>
          </w:p>
        </w:tc>
        <w:tc>
          <w:tcPr>
            <w:tcW w:w="499" w:type="dxa"/>
            <w:shd w:val="clear" w:color="auto" w:fill="E1EED9"/>
          </w:tcPr>
          <w:p w:rsidR="00165B95" w:rsidRDefault="00165B95">
            <w:pPr>
              <w:pStyle w:val="TableParagraph"/>
              <w:rPr>
                <w:sz w:val="18"/>
              </w:rPr>
            </w:pPr>
          </w:p>
        </w:tc>
        <w:tc>
          <w:tcPr>
            <w:tcW w:w="417" w:type="dxa"/>
            <w:shd w:val="clear" w:color="auto" w:fill="E1EED9"/>
          </w:tcPr>
          <w:p w:rsidR="00165B95" w:rsidRDefault="00165B95">
            <w:pPr>
              <w:pStyle w:val="TableParagraph"/>
              <w:rPr>
                <w:sz w:val="18"/>
              </w:rPr>
            </w:pPr>
          </w:p>
        </w:tc>
        <w:tc>
          <w:tcPr>
            <w:tcW w:w="710" w:type="dxa"/>
            <w:shd w:val="clear" w:color="auto" w:fill="E1EED9"/>
          </w:tcPr>
          <w:p w:rsidR="00165B95" w:rsidRDefault="00165B95">
            <w:pPr>
              <w:pStyle w:val="TableParagraph"/>
              <w:rPr>
                <w:sz w:val="18"/>
              </w:rPr>
            </w:pPr>
          </w:p>
        </w:tc>
        <w:tc>
          <w:tcPr>
            <w:tcW w:w="406" w:type="dxa"/>
            <w:shd w:val="clear" w:color="auto" w:fill="E1EED9"/>
          </w:tcPr>
          <w:p w:rsidR="00165B95" w:rsidRDefault="00165B95">
            <w:pPr>
              <w:pStyle w:val="TableParagraph"/>
              <w:rPr>
                <w:sz w:val="18"/>
              </w:rPr>
            </w:pPr>
          </w:p>
        </w:tc>
        <w:tc>
          <w:tcPr>
            <w:tcW w:w="566" w:type="dxa"/>
            <w:shd w:val="clear" w:color="auto" w:fill="E1EED9"/>
          </w:tcPr>
          <w:p w:rsidR="00165B95" w:rsidRDefault="00165B95">
            <w:pPr>
              <w:pStyle w:val="TableParagraph"/>
              <w:rPr>
                <w:sz w:val="18"/>
              </w:rPr>
            </w:pPr>
          </w:p>
        </w:tc>
        <w:tc>
          <w:tcPr>
            <w:tcW w:w="535" w:type="dxa"/>
            <w:shd w:val="clear" w:color="auto" w:fill="E1EED9"/>
          </w:tcPr>
          <w:p w:rsidR="00165B95" w:rsidRDefault="00165B95">
            <w:pPr>
              <w:pStyle w:val="TableParagraph"/>
              <w:rPr>
                <w:sz w:val="18"/>
              </w:rPr>
            </w:pPr>
          </w:p>
        </w:tc>
        <w:tc>
          <w:tcPr>
            <w:tcW w:w="561" w:type="dxa"/>
            <w:shd w:val="clear" w:color="auto" w:fill="E1EED9"/>
          </w:tcPr>
          <w:p w:rsidR="00165B95" w:rsidRDefault="00165B95">
            <w:pPr>
              <w:pStyle w:val="TableParagraph"/>
              <w:rPr>
                <w:sz w:val="18"/>
              </w:rPr>
            </w:pPr>
          </w:p>
        </w:tc>
      </w:tr>
      <w:tr w:rsidR="00165B95">
        <w:trPr>
          <w:trHeight w:val="404"/>
        </w:trPr>
        <w:tc>
          <w:tcPr>
            <w:tcW w:w="2290" w:type="dxa"/>
            <w:shd w:val="clear" w:color="auto" w:fill="C5DFB3"/>
          </w:tcPr>
          <w:p w:rsidR="00165B95" w:rsidRDefault="00EF129A">
            <w:pPr>
              <w:pStyle w:val="TableParagraph"/>
              <w:spacing w:line="225" w:lineRule="exact"/>
              <w:ind w:left="81"/>
              <w:rPr>
                <w:sz w:val="20"/>
              </w:rPr>
            </w:pPr>
            <w:r>
              <w:rPr>
                <w:sz w:val="20"/>
              </w:rPr>
              <w:t>Yayım</w:t>
            </w:r>
          </w:p>
        </w:tc>
        <w:tc>
          <w:tcPr>
            <w:tcW w:w="475" w:type="dxa"/>
            <w:shd w:val="clear" w:color="auto" w:fill="E1EED9"/>
          </w:tcPr>
          <w:p w:rsidR="00165B95" w:rsidRDefault="00165B95">
            <w:pPr>
              <w:pStyle w:val="TableParagraph"/>
              <w:rPr>
                <w:sz w:val="18"/>
              </w:rPr>
            </w:pPr>
          </w:p>
        </w:tc>
        <w:tc>
          <w:tcPr>
            <w:tcW w:w="420" w:type="dxa"/>
            <w:shd w:val="clear" w:color="auto" w:fill="E1EED9"/>
          </w:tcPr>
          <w:p w:rsidR="00165B95" w:rsidRDefault="00165B95">
            <w:pPr>
              <w:pStyle w:val="TableParagraph"/>
              <w:rPr>
                <w:sz w:val="18"/>
              </w:rPr>
            </w:pPr>
          </w:p>
        </w:tc>
        <w:tc>
          <w:tcPr>
            <w:tcW w:w="499" w:type="dxa"/>
            <w:shd w:val="clear" w:color="auto" w:fill="E1EED9"/>
          </w:tcPr>
          <w:p w:rsidR="00165B95" w:rsidRDefault="00165B95">
            <w:pPr>
              <w:pStyle w:val="TableParagraph"/>
              <w:rPr>
                <w:sz w:val="18"/>
              </w:rPr>
            </w:pPr>
          </w:p>
        </w:tc>
        <w:tc>
          <w:tcPr>
            <w:tcW w:w="417" w:type="dxa"/>
            <w:shd w:val="clear" w:color="auto" w:fill="E1EED9"/>
          </w:tcPr>
          <w:p w:rsidR="00165B95" w:rsidRDefault="00165B95">
            <w:pPr>
              <w:pStyle w:val="TableParagraph"/>
              <w:rPr>
                <w:sz w:val="18"/>
              </w:rPr>
            </w:pPr>
          </w:p>
        </w:tc>
        <w:tc>
          <w:tcPr>
            <w:tcW w:w="710" w:type="dxa"/>
            <w:shd w:val="clear" w:color="auto" w:fill="E1EED9"/>
          </w:tcPr>
          <w:p w:rsidR="00165B95" w:rsidRDefault="00165B95">
            <w:pPr>
              <w:pStyle w:val="TableParagraph"/>
              <w:rPr>
                <w:sz w:val="18"/>
              </w:rPr>
            </w:pPr>
          </w:p>
        </w:tc>
        <w:tc>
          <w:tcPr>
            <w:tcW w:w="406" w:type="dxa"/>
            <w:shd w:val="clear" w:color="auto" w:fill="E1EED9"/>
          </w:tcPr>
          <w:p w:rsidR="00165B95" w:rsidRDefault="00165B95">
            <w:pPr>
              <w:pStyle w:val="TableParagraph"/>
              <w:rPr>
                <w:sz w:val="18"/>
              </w:rPr>
            </w:pPr>
          </w:p>
        </w:tc>
        <w:tc>
          <w:tcPr>
            <w:tcW w:w="566" w:type="dxa"/>
            <w:shd w:val="clear" w:color="auto" w:fill="E1EED9"/>
          </w:tcPr>
          <w:p w:rsidR="00165B95" w:rsidRDefault="00165B95">
            <w:pPr>
              <w:pStyle w:val="TableParagraph"/>
              <w:rPr>
                <w:sz w:val="18"/>
              </w:rPr>
            </w:pPr>
          </w:p>
        </w:tc>
        <w:tc>
          <w:tcPr>
            <w:tcW w:w="535" w:type="dxa"/>
            <w:shd w:val="clear" w:color="auto" w:fill="E1EED9"/>
          </w:tcPr>
          <w:p w:rsidR="00165B95" w:rsidRDefault="00165B95">
            <w:pPr>
              <w:pStyle w:val="TableParagraph"/>
              <w:rPr>
                <w:sz w:val="18"/>
              </w:rPr>
            </w:pPr>
          </w:p>
        </w:tc>
        <w:tc>
          <w:tcPr>
            <w:tcW w:w="561" w:type="dxa"/>
            <w:shd w:val="clear" w:color="auto" w:fill="E1EED9"/>
          </w:tcPr>
          <w:p w:rsidR="00165B95" w:rsidRDefault="00165B95">
            <w:pPr>
              <w:pStyle w:val="TableParagraph"/>
              <w:rPr>
                <w:sz w:val="18"/>
              </w:rPr>
            </w:pPr>
          </w:p>
        </w:tc>
      </w:tr>
      <w:tr w:rsidR="00165B95">
        <w:trPr>
          <w:trHeight w:val="728"/>
        </w:trPr>
        <w:tc>
          <w:tcPr>
            <w:tcW w:w="2290" w:type="dxa"/>
            <w:shd w:val="clear" w:color="auto" w:fill="C5DFB3"/>
          </w:tcPr>
          <w:p w:rsidR="00165B95" w:rsidRDefault="00EF129A">
            <w:pPr>
              <w:pStyle w:val="TableParagraph"/>
              <w:spacing w:line="225" w:lineRule="exact"/>
              <w:ind w:left="81"/>
              <w:rPr>
                <w:sz w:val="20"/>
              </w:rPr>
            </w:pPr>
            <w:proofErr w:type="spellStart"/>
            <w:proofErr w:type="gramStart"/>
            <w:r>
              <w:rPr>
                <w:spacing w:val="-1"/>
                <w:sz w:val="20"/>
              </w:rPr>
              <w:t>Altyapı,Donatım</w:t>
            </w:r>
            <w:r>
              <w:rPr>
                <w:sz w:val="20"/>
              </w:rPr>
              <w:t>Yatırım</w:t>
            </w:r>
            <w:proofErr w:type="spellEnd"/>
            <w:proofErr w:type="gramEnd"/>
          </w:p>
        </w:tc>
        <w:tc>
          <w:tcPr>
            <w:tcW w:w="475" w:type="dxa"/>
            <w:shd w:val="clear" w:color="auto" w:fill="E1EED9"/>
          </w:tcPr>
          <w:p w:rsidR="00165B95" w:rsidRDefault="00165B95">
            <w:pPr>
              <w:pStyle w:val="TableParagraph"/>
              <w:rPr>
                <w:sz w:val="18"/>
              </w:rPr>
            </w:pPr>
          </w:p>
        </w:tc>
        <w:tc>
          <w:tcPr>
            <w:tcW w:w="420" w:type="dxa"/>
            <w:shd w:val="clear" w:color="auto" w:fill="E1EED9"/>
          </w:tcPr>
          <w:p w:rsidR="00165B95" w:rsidRDefault="00165B95">
            <w:pPr>
              <w:pStyle w:val="TableParagraph"/>
              <w:rPr>
                <w:sz w:val="18"/>
              </w:rPr>
            </w:pPr>
          </w:p>
        </w:tc>
        <w:tc>
          <w:tcPr>
            <w:tcW w:w="499" w:type="dxa"/>
            <w:shd w:val="clear" w:color="auto" w:fill="E1EED9"/>
          </w:tcPr>
          <w:p w:rsidR="00165B95" w:rsidRDefault="00165B95">
            <w:pPr>
              <w:pStyle w:val="TableParagraph"/>
              <w:rPr>
                <w:sz w:val="18"/>
              </w:rPr>
            </w:pPr>
          </w:p>
        </w:tc>
        <w:tc>
          <w:tcPr>
            <w:tcW w:w="417" w:type="dxa"/>
            <w:shd w:val="clear" w:color="auto" w:fill="E1EED9"/>
          </w:tcPr>
          <w:p w:rsidR="00165B95" w:rsidRDefault="00165B95">
            <w:pPr>
              <w:pStyle w:val="TableParagraph"/>
              <w:rPr>
                <w:sz w:val="18"/>
              </w:rPr>
            </w:pPr>
          </w:p>
        </w:tc>
        <w:tc>
          <w:tcPr>
            <w:tcW w:w="710" w:type="dxa"/>
            <w:shd w:val="clear" w:color="auto" w:fill="E1EED9"/>
          </w:tcPr>
          <w:p w:rsidR="00165B95" w:rsidRDefault="00165B95">
            <w:pPr>
              <w:pStyle w:val="TableParagraph"/>
              <w:rPr>
                <w:sz w:val="18"/>
              </w:rPr>
            </w:pPr>
          </w:p>
        </w:tc>
        <w:tc>
          <w:tcPr>
            <w:tcW w:w="406" w:type="dxa"/>
            <w:shd w:val="clear" w:color="auto" w:fill="E1EED9"/>
          </w:tcPr>
          <w:p w:rsidR="00165B95" w:rsidRDefault="00165B95">
            <w:pPr>
              <w:pStyle w:val="TableParagraph"/>
              <w:rPr>
                <w:sz w:val="18"/>
              </w:rPr>
            </w:pPr>
          </w:p>
        </w:tc>
        <w:tc>
          <w:tcPr>
            <w:tcW w:w="566" w:type="dxa"/>
            <w:shd w:val="clear" w:color="auto" w:fill="E1EED9"/>
          </w:tcPr>
          <w:p w:rsidR="00165B95" w:rsidRDefault="00165B95">
            <w:pPr>
              <w:pStyle w:val="TableParagraph"/>
              <w:rPr>
                <w:sz w:val="18"/>
              </w:rPr>
            </w:pPr>
          </w:p>
        </w:tc>
        <w:tc>
          <w:tcPr>
            <w:tcW w:w="535" w:type="dxa"/>
            <w:shd w:val="clear" w:color="auto" w:fill="E1EED9"/>
          </w:tcPr>
          <w:p w:rsidR="00165B95" w:rsidRDefault="00165B95">
            <w:pPr>
              <w:pStyle w:val="TableParagraph"/>
              <w:rPr>
                <w:sz w:val="18"/>
              </w:rPr>
            </w:pPr>
          </w:p>
        </w:tc>
        <w:tc>
          <w:tcPr>
            <w:tcW w:w="561" w:type="dxa"/>
            <w:shd w:val="clear" w:color="auto" w:fill="E1EED9"/>
          </w:tcPr>
          <w:p w:rsidR="00165B95" w:rsidRDefault="00165B95">
            <w:pPr>
              <w:pStyle w:val="TableParagraph"/>
              <w:rPr>
                <w:sz w:val="18"/>
              </w:rPr>
            </w:pPr>
          </w:p>
        </w:tc>
      </w:tr>
      <w:tr w:rsidR="00165B95">
        <w:trPr>
          <w:trHeight w:val="728"/>
        </w:trPr>
        <w:tc>
          <w:tcPr>
            <w:tcW w:w="2290" w:type="dxa"/>
            <w:shd w:val="clear" w:color="auto" w:fill="C5DFB3"/>
          </w:tcPr>
          <w:p w:rsidR="00165B95" w:rsidRDefault="00EF129A">
            <w:pPr>
              <w:pStyle w:val="TableParagraph"/>
              <w:spacing w:before="134"/>
              <w:ind w:left="81"/>
              <w:rPr>
                <w:sz w:val="20"/>
              </w:rPr>
            </w:pPr>
            <w:r>
              <w:rPr>
                <w:sz w:val="20"/>
              </w:rPr>
              <w:t>AR-GE,</w:t>
            </w:r>
          </w:p>
          <w:p w:rsidR="00165B95" w:rsidRDefault="00EF129A">
            <w:pPr>
              <w:pStyle w:val="TableParagraph"/>
              <w:spacing w:line="240" w:lineRule="exact"/>
              <w:ind w:left="81" w:right="1179"/>
              <w:rPr>
                <w:sz w:val="20"/>
              </w:rPr>
            </w:pPr>
            <w:proofErr w:type="spellStart"/>
            <w:proofErr w:type="gramStart"/>
            <w:r>
              <w:rPr>
                <w:sz w:val="20"/>
              </w:rPr>
              <w:t>Projeler,</w:t>
            </w:r>
            <w:r>
              <w:rPr>
                <w:spacing w:val="-3"/>
                <w:sz w:val="20"/>
              </w:rPr>
              <w:t>Danışmanlık</w:t>
            </w:r>
            <w:proofErr w:type="spellEnd"/>
            <w:proofErr w:type="gramEnd"/>
          </w:p>
        </w:tc>
        <w:tc>
          <w:tcPr>
            <w:tcW w:w="475" w:type="dxa"/>
            <w:shd w:val="clear" w:color="auto" w:fill="E1EED9"/>
          </w:tcPr>
          <w:p w:rsidR="00165B95" w:rsidRDefault="00165B95">
            <w:pPr>
              <w:pStyle w:val="TableParagraph"/>
              <w:rPr>
                <w:sz w:val="18"/>
              </w:rPr>
            </w:pPr>
          </w:p>
        </w:tc>
        <w:tc>
          <w:tcPr>
            <w:tcW w:w="420" w:type="dxa"/>
            <w:shd w:val="clear" w:color="auto" w:fill="E1EED9"/>
          </w:tcPr>
          <w:p w:rsidR="00165B95" w:rsidRDefault="00165B95">
            <w:pPr>
              <w:pStyle w:val="TableParagraph"/>
              <w:rPr>
                <w:sz w:val="18"/>
              </w:rPr>
            </w:pPr>
          </w:p>
        </w:tc>
        <w:tc>
          <w:tcPr>
            <w:tcW w:w="499" w:type="dxa"/>
            <w:shd w:val="clear" w:color="auto" w:fill="E1EED9"/>
          </w:tcPr>
          <w:p w:rsidR="00165B95" w:rsidRDefault="00165B95">
            <w:pPr>
              <w:pStyle w:val="TableParagraph"/>
              <w:rPr>
                <w:sz w:val="18"/>
              </w:rPr>
            </w:pPr>
          </w:p>
        </w:tc>
        <w:tc>
          <w:tcPr>
            <w:tcW w:w="417" w:type="dxa"/>
            <w:shd w:val="clear" w:color="auto" w:fill="E1EED9"/>
          </w:tcPr>
          <w:p w:rsidR="00165B95" w:rsidRDefault="00165B95">
            <w:pPr>
              <w:pStyle w:val="TableParagraph"/>
              <w:rPr>
                <w:sz w:val="18"/>
              </w:rPr>
            </w:pPr>
          </w:p>
        </w:tc>
        <w:tc>
          <w:tcPr>
            <w:tcW w:w="710" w:type="dxa"/>
            <w:shd w:val="clear" w:color="auto" w:fill="E1EED9"/>
          </w:tcPr>
          <w:p w:rsidR="00165B95" w:rsidRDefault="00165B95">
            <w:pPr>
              <w:pStyle w:val="TableParagraph"/>
              <w:rPr>
                <w:sz w:val="18"/>
              </w:rPr>
            </w:pPr>
          </w:p>
        </w:tc>
        <w:tc>
          <w:tcPr>
            <w:tcW w:w="406" w:type="dxa"/>
            <w:shd w:val="clear" w:color="auto" w:fill="E1EED9"/>
          </w:tcPr>
          <w:p w:rsidR="00165B95" w:rsidRDefault="00165B95">
            <w:pPr>
              <w:pStyle w:val="TableParagraph"/>
              <w:rPr>
                <w:sz w:val="18"/>
              </w:rPr>
            </w:pPr>
          </w:p>
        </w:tc>
        <w:tc>
          <w:tcPr>
            <w:tcW w:w="566" w:type="dxa"/>
            <w:shd w:val="clear" w:color="auto" w:fill="E1EED9"/>
          </w:tcPr>
          <w:p w:rsidR="00165B95" w:rsidRDefault="00165B95">
            <w:pPr>
              <w:pStyle w:val="TableParagraph"/>
              <w:rPr>
                <w:sz w:val="18"/>
              </w:rPr>
            </w:pPr>
          </w:p>
        </w:tc>
        <w:tc>
          <w:tcPr>
            <w:tcW w:w="535" w:type="dxa"/>
            <w:shd w:val="clear" w:color="auto" w:fill="E1EED9"/>
          </w:tcPr>
          <w:p w:rsidR="00165B95" w:rsidRDefault="00165B95">
            <w:pPr>
              <w:pStyle w:val="TableParagraph"/>
              <w:rPr>
                <w:sz w:val="18"/>
              </w:rPr>
            </w:pPr>
          </w:p>
        </w:tc>
        <w:tc>
          <w:tcPr>
            <w:tcW w:w="561" w:type="dxa"/>
            <w:shd w:val="clear" w:color="auto" w:fill="E1EED9"/>
          </w:tcPr>
          <w:p w:rsidR="00165B95" w:rsidRDefault="00165B95">
            <w:pPr>
              <w:pStyle w:val="TableParagraph"/>
              <w:rPr>
                <w:sz w:val="18"/>
              </w:rPr>
            </w:pPr>
          </w:p>
        </w:tc>
      </w:tr>
      <w:tr w:rsidR="00165B95">
        <w:trPr>
          <w:trHeight w:val="518"/>
        </w:trPr>
        <w:tc>
          <w:tcPr>
            <w:tcW w:w="2290" w:type="dxa"/>
            <w:shd w:val="clear" w:color="auto" w:fill="C5DFB3"/>
          </w:tcPr>
          <w:p w:rsidR="00165B95" w:rsidRDefault="00EF129A">
            <w:pPr>
              <w:pStyle w:val="TableParagraph"/>
              <w:spacing w:before="19"/>
              <w:ind w:left="81"/>
              <w:rPr>
                <w:sz w:val="20"/>
              </w:rPr>
            </w:pPr>
            <w:proofErr w:type="spellStart"/>
            <w:r>
              <w:rPr>
                <w:sz w:val="20"/>
              </w:rPr>
              <w:t>NitelikliİşGücü</w:t>
            </w:r>
            <w:proofErr w:type="spellEnd"/>
          </w:p>
        </w:tc>
        <w:tc>
          <w:tcPr>
            <w:tcW w:w="475" w:type="dxa"/>
            <w:shd w:val="clear" w:color="auto" w:fill="E1EED9"/>
          </w:tcPr>
          <w:p w:rsidR="00165B95" w:rsidRDefault="00165B95">
            <w:pPr>
              <w:pStyle w:val="TableParagraph"/>
              <w:rPr>
                <w:sz w:val="18"/>
              </w:rPr>
            </w:pPr>
          </w:p>
        </w:tc>
        <w:tc>
          <w:tcPr>
            <w:tcW w:w="420" w:type="dxa"/>
            <w:shd w:val="clear" w:color="auto" w:fill="E1EED9"/>
          </w:tcPr>
          <w:p w:rsidR="00165B95" w:rsidRDefault="00165B95">
            <w:pPr>
              <w:pStyle w:val="TableParagraph"/>
              <w:rPr>
                <w:sz w:val="18"/>
              </w:rPr>
            </w:pPr>
          </w:p>
        </w:tc>
        <w:tc>
          <w:tcPr>
            <w:tcW w:w="499" w:type="dxa"/>
            <w:shd w:val="clear" w:color="auto" w:fill="E1EED9"/>
          </w:tcPr>
          <w:p w:rsidR="00165B95" w:rsidRDefault="00165B95">
            <w:pPr>
              <w:pStyle w:val="TableParagraph"/>
              <w:rPr>
                <w:sz w:val="18"/>
              </w:rPr>
            </w:pPr>
          </w:p>
        </w:tc>
        <w:tc>
          <w:tcPr>
            <w:tcW w:w="417" w:type="dxa"/>
            <w:shd w:val="clear" w:color="auto" w:fill="E1EED9"/>
          </w:tcPr>
          <w:p w:rsidR="00165B95" w:rsidRDefault="00165B95">
            <w:pPr>
              <w:pStyle w:val="TableParagraph"/>
              <w:rPr>
                <w:sz w:val="18"/>
              </w:rPr>
            </w:pPr>
          </w:p>
        </w:tc>
        <w:tc>
          <w:tcPr>
            <w:tcW w:w="710" w:type="dxa"/>
            <w:shd w:val="clear" w:color="auto" w:fill="E1EED9"/>
          </w:tcPr>
          <w:p w:rsidR="00165B95" w:rsidRDefault="00165B95">
            <w:pPr>
              <w:pStyle w:val="TableParagraph"/>
              <w:rPr>
                <w:sz w:val="18"/>
              </w:rPr>
            </w:pPr>
          </w:p>
        </w:tc>
        <w:tc>
          <w:tcPr>
            <w:tcW w:w="406" w:type="dxa"/>
            <w:shd w:val="clear" w:color="auto" w:fill="E1EED9"/>
          </w:tcPr>
          <w:p w:rsidR="00165B95" w:rsidRDefault="00165B95">
            <w:pPr>
              <w:pStyle w:val="TableParagraph"/>
              <w:rPr>
                <w:sz w:val="18"/>
              </w:rPr>
            </w:pPr>
          </w:p>
        </w:tc>
        <w:tc>
          <w:tcPr>
            <w:tcW w:w="566" w:type="dxa"/>
            <w:shd w:val="clear" w:color="auto" w:fill="E1EED9"/>
          </w:tcPr>
          <w:p w:rsidR="00165B95" w:rsidRDefault="00165B95">
            <w:pPr>
              <w:pStyle w:val="TableParagraph"/>
              <w:rPr>
                <w:sz w:val="18"/>
              </w:rPr>
            </w:pPr>
          </w:p>
        </w:tc>
        <w:tc>
          <w:tcPr>
            <w:tcW w:w="535" w:type="dxa"/>
            <w:shd w:val="clear" w:color="auto" w:fill="E1EED9"/>
          </w:tcPr>
          <w:p w:rsidR="00165B95" w:rsidRDefault="00165B95">
            <w:pPr>
              <w:pStyle w:val="TableParagraph"/>
              <w:rPr>
                <w:sz w:val="18"/>
              </w:rPr>
            </w:pPr>
          </w:p>
        </w:tc>
        <w:tc>
          <w:tcPr>
            <w:tcW w:w="561" w:type="dxa"/>
            <w:shd w:val="clear" w:color="auto" w:fill="E1EED9"/>
          </w:tcPr>
          <w:p w:rsidR="00165B95" w:rsidRDefault="00165B95">
            <w:pPr>
              <w:pStyle w:val="TableParagraph"/>
              <w:rPr>
                <w:sz w:val="18"/>
              </w:rPr>
            </w:pPr>
          </w:p>
        </w:tc>
      </w:tr>
      <w:tr w:rsidR="00165B95">
        <w:trPr>
          <w:trHeight w:val="632"/>
        </w:trPr>
        <w:tc>
          <w:tcPr>
            <w:tcW w:w="2290" w:type="dxa"/>
            <w:shd w:val="clear" w:color="auto" w:fill="C5DFB3"/>
          </w:tcPr>
          <w:p w:rsidR="00165B95" w:rsidRDefault="00EF129A">
            <w:pPr>
              <w:pStyle w:val="TableParagraph"/>
              <w:spacing w:before="134"/>
              <w:ind w:left="81"/>
              <w:rPr>
                <w:sz w:val="20"/>
              </w:rPr>
            </w:pPr>
            <w:r>
              <w:rPr>
                <w:sz w:val="20"/>
              </w:rPr>
              <w:t>Yatılılık-Bursluluk</w:t>
            </w:r>
          </w:p>
        </w:tc>
        <w:tc>
          <w:tcPr>
            <w:tcW w:w="475" w:type="dxa"/>
            <w:shd w:val="clear" w:color="auto" w:fill="E1EED9"/>
          </w:tcPr>
          <w:p w:rsidR="00165B95" w:rsidRDefault="00165B95">
            <w:pPr>
              <w:pStyle w:val="TableParagraph"/>
              <w:rPr>
                <w:sz w:val="18"/>
              </w:rPr>
            </w:pPr>
          </w:p>
        </w:tc>
        <w:tc>
          <w:tcPr>
            <w:tcW w:w="420" w:type="dxa"/>
            <w:shd w:val="clear" w:color="auto" w:fill="E1EED9"/>
          </w:tcPr>
          <w:p w:rsidR="00165B95" w:rsidRDefault="00165B95">
            <w:pPr>
              <w:pStyle w:val="TableParagraph"/>
              <w:rPr>
                <w:sz w:val="18"/>
              </w:rPr>
            </w:pPr>
          </w:p>
        </w:tc>
        <w:tc>
          <w:tcPr>
            <w:tcW w:w="499" w:type="dxa"/>
            <w:shd w:val="clear" w:color="auto" w:fill="E1EED9"/>
          </w:tcPr>
          <w:p w:rsidR="00165B95" w:rsidRDefault="00165B95">
            <w:pPr>
              <w:pStyle w:val="TableParagraph"/>
              <w:rPr>
                <w:sz w:val="18"/>
              </w:rPr>
            </w:pPr>
          </w:p>
        </w:tc>
        <w:tc>
          <w:tcPr>
            <w:tcW w:w="417" w:type="dxa"/>
            <w:shd w:val="clear" w:color="auto" w:fill="E1EED9"/>
          </w:tcPr>
          <w:p w:rsidR="00165B95" w:rsidRDefault="00165B95">
            <w:pPr>
              <w:pStyle w:val="TableParagraph"/>
              <w:rPr>
                <w:sz w:val="18"/>
              </w:rPr>
            </w:pPr>
          </w:p>
        </w:tc>
        <w:tc>
          <w:tcPr>
            <w:tcW w:w="710" w:type="dxa"/>
            <w:shd w:val="clear" w:color="auto" w:fill="E1EED9"/>
          </w:tcPr>
          <w:p w:rsidR="00165B95" w:rsidRDefault="00165B95">
            <w:pPr>
              <w:pStyle w:val="TableParagraph"/>
              <w:rPr>
                <w:sz w:val="18"/>
              </w:rPr>
            </w:pPr>
          </w:p>
        </w:tc>
        <w:tc>
          <w:tcPr>
            <w:tcW w:w="406" w:type="dxa"/>
            <w:shd w:val="clear" w:color="auto" w:fill="E1EED9"/>
          </w:tcPr>
          <w:p w:rsidR="00165B95" w:rsidRDefault="00165B95">
            <w:pPr>
              <w:pStyle w:val="TableParagraph"/>
              <w:rPr>
                <w:sz w:val="18"/>
              </w:rPr>
            </w:pPr>
          </w:p>
        </w:tc>
        <w:tc>
          <w:tcPr>
            <w:tcW w:w="566" w:type="dxa"/>
            <w:shd w:val="clear" w:color="auto" w:fill="E1EED9"/>
          </w:tcPr>
          <w:p w:rsidR="00165B95" w:rsidRDefault="00165B95">
            <w:pPr>
              <w:pStyle w:val="TableParagraph"/>
              <w:rPr>
                <w:sz w:val="18"/>
              </w:rPr>
            </w:pPr>
          </w:p>
        </w:tc>
        <w:tc>
          <w:tcPr>
            <w:tcW w:w="535" w:type="dxa"/>
            <w:shd w:val="clear" w:color="auto" w:fill="E1EED9"/>
          </w:tcPr>
          <w:p w:rsidR="00165B95" w:rsidRDefault="00165B95">
            <w:pPr>
              <w:pStyle w:val="TableParagraph"/>
              <w:rPr>
                <w:sz w:val="18"/>
              </w:rPr>
            </w:pPr>
          </w:p>
        </w:tc>
        <w:tc>
          <w:tcPr>
            <w:tcW w:w="561" w:type="dxa"/>
            <w:shd w:val="clear" w:color="auto" w:fill="E1EED9"/>
          </w:tcPr>
          <w:p w:rsidR="00165B95" w:rsidRDefault="00165B95">
            <w:pPr>
              <w:pStyle w:val="TableParagraph"/>
              <w:rPr>
                <w:sz w:val="18"/>
              </w:rPr>
            </w:pPr>
          </w:p>
        </w:tc>
      </w:tr>
      <w:tr w:rsidR="00165B95">
        <w:trPr>
          <w:trHeight w:val="740"/>
        </w:trPr>
        <w:tc>
          <w:tcPr>
            <w:tcW w:w="2290" w:type="dxa"/>
            <w:shd w:val="clear" w:color="auto" w:fill="C5DFB3"/>
          </w:tcPr>
          <w:p w:rsidR="00165B95" w:rsidRDefault="00EF129A">
            <w:pPr>
              <w:pStyle w:val="TableParagraph"/>
              <w:spacing w:before="132" w:line="249" w:lineRule="auto"/>
              <w:ind w:left="81" w:right="219"/>
              <w:rPr>
                <w:sz w:val="20"/>
              </w:rPr>
            </w:pPr>
            <w:r>
              <w:rPr>
                <w:spacing w:val="-1"/>
                <w:sz w:val="20"/>
              </w:rPr>
              <w:t>Eğitim-Öğretim (Örgün-</w:t>
            </w:r>
            <w:r>
              <w:rPr>
                <w:sz w:val="20"/>
              </w:rPr>
              <w:t>Yaygın)</w:t>
            </w:r>
          </w:p>
        </w:tc>
        <w:tc>
          <w:tcPr>
            <w:tcW w:w="475" w:type="dxa"/>
            <w:shd w:val="clear" w:color="auto" w:fill="E1EED9"/>
          </w:tcPr>
          <w:p w:rsidR="00165B95" w:rsidRDefault="00165B95">
            <w:pPr>
              <w:pStyle w:val="TableParagraph"/>
              <w:rPr>
                <w:sz w:val="18"/>
              </w:rPr>
            </w:pPr>
          </w:p>
        </w:tc>
        <w:tc>
          <w:tcPr>
            <w:tcW w:w="420" w:type="dxa"/>
            <w:shd w:val="clear" w:color="auto" w:fill="E1EED9"/>
          </w:tcPr>
          <w:p w:rsidR="00165B95" w:rsidRDefault="00165B95">
            <w:pPr>
              <w:pStyle w:val="TableParagraph"/>
              <w:rPr>
                <w:sz w:val="18"/>
              </w:rPr>
            </w:pPr>
          </w:p>
        </w:tc>
        <w:tc>
          <w:tcPr>
            <w:tcW w:w="499" w:type="dxa"/>
            <w:shd w:val="clear" w:color="auto" w:fill="E1EED9"/>
          </w:tcPr>
          <w:p w:rsidR="00165B95" w:rsidRDefault="00165B95">
            <w:pPr>
              <w:pStyle w:val="TableParagraph"/>
              <w:rPr>
                <w:sz w:val="18"/>
              </w:rPr>
            </w:pPr>
          </w:p>
        </w:tc>
        <w:tc>
          <w:tcPr>
            <w:tcW w:w="417" w:type="dxa"/>
            <w:shd w:val="clear" w:color="auto" w:fill="E1EED9"/>
          </w:tcPr>
          <w:p w:rsidR="00165B95" w:rsidRDefault="00165B95">
            <w:pPr>
              <w:pStyle w:val="TableParagraph"/>
              <w:rPr>
                <w:sz w:val="18"/>
              </w:rPr>
            </w:pPr>
          </w:p>
        </w:tc>
        <w:tc>
          <w:tcPr>
            <w:tcW w:w="710" w:type="dxa"/>
            <w:shd w:val="clear" w:color="auto" w:fill="E1EED9"/>
          </w:tcPr>
          <w:p w:rsidR="00165B95" w:rsidRDefault="00165B95">
            <w:pPr>
              <w:pStyle w:val="TableParagraph"/>
              <w:rPr>
                <w:sz w:val="18"/>
              </w:rPr>
            </w:pPr>
          </w:p>
        </w:tc>
        <w:tc>
          <w:tcPr>
            <w:tcW w:w="406" w:type="dxa"/>
            <w:shd w:val="clear" w:color="auto" w:fill="E1EED9"/>
          </w:tcPr>
          <w:p w:rsidR="00165B95" w:rsidRDefault="00165B95">
            <w:pPr>
              <w:pStyle w:val="TableParagraph"/>
              <w:rPr>
                <w:sz w:val="18"/>
              </w:rPr>
            </w:pPr>
          </w:p>
        </w:tc>
        <w:tc>
          <w:tcPr>
            <w:tcW w:w="566" w:type="dxa"/>
            <w:shd w:val="clear" w:color="auto" w:fill="E1EED9"/>
          </w:tcPr>
          <w:p w:rsidR="00165B95" w:rsidRDefault="00165B95">
            <w:pPr>
              <w:pStyle w:val="TableParagraph"/>
              <w:rPr>
                <w:sz w:val="18"/>
              </w:rPr>
            </w:pPr>
          </w:p>
        </w:tc>
        <w:tc>
          <w:tcPr>
            <w:tcW w:w="535" w:type="dxa"/>
            <w:shd w:val="clear" w:color="auto" w:fill="E1EED9"/>
          </w:tcPr>
          <w:p w:rsidR="00165B95" w:rsidRDefault="00165B95">
            <w:pPr>
              <w:pStyle w:val="TableParagraph"/>
              <w:rPr>
                <w:sz w:val="18"/>
              </w:rPr>
            </w:pPr>
          </w:p>
        </w:tc>
        <w:tc>
          <w:tcPr>
            <w:tcW w:w="561" w:type="dxa"/>
            <w:shd w:val="clear" w:color="auto" w:fill="E1EED9"/>
          </w:tcPr>
          <w:p w:rsidR="00165B95" w:rsidRDefault="00165B95">
            <w:pPr>
              <w:pStyle w:val="TableParagraph"/>
              <w:rPr>
                <w:sz w:val="18"/>
              </w:rPr>
            </w:pPr>
          </w:p>
        </w:tc>
      </w:tr>
      <w:tr w:rsidR="00165B95">
        <w:trPr>
          <w:trHeight w:val="2805"/>
        </w:trPr>
        <w:tc>
          <w:tcPr>
            <w:tcW w:w="2290" w:type="dxa"/>
            <w:shd w:val="clear" w:color="auto" w:fill="C5DFB3"/>
            <w:textDirection w:val="btLr"/>
          </w:tcPr>
          <w:p w:rsidR="00165B95" w:rsidRDefault="00165B95">
            <w:pPr>
              <w:pStyle w:val="TableParagraph"/>
              <w:spacing w:before="11"/>
              <w:rPr>
                <w:i/>
                <w:sz w:val="27"/>
              </w:rPr>
            </w:pPr>
          </w:p>
          <w:p w:rsidR="00165B95" w:rsidRDefault="00EF129A">
            <w:pPr>
              <w:pStyle w:val="TableParagraph"/>
              <w:ind w:left="1370"/>
              <w:rPr>
                <w:b/>
                <w:sz w:val="20"/>
              </w:rPr>
            </w:pPr>
            <w:r>
              <w:rPr>
                <w:b/>
                <w:sz w:val="20"/>
              </w:rPr>
              <w:t>Ürün/Hizmet</w:t>
            </w:r>
          </w:p>
          <w:p w:rsidR="00165B95" w:rsidRDefault="00165B95">
            <w:pPr>
              <w:pStyle w:val="TableParagraph"/>
              <w:rPr>
                <w:i/>
              </w:rPr>
            </w:pPr>
          </w:p>
          <w:p w:rsidR="00165B95" w:rsidRDefault="00165B95">
            <w:pPr>
              <w:pStyle w:val="TableParagraph"/>
              <w:rPr>
                <w:i/>
              </w:rPr>
            </w:pPr>
          </w:p>
          <w:p w:rsidR="00165B95" w:rsidRDefault="00165B95">
            <w:pPr>
              <w:pStyle w:val="TableParagraph"/>
              <w:rPr>
                <w:i/>
              </w:rPr>
            </w:pPr>
          </w:p>
          <w:p w:rsidR="00165B95" w:rsidRDefault="00165B95">
            <w:pPr>
              <w:pStyle w:val="TableParagraph"/>
              <w:rPr>
                <w:i/>
              </w:rPr>
            </w:pPr>
          </w:p>
          <w:p w:rsidR="00165B95" w:rsidRDefault="00EF129A">
            <w:pPr>
              <w:pStyle w:val="TableParagraph"/>
              <w:spacing w:before="138"/>
              <w:ind w:left="145"/>
              <w:rPr>
                <w:b/>
                <w:sz w:val="20"/>
              </w:rPr>
            </w:pPr>
            <w:r>
              <w:rPr>
                <w:b/>
                <w:spacing w:val="-2"/>
                <w:sz w:val="20"/>
              </w:rPr>
              <w:t>Yararlanıcı(Müşteri)</w:t>
            </w:r>
          </w:p>
        </w:tc>
        <w:tc>
          <w:tcPr>
            <w:tcW w:w="475" w:type="dxa"/>
            <w:shd w:val="clear" w:color="auto" w:fill="C5DFB3"/>
            <w:textDirection w:val="btLr"/>
          </w:tcPr>
          <w:p w:rsidR="00165B95" w:rsidRDefault="00EF129A">
            <w:pPr>
              <w:pStyle w:val="TableParagraph"/>
              <w:spacing w:before="122"/>
              <w:ind w:left="145"/>
              <w:rPr>
                <w:sz w:val="20"/>
              </w:rPr>
            </w:pPr>
            <w:r>
              <w:rPr>
                <w:sz w:val="20"/>
              </w:rPr>
              <w:t>Öğrenciler</w:t>
            </w:r>
          </w:p>
        </w:tc>
        <w:tc>
          <w:tcPr>
            <w:tcW w:w="420" w:type="dxa"/>
            <w:shd w:val="clear" w:color="auto" w:fill="C5DFB3"/>
            <w:textDirection w:val="btLr"/>
          </w:tcPr>
          <w:p w:rsidR="00165B95" w:rsidRDefault="00EF129A">
            <w:pPr>
              <w:pStyle w:val="TableParagraph"/>
              <w:spacing w:before="94"/>
              <w:ind w:left="145"/>
              <w:rPr>
                <w:sz w:val="20"/>
              </w:rPr>
            </w:pPr>
            <w:r>
              <w:rPr>
                <w:sz w:val="20"/>
              </w:rPr>
              <w:t>Veliler</w:t>
            </w:r>
          </w:p>
        </w:tc>
        <w:tc>
          <w:tcPr>
            <w:tcW w:w="499" w:type="dxa"/>
            <w:shd w:val="clear" w:color="auto" w:fill="C5DFB3"/>
            <w:textDirection w:val="btLr"/>
          </w:tcPr>
          <w:p w:rsidR="00165B95" w:rsidRDefault="00EF129A">
            <w:pPr>
              <w:pStyle w:val="TableParagraph"/>
              <w:spacing w:before="133"/>
              <w:ind w:left="145"/>
              <w:rPr>
                <w:sz w:val="20"/>
              </w:rPr>
            </w:pPr>
            <w:r>
              <w:rPr>
                <w:sz w:val="20"/>
              </w:rPr>
              <w:t>Üniversiteler</w:t>
            </w:r>
          </w:p>
        </w:tc>
        <w:tc>
          <w:tcPr>
            <w:tcW w:w="417" w:type="dxa"/>
            <w:shd w:val="clear" w:color="auto" w:fill="C5DFB3"/>
            <w:textDirection w:val="btLr"/>
          </w:tcPr>
          <w:p w:rsidR="00165B95" w:rsidRDefault="00EF129A">
            <w:pPr>
              <w:pStyle w:val="TableParagraph"/>
              <w:spacing w:before="92"/>
              <w:ind w:left="145"/>
              <w:rPr>
                <w:sz w:val="20"/>
              </w:rPr>
            </w:pPr>
            <w:r>
              <w:rPr>
                <w:sz w:val="20"/>
              </w:rPr>
              <w:t>Medya</w:t>
            </w:r>
          </w:p>
        </w:tc>
        <w:tc>
          <w:tcPr>
            <w:tcW w:w="710" w:type="dxa"/>
            <w:shd w:val="clear" w:color="auto" w:fill="C5DFB3"/>
            <w:textDirection w:val="btLr"/>
          </w:tcPr>
          <w:p w:rsidR="00165B95" w:rsidRDefault="00165B95">
            <w:pPr>
              <w:pStyle w:val="TableParagraph"/>
              <w:spacing w:before="6"/>
              <w:rPr>
                <w:i/>
                <w:sz w:val="20"/>
              </w:rPr>
            </w:pPr>
          </w:p>
          <w:p w:rsidR="00165B95" w:rsidRDefault="00EF129A">
            <w:pPr>
              <w:pStyle w:val="TableParagraph"/>
              <w:spacing w:before="1"/>
              <w:ind w:left="145"/>
              <w:rPr>
                <w:sz w:val="20"/>
              </w:rPr>
            </w:pPr>
            <w:proofErr w:type="spellStart"/>
            <w:r>
              <w:rPr>
                <w:spacing w:val="-2"/>
                <w:sz w:val="20"/>
              </w:rPr>
              <w:t>Uluslararası</w:t>
            </w:r>
            <w:r>
              <w:rPr>
                <w:spacing w:val="-1"/>
                <w:sz w:val="20"/>
              </w:rPr>
              <w:t>kuruluşlar</w:t>
            </w:r>
            <w:proofErr w:type="spellEnd"/>
          </w:p>
        </w:tc>
        <w:tc>
          <w:tcPr>
            <w:tcW w:w="406" w:type="dxa"/>
            <w:shd w:val="clear" w:color="auto" w:fill="C5DFB3"/>
            <w:textDirection w:val="btLr"/>
          </w:tcPr>
          <w:p w:rsidR="00165B95" w:rsidRDefault="00EF129A">
            <w:pPr>
              <w:pStyle w:val="TableParagraph"/>
              <w:spacing w:before="86"/>
              <w:ind w:left="145"/>
              <w:rPr>
                <w:sz w:val="20"/>
              </w:rPr>
            </w:pPr>
            <w:proofErr w:type="spellStart"/>
            <w:r>
              <w:rPr>
                <w:spacing w:val="-2"/>
                <w:sz w:val="20"/>
              </w:rPr>
              <w:t>MeslekKuruluşları</w:t>
            </w:r>
            <w:proofErr w:type="spellEnd"/>
          </w:p>
        </w:tc>
        <w:tc>
          <w:tcPr>
            <w:tcW w:w="566" w:type="dxa"/>
            <w:shd w:val="clear" w:color="auto" w:fill="C5DFB3"/>
            <w:textDirection w:val="btLr"/>
          </w:tcPr>
          <w:p w:rsidR="00165B95" w:rsidRDefault="00EF129A">
            <w:pPr>
              <w:pStyle w:val="TableParagraph"/>
              <w:spacing w:before="167"/>
              <w:ind w:left="145"/>
              <w:rPr>
                <w:sz w:val="20"/>
              </w:rPr>
            </w:pPr>
            <w:proofErr w:type="spellStart"/>
            <w:r>
              <w:rPr>
                <w:spacing w:val="-2"/>
                <w:sz w:val="20"/>
              </w:rPr>
              <w:t>Sağlık</w:t>
            </w:r>
            <w:r>
              <w:rPr>
                <w:spacing w:val="-1"/>
                <w:sz w:val="20"/>
              </w:rPr>
              <w:t>kuruluşları</w:t>
            </w:r>
            <w:proofErr w:type="spellEnd"/>
          </w:p>
        </w:tc>
        <w:tc>
          <w:tcPr>
            <w:tcW w:w="535" w:type="dxa"/>
            <w:shd w:val="clear" w:color="auto" w:fill="C5DFB3"/>
            <w:textDirection w:val="btLr"/>
          </w:tcPr>
          <w:p w:rsidR="00165B95" w:rsidRDefault="00EF129A">
            <w:pPr>
              <w:pStyle w:val="TableParagraph"/>
              <w:spacing w:before="151"/>
              <w:ind w:left="145"/>
              <w:rPr>
                <w:sz w:val="20"/>
              </w:rPr>
            </w:pPr>
            <w:proofErr w:type="spellStart"/>
            <w:r>
              <w:rPr>
                <w:spacing w:val="-1"/>
                <w:sz w:val="20"/>
              </w:rPr>
              <w:t>DiğerKurumlar</w:t>
            </w:r>
            <w:proofErr w:type="spellEnd"/>
          </w:p>
        </w:tc>
        <w:tc>
          <w:tcPr>
            <w:tcW w:w="561" w:type="dxa"/>
            <w:shd w:val="clear" w:color="auto" w:fill="C5DFB3"/>
            <w:textDirection w:val="btLr"/>
          </w:tcPr>
          <w:p w:rsidR="00165B95" w:rsidRDefault="00EF129A">
            <w:pPr>
              <w:pStyle w:val="TableParagraph"/>
              <w:spacing w:before="166"/>
              <w:ind w:left="145"/>
              <w:rPr>
                <w:sz w:val="20"/>
              </w:rPr>
            </w:pPr>
            <w:proofErr w:type="spellStart"/>
            <w:r>
              <w:rPr>
                <w:spacing w:val="-1"/>
                <w:sz w:val="20"/>
              </w:rPr>
              <w:t>Özelsektör</w:t>
            </w:r>
            <w:proofErr w:type="spellEnd"/>
          </w:p>
        </w:tc>
      </w:tr>
    </w:tbl>
    <w:p w:rsidR="00165B95" w:rsidRDefault="00165B95">
      <w:pPr>
        <w:rPr>
          <w:sz w:val="20"/>
        </w:rPr>
        <w:sectPr w:rsidR="00165B95" w:rsidSect="005321AA">
          <w:pgSz w:w="11920" w:h="16850"/>
          <w:pgMar w:top="1600" w:right="1680" w:bottom="280" w:left="300" w:header="708" w:footer="708" w:gutter="0"/>
          <w:cols w:space="708"/>
        </w:sectPr>
      </w:pPr>
    </w:p>
    <w:p w:rsidR="00165B95" w:rsidRDefault="00EF129A">
      <w:pPr>
        <w:pStyle w:val="Balk1"/>
      </w:pPr>
      <w:bookmarkStart w:id="86" w:name="_bookmark85"/>
      <w:bookmarkEnd w:id="86"/>
      <w:proofErr w:type="spellStart"/>
      <w:r>
        <w:rPr>
          <w:color w:val="2E5395"/>
        </w:rPr>
        <w:lastRenderedPageBreak/>
        <w:t>PaydaşAnketleri</w:t>
      </w:r>
      <w:proofErr w:type="spellEnd"/>
    </w:p>
    <w:p w:rsidR="00165B95" w:rsidRDefault="00165B95">
      <w:pPr>
        <w:pStyle w:val="GvdeMetni"/>
        <w:spacing w:before="2"/>
        <w:rPr>
          <w:b/>
          <w:sz w:val="28"/>
        </w:rPr>
      </w:pPr>
    </w:p>
    <w:p w:rsidR="00165B95" w:rsidRDefault="00EF129A">
      <w:pPr>
        <w:pStyle w:val="GvdeMetni"/>
        <w:ind w:left="1058"/>
      </w:pPr>
      <w:proofErr w:type="gramStart"/>
      <w:r>
        <w:t>Aşağıdaverilenanketler,okul</w:t>
      </w:r>
      <w:proofErr w:type="gramEnd"/>
      <w:r>
        <w:t>/kurumlaraörnekolmasıbakımındanrehbereeklenmiştir.Anketiçerikleri,okul/kurumtürüneveyapısınagöredeğişiklik göstermelidir.</w:t>
      </w:r>
    </w:p>
    <w:p w:rsidR="00165B95" w:rsidRDefault="00165B95">
      <w:pPr>
        <w:pStyle w:val="GvdeMetni"/>
        <w:rPr>
          <w:sz w:val="26"/>
        </w:rPr>
      </w:pPr>
    </w:p>
    <w:p w:rsidR="00165B95" w:rsidRDefault="00165B95">
      <w:pPr>
        <w:pStyle w:val="GvdeMetni"/>
        <w:rPr>
          <w:sz w:val="22"/>
        </w:rPr>
      </w:pPr>
    </w:p>
    <w:p w:rsidR="00165B95" w:rsidRDefault="00EF129A">
      <w:pPr>
        <w:pStyle w:val="Balk3"/>
        <w:ind w:left="1766"/>
      </w:pPr>
      <w:proofErr w:type="spellStart"/>
      <w:r>
        <w:rPr>
          <w:spacing w:val="-1"/>
        </w:rPr>
        <w:t>SevgiliÖğrencimiz</w:t>
      </w:r>
      <w:proofErr w:type="spellEnd"/>
      <w:r>
        <w:rPr>
          <w:spacing w:val="-1"/>
        </w:rPr>
        <w:t>;</w:t>
      </w:r>
    </w:p>
    <w:p w:rsidR="00165B95" w:rsidRDefault="00EF129A">
      <w:pPr>
        <w:pStyle w:val="ListeParagraf"/>
        <w:numPr>
          <w:ilvl w:val="0"/>
          <w:numId w:val="1"/>
        </w:numPr>
        <w:tabs>
          <w:tab w:val="left" w:pos="1777"/>
          <w:tab w:val="left" w:pos="1778"/>
        </w:tabs>
        <w:spacing w:before="160"/>
        <w:rPr>
          <w:sz w:val="24"/>
        </w:rPr>
      </w:pPr>
      <w:proofErr w:type="spellStart"/>
      <w:proofErr w:type="gramStart"/>
      <w:r>
        <w:rPr>
          <w:sz w:val="24"/>
        </w:rPr>
        <w:t>Buanketinamacı,okulhakkındakigörüşlerinitoplamaktır</w:t>
      </w:r>
      <w:proofErr w:type="spellEnd"/>
      <w:proofErr w:type="gramEnd"/>
      <w:r>
        <w:rPr>
          <w:sz w:val="24"/>
        </w:rPr>
        <w:t>.</w:t>
      </w:r>
    </w:p>
    <w:p w:rsidR="00165B95" w:rsidRDefault="00EF129A">
      <w:pPr>
        <w:pStyle w:val="ListeParagraf"/>
        <w:numPr>
          <w:ilvl w:val="0"/>
          <w:numId w:val="1"/>
        </w:numPr>
        <w:tabs>
          <w:tab w:val="left" w:pos="1777"/>
          <w:tab w:val="left" w:pos="1778"/>
        </w:tabs>
        <w:spacing w:before="146"/>
        <w:rPr>
          <w:sz w:val="24"/>
        </w:rPr>
      </w:pPr>
      <w:proofErr w:type="spellStart"/>
      <w:proofErr w:type="gramStart"/>
      <w:r>
        <w:rPr>
          <w:sz w:val="24"/>
        </w:rPr>
        <w:t>Buanket,kimlikbilgilerigirilmedenyapılmalıdır</w:t>
      </w:r>
      <w:proofErr w:type="spellEnd"/>
      <w:proofErr w:type="gramEnd"/>
      <w:r>
        <w:rPr>
          <w:sz w:val="24"/>
        </w:rPr>
        <w:t>.</w:t>
      </w:r>
    </w:p>
    <w:p w:rsidR="00165B95" w:rsidRDefault="00EF129A">
      <w:pPr>
        <w:pStyle w:val="ListeParagraf"/>
        <w:numPr>
          <w:ilvl w:val="0"/>
          <w:numId w:val="1"/>
        </w:numPr>
        <w:tabs>
          <w:tab w:val="left" w:pos="1777"/>
          <w:tab w:val="left" w:pos="1778"/>
        </w:tabs>
        <w:spacing w:before="143"/>
        <w:rPr>
          <w:sz w:val="24"/>
        </w:rPr>
      </w:pPr>
      <w:r>
        <w:rPr>
          <w:sz w:val="24"/>
        </w:rPr>
        <w:t>Okulhakkındagörüşleriniyansıtankutuya“X”işaretikoyaraknelerdüşündüğünüöğrenmemizeyardımcıolabilirsin.</w:t>
      </w:r>
    </w:p>
    <w:p w:rsidR="00165B95" w:rsidRDefault="00EF129A">
      <w:pPr>
        <w:pStyle w:val="ListeParagraf"/>
        <w:numPr>
          <w:ilvl w:val="0"/>
          <w:numId w:val="1"/>
        </w:numPr>
        <w:tabs>
          <w:tab w:val="left" w:pos="1830"/>
          <w:tab w:val="left" w:pos="1831"/>
        </w:tabs>
        <w:spacing w:before="133"/>
        <w:ind w:left="1830" w:hanging="413"/>
        <w:rPr>
          <w:sz w:val="24"/>
        </w:rPr>
      </w:pPr>
      <w:proofErr w:type="spellStart"/>
      <w:r>
        <w:rPr>
          <w:sz w:val="24"/>
        </w:rPr>
        <w:t>Anketimizekatıldığıniçinteşekkürederiz</w:t>
      </w:r>
      <w:proofErr w:type="spellEnd"/>
      <w:r>
        <w:rPr>
          <w:sz w:val="24"/>
        </w:rPr>
        <w:t>.</w:t>
      </w:r>
    </w:p>
    <w:p w:rsidR="00165B95" w:rsidRDefault="00165B95">
      <w:pPr>
        <w:pStyle w:val="GvdeMetni"/>
        <w:rPr>
          <w:sz w:val="20"/>
        </w:rPr>
      </w:pPr>
    </w:p>
    <w:p w:rsidR="00165B95" w:rsidRDefault="00165B95">
      <w:pPr>
        <w:pStyle w:val="GvdeMetni"/>
        <w:rPr>
          <w:sz w:val="20"/>
        </w:rPr>
      </w:pPr>
    </w:p>
    <w:p w:rsidR="00165B95" w:rsidRDefault="00165B95">
      <w:pPr>
        <w:pStyle w:val="GvdeMetni"/>
        <w:rPr>
          <w:sz w:val="20"/>
        </w:rPr>
      </w:pPr>
    </w:p>
    <w:p w:rsidR="00165B95" w:rsidRDefault="00165B95">
      <w:pPr>
        <w:pStyle w:val="GvdeMetni"/>
        <w:rPr>
          <w:sz w:val="20"/>
        </w:rPr>
      </w:pPr>
    </w:p>
    <w:p w:rsidR="00165B95" w:rsidRDefault="00165B95">
      <w:pPr>
        <w:pStyle w:val="GvdeMetni"/>
        <w:spacing w:before="6"/>
        <w:rPr>
          <w:sz w:val="13"/>
        </w:rPr>
      </w:pPr>
    </w:p>
    <w:tbl>
      <w:tblPr>
        <w:tblStyle w:val="TableNormal"/>
        <w:tblW w:w="0" w:type="auto"/>
        <w:tblInd w:w="1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8848"/>
        <w:gridCol w:w="460"/>
        <w:gridCol w:w="565"/>
        <w:gridCol w:w="565"/>
        <w:gridCol w:w="579"/>
      </w:tblGrid>
      <w:tr w:rsidR="00165B95">
        <w:trPr>
          <w:trHeight w:val="1910"/>
        </w:trPr>
        <w:tc>
          <w:tcPr>
            <w:tcW w:w="490" w:type="dxa"/>
          </w:tcPr>
          <w:p w:rsidR="00165B95" w:rsidRDefault="00165B95">
            <w:pPr>
              <w:pStyle w:val="TableParagraph"/>
            </w:pPr>
          </w:p>
          <w:p w:rsidR="00165B95" w:rsidRDefault="00165B95">
            <w:pPr>
              <w:pStyle w:val="TableParagraph"/>
            </w:pPr>
          </w:p>
          <w:p w:rsidR="00165B95" w:rsidRDefault="00165B95">
            <w:pPr>
              <w:pStyle w:val="TableParagraph"/>
            </w:pPr>
          </w:p>
          <w:p w:rsidR="00165B95" w:rsidRDefault="00165B95">
            <w:pPr>
              <w:pStyle w:val="TableParagraph"/>
            </w:pPr>
          </w:p>
          <w:p w:rsidR="00165B95" w:rsidRDefault="00165B95">
            <w:pPr>
              <w:pStyle w:val="TableParagraph"/>
            </w:pPr>
          </w:p>
          <w:p w:rsidR="00165B95" w:rsidRDefault="00165B95">
            <w:pPr>
              <w:pStyle w:val="TableParagraph"/>
              <w:spacing w:before="8"/>
              <w:rPr>
                <w:sz w:val="31"/>
              </w:rPr>
            </w:pPr>
          </w:p>
          <w:p w:rsidR="00165B95" w:rsidRDefault="00EF129A">
            <w:pPr>
              <w:pStyle w:val="TableParagraph"/>
              <w:spacing w:before="1"/>
              <w:ind w:right="85"/>
              <w:jc w:val="right"/>
              <w:rPr>
                <w:b/>
                <w:sz w:val="20"/>
              </w:rPr>
            </w:pPr>
            <w:r>
              <w:rPr>
                <w:b/>
                <w:sz w:val="20"/>
              </w:rPr>
              <w:t>NO</w:t>
            </w:r>
          </w:p>
        </w:tc>
        <w:tc>
          <w:tcPr>
            <w:tcW w:w="8848" w:type="dxa"/>
          </w:tcPr>
          <w:p w:rsidR="00165B95" w:rsidRDefault="00165B95">
            <w:pPr>
              <w:pStyle w:val="TableParagraph"/>
            </w:pPr>
          </w:p>
          <w:p w:rsidR="00165B95" w:rsidRDefault="00165B95">
            <w:pPr>
              <w:pStyle w:val="TableParagraph"/>
            </w:pPr>
          </w:p>
          <w:p w:rsidR="00165B95" w:rsidRDefault="00165B95">
            <w:pPr>
              <w:pStyle w:val="TableParagraph"/>
              <w:spacing w:before="5"/>
              <w:rPr>
                <w:sz w:val="19"/>
              </w:rPr>
            </w:pPr>
          </w:p>
          <w:p w:rsidR="00165B95" w:rsidRDefault="00EF129A">
            <w:pPr>
              <w:pStyle w:val="TableParagraph"/>
              <w:spacing w:before="1"/>
              <w:ind w:left="2377" w:right="2715"/>
              <w:jc w:val="center"/>
              <w:rPr>
                <w:b/>
                <w:sz w:val="20"/>
              </w:rPr>
            </w:pPr>
            <w:r>
              <w:rPr>
                <w:b/>
                <w:w w:val="95"/>
                <w:sz w:val="20"/>
              </w:rPr>
              <w:t>ORTAOKULÖĞRENCİLERİİÇİNKONU</w:t>
            </w:r>
          </w:p>
          <w:p w:rsidR="00165B95" w:rsidRDefault="00165B95">
            <w:pPr>
              <w:pStyle w:val="TableParagraph"/>
            </w:pPr>
          </w:p>
          <w:p w:rsidR="00165B95" w:rsidRDefault="00165B95">
            <w:pPr>
              <w:pStyle w:val="TableParagraph"/>
              <w:spacing w:before="10"/>
              <w:rPr>
                <w:sz w:val="18"/>
              </w:rPr>
            </w:pPr>
          </w:p>
          <w:p w:rsidR="00165B95" w:rsidRDefault="00EF129A">
            <w:pPr>
              <w:pStyle w:val="TableParagraph"/>
              <w:ind w:left="2692"/>
              <w:rPr>
                <w:b/>
                <w:sz w:val="20"/>
              </w:rPr>
            </w:pPr>
            <w:r>
              <w:rPr>
                <w:b/>
                <w:sz w:val="20"/>
              </w:rPr>
              <w:t>BAŞLIKLARI</w:t>
            </w:r>
          </w:p>
        </w:tc>
        <w:tc>
          <w:tcPr>
            <w:tcW w:w="460" w:type="dxa"/>
            <w:textDirection w:val="btLr"/>
          </w:tcPr>
          <w:p w:rsidR="00165B95" w:rsidRDefault="00EF129A">
            <w:pPr>
              <w:pStyle w:val="TableParagraph"/>
              <w:spacing w:before="115"/>
              <w:ind w:left="-1"/>
              <w:rPr>
                <w:b/>
                <w:sz w:val="20"/>
              </w:rPr>
            </w:pPr>
            <w:r>
              <w:rPr>
                <w:b/>
                <w:sz w:val="20"/>
              </w:rPr>
              <w:t>Kesinlikle</w:t>
            </w:r>
          </w:p>
        </w:tc>
        <w:tc>
          <w:tcPr>
            <w:tcW w:w="565" w:type="dxa"/>
            <w:textDirection w:val="btLr"/>
          </w:tcPr>
          <w:p w:rsidR="00165B95" w:rsidRDefault="00EF129A">
            <w:pPr>
              <w:pStyle w:val="TableParagraph"/>
              <w:spacing w:before="166"/>
              <w:ind w:left="-1"/>
              <w:rPr>
                <w:b/>
                <w:sz w:val="20"/>
              </w:rPr>
            </w:pPr>
            <w:r>
              <w:rPr>
                <w:b/>
                <w:sz w:val="20"/>
              </w:rPr>
              <w:t>Katılıyorum</w:t>
            </w:r>
          </w:p>
        </w:tc>
        <w:tc>
          <w:tcPr>
            <w:tcW w:w="565" w:type="dxa"/>
            <w:textDirection w:val="btLr"/>
          </w:tcPr>
          <w:p w:rsidR="00165B95" w:rsidRDefault="00EF129A">
            <w:pPr>
              <w:pStyle w:val="TableParagraph"/>
              <w:spacing w:before="165"/>
              <w:ind w:left="-1"/>
              <w:rPr>
                <w:b/>
                <w:sz w:val="20"/>
              </w:rPr>
            </w:pPr>
            <w:r>
              <w:rPr>
                <w:b/>
                <w:sz w:val="20"/>
              </w:rPr>
              <w:t>Kararsızım</w:t>
            </w:r>
          </w:p>
        </w:tc>
        <w:tc>
          <w:tcPr>
            <w:tcW w:w="579" w:type="dxa"/>
            <w:tcBorders>
              <w:right w:val="double" w:sz="1" w:space="0" w:color="000000"/>
            </w:tcBorders>
            <w:textDirection w:val="btLr"/>
          </w:tcPr>
          <w:p w:rsidR="00165B95" w:rsidRDefault="00EF129A">
            <w:pPr>
              <w:pStyle w:val="TableParagraph"/>
              <w:spacing w:before="56" w:line="240" w:lineRule="atLeast"/>
              <w:ind w:left="-1" w:right="704"/>
              <w:rPr>
                <w:b/>
                <w:sz w:val="20"/>
              </w:rPr>
            </w:pPr>
            <w:proofErr w:type="spellStart"/>
            <w:r>
              <w:rPr>
                <w:b/>
                <w:sz w:val="20"/>
              </w:rPr>
              <w:t>Kesinlikle</w:t>
            </w:r>
            <w:r>
              <w:rPr>
                <w:b/>
                <w:spacing w:val="-3"/>
                <w:sz w:val="20"/>
              </w:rPr>
              <w:t>Katılmıyorum</w:t>
            </w:r>
            <w:proofErr w:type="spellEnd"/>
          </w:p>
        </w:tc>
      </w:tr>
      <w:tr w:rsidR="00165B95">
        <w:trPr>
          <w:trHeight w:val="448"/>
        </w:trPr>
        <w:tc>
          <w:tcPr>
            <w:tcW w:w="490" w:type="dxa"/>
          </w:tcPr>
          <w:p w:rsidR="00165B95" w:rsidRDefault="00EF129A">
            <w:pPr>
              <w:pStyle w:val="TableParagraph"/>
              <w:spacing w:line="225" w:lineRule="exact"/>
              <w:ind w:right="102"/>
              <w:jc w:val="right"/>
              <w:rPr>
                <w:sz w:val="20"/>
              </w:rPr>
            </w:pPr>
            <w:r>
              <w:rPr>
                <w:sz w:val="20"/>
              </w:rPr>
              <w:t>01-</w:t>
            </w:r>
          </w:p>
        </w:tc>
        <w:tc>
          <w:tcPr>
            <w:tcW w:w="8848" w:type="dxa"/>
          </w:tcPr>
          <w:p w:rsidR="00165B95" w:rsidRDefault="00EF129A">
            <w:pPr>
              <w:pStyle w:val="TableParagraph"/>
              <w:spacing w:line="225" w:lineRule="exact"/>
              <w:ind w:left="114"/>
              <w:rPr>
                <w:sz w:val="20"/>
              </w:rPr>
            </w:pPr>
            <w:proofErr w:type="spellStart"/>
            <w:r>
              <w:rPr>
                <w:spacing w:val="-1"/>
                <w:sz w:val="20"/>
              </w:rPr>
              <w:t>Okuldakendimigüvendehissediyorum</w:t>
            </w:r>
            <w:proofErr w:type="spellEnd"/>
            <w:r>
              <w:rPr>
                <w:spacing w:val="-1"/>
                <w:sz w:val="20"/>
              </w:rPr>
              <w:t>.</w:t>
            </w:r>
          </w:p>
        </w:tc>
        <w:tc>
          <w:tcPr>
            <w:tcW w:w="460" w:type="dxa"/>
          </w:tcPr>
          <w:p w:rsidR="00165B95" w:rsidRDefault="00EF129A">
            <w:pPr>
              <w:pStyle w:val="TableParagraph"/>
              <w:spacing w:line="225" w:lineRule="exact"/>
              <w:ind w:left="111" w:right="94"/>
              <w:jc w:val="center"/>
              <w:rPr>
                <w:b/>
                <w:sz w:val="20"/>
              </w:rPr>
            </w:pPr>
            <w:r>
              <w:rPr>
                <w:b/>
                <w:sz w:val="20"/>
              </w:rPr>
              <w:t>()</w:t>
            </w:r>
          </w:p>
        </w:tc>
        <w:tc>
          <w:tcPr>
            <w:tcW w:w="565" w:type="dxa"/>
          </w:tcPr>
          <w:p w:rsidR="00165B95" w:rsidRDefault="00EF129A">
            <w:pPr>
              <w:pStyle w:val="TableParagraph"/>
              <w:spacing w:line="225" w:lineRule="exact"/>
              <w:ind w:left="105"/>
              <w:rPr>
                <w:b/>
                <w:sz w:val="20"/>
              </w:rPr>
            </w:pPr>
            <w:r>
              <w:rPr>
                <w:b/>
                <w:sz w:val="20"/>
              </w:rPr>
              <w:t>()</w:t>
            </w:r>
          </w:p>
        </w:tc>
        <w:tc>
          <w:tcPr>
            <w:tcW w:w="565" w:type="dxa"/>
          </w:tcPr>
          <w:p w:rsidR="00165B95" w:rsidRDefault="00EF129A">
            <w:pPr>
              <w:pStyle w:val="TableParagraph"/>
              <w:spacing w:line="225" w:lineRule="exact"/>
              <w:ind w:left="104"/>
              <w:rPr>
                <w:b/>
                <w:sz w:val="20"/>
              </w:rPr>
            </w:pPr>
            <w:r>
              <w:rPr>
                <w:b/>
                <w:sz w:val="20"/>
              </w:rPr>
              <w:t>()</w:t>
            </w:r>
          </w:p>
        </w:tc>
        <w:tc>
          <w:tcPr>
            <w:tcW w:w="579" w:type="dxa"/>
            <w:tcBorders>
              <w:right w:val="double" w:sz="1" w:space="0" w:color="000000"/>
            </w:tcBorders>
          </w:tcPr>
          <w:p w:rsidR="00165B95" w:rsidRDefault="00EF129A">
            <w:pPr>
              <w:pStyle w:val="TableParagraph"/>
              <w:spacing w:line="225" w:lineRule="exact"/>
              <w:ind w:left="101"/>
              <w:rPr>
                <w:b/>
                <w:sz w:val="20"/>
              </w:rPr>
            </w:pPr>
            <w:r>
              <w:rPr>
                <w:b/>
                <w:sz w:val="20"/>
              </w:rPr>
              <w:t>()</w:t>
            </w:r>
          </w:p>
        </w:tc>
      </w:tr>
      <w:tr w:rsidR="00165B95">
        <w:trPr>
          <w:trHeight w:val="449"/>
        </w:trPr>
        <w:tc>
          <w:tcPr>
            <w:tcW w:w="490" w:type="dxa"/>
          </w:tcPr>
          <w:p w:rsidR="00165B95" w:rsidRDefault="00EF129A">
            <w:pPr>
              <w:pStyle w:val="TableParagraph"/>
              <w:spacing w:line="224" w:lineRule="exact"/>
              <w:ind w:right="102"/>
              <w:jc w:val="right"/>
              <w:rPr>
                <w:sz w:val="20"/>
              </w:rPr>
            </w:pPr>
            <w:r>
              <w:rPr>
                <w:sz w:val="20"/>
              </w:rPr>
              <w:t>02-</w:t>
            </w:r>
          </w:p>
        </w:tc>
        <w:tc>
          <w:tcPr>
            <w:tcW w:w="8848" w:type="dxa"/>
          </w:tcPr>
          <w:p w:rsidR="00165B95" w:rsidRDefault="00EF129A">
            <w:pPr>
              <w:pStyle w:val="TableParagraph"/>
              <w:spacing w:line="224" w:lineRule="exact"/>
              <w:ind w:left="114"/>
              <w:rPr>
                <w:sz w:val="20"/>
              </w:rPr>
            </w:pPr>
            <w:proofErr w:type="spellStart"/>
            <w:r>
              <w:rPr>
                <w:sz w:val="20"/>
              </w:rPr>
              <w:t>Okultemizvehijyeniktir</w:t>
            </w:r>
            <w:proofErr w:type="spellEnd"/>
            <w:r>
              <w:rPr>
                <w:sz w:val="20"/>
              </w:rPr>
              <w:t>.</w:t>
            </w:r>
          </w:p>
        </w:tc>
        <w:tc>
          <w:tcPr>
            <w:tcW w:w="460" w:type="dxa"/>
          </w:tcPr>
          <w:p w:rsidR="00165B95" w:rsidRDefault="00EF129A">
            <w:pPr>
              <w:pStyle w:val="TableParagraph"/>
              <w:spacing w:line="224" w:lineRule="exact"/>
              <w:ind w:left="111" w:right="94"/>
              <w:jc w:val="center"/>
              <w:rPr>
                <w:b/>
                <w:sz w:val="20"/>
              </w:rPr>
            </w:pPr>
            <w:r>
              <w:rPr>
                <w:b/>
                <w:sz w:val="20"/>
              </w:rPr>
              <w:t>()</w:t>
            </w:r>
          </w:p>
        </w:tc>
        <w:tc>
          <w:tcPr>
            <w:tcW w:w="565" w:type="dxa"/>
          </w:tcPr>
          <w:p w:rsidR="00165B95" w:rsidRDefault="00EF129A">
            <w:pPr>
              <w:pStyle w:val="TableParagraph"/>
              <w:spacing w:line="224" w:lineRule="exact"/>
              <w:ind w:left="105"/>
              <w:rPr>
                <w:b/>
                <w:sz w:val="20"/>
              </w:rPr>
            </w:pPr>
            <w:r>
              <w:rPr>
                <w:b/>
                <w:sz w:val="20"/>
              </w:rPr>
              <w:t>()</w:t>
            </w:r>
          </w:p>
        </w:tc>
        <w:tc>
          <w:tcPr>
            <w:tcW w:w="565" w:type="dxa"/>
          </w:tcPr>
          <w:p w:rsidR="00165B95" w:rsidRDefault="00EF129A">
            <w:pPr>
              <w:pStyle w:val="TableParagraph"/>
              <w:spacing w:line="224" w:lineRule="exact"/>
              <w:ind w:left="104"/>
              <w:rPr>
                <w:b/>
                <w:sz w:val="20"/>
              </w:rPr>
            </w:pPr>
            <w:r>
              <w:rPr>
                <w:b/>
                <w:sz w:val="20"/>
              </w:rPr>
              <w:t>()</w:t>
            </w:r>
          </w:p>
        </w:tc>
        <w:tc>
          <w:tcPr>
            <w:tcW w:w="579" w:type="dxa"/>
            <w:tcBorders>
              <w:right w:val="double" w:sz="1" w:space="0" w:color="000000"/>
            </w:tcBorders>
          </w:tcPr>
          <w:p w:rsidR="00165B95" w:rsidRDefault="00EF129A">
            <w:pPr>
              <w:pStyle w:val="TableParagraph"/>
              <w:spacing w:line="224" w:lineRule="exact"/>
              <w:ind w:left="101"/>
              <w:rPr>
                <w:b/>
                <w:sz w:val="20"/>
              </w:rPr>
            </w:pPr>
            <w:r>
              <w:rPr>
                <w:b/>
                <w:sz w:val="20"/>
              </w:rPr>
              <w:t>()</w:t>
            </w:r>
          </w:p>
        </w:tc>
      </w:tr>
      <w:tr w:rsidR="00165B95">
        <w:trPr>
          <w:trHeight w:val="448"/>
        </w:trPr>
        <w:tc>
          <w:tcPr>
            <w:tcW w:w="490" w:type="dxa"/>
          </w:tcPr>
          <w:p w:rsidR="00165B95" w:rsidRDefault="00EF129A">
            <w:pPr>
              <w:pStyle w:val="TableParagraph"/>
              <w:spacing w:line="223" w:lineRule="exact"/>
              <w:ind w:right="102"/>
              <w:jc w:val="right"/>
              <w:rPr>
                <w:sz w:val="20"/>
              </w:rPr>
            </w:pPr>
            <w:r>
              <w:rPr>
                <w:sz w:val="20"/>
              </w:rPr>
              <w:t>03-</w:t>
            </w:r>
          </w:p>
        </w:tc>
        <w:tc>
          <w:tcPr>
            <w:tcW w:w="8848" w:type="dxa"/>
          </w:tcPr>
          <w:p w:rsidR="00165B95" w:rsidRDefault="00EF129A">
            <w:pPr>
              <w:pStyle w:val="TableParagraph"/>
              <w:spacing w:line="223" w:lineRule="exact"/>
              <w:ind w:left="114"/>
              <w:rPr>
                <w:sz w:val="20"/>
              </w:rPr>
            </w:pPr>
            <w:proofErr w:type="spellStart"/>
            <w:r>
              <w:rPr>
                <w:spacing w:val="-1"/>
                <w:sz w:val="20"/>
              </w:rPr>
              <w:t>Okulunfizikikoşullarını</w:t>
            </w:r>
            <w:r>
              <w:rPr>
                <w:sz w:val="20"/>
              </w:rPr>
              <w:t>yeterlidir</w:t>
            </w:r>
            <w:proofErr w:type="spellEnd"/>
            <w:r>
              <w:rPr>
                <w:sz w:val="20"/>
              </w:rPr>
              <w:t>.</w:t>
            </w:r>
          </w:p>
        </w:tc>
        <w:tc>
          <w:tcPr>
            <w:tcW w:w="460" w:type="dxa"/>
          </w:tcPr>
          <w:p w:rsidR="00165B95" w:rsidRDefault="00EF129A">
            <w:pPr>
              <w:pStyle w:val="TableParagraph"/>
              <w:spacing w:line="223" w:lineRule="exact"/>
              <w:ind w:left="111" w:right="94"/>
              <w:jc w:val="center"/>
              <w:rPr>
                <w:b/>
                <w:sz w:val="20"/>
              </w:rPr>
            </w:pPr>
            <w:r>
              <w:rPr>
                <w:b/>
                <w:sz w:val="20"/>
              </w:rPr>
              <w:t>()</w:t>
            </w:r>
          </w:p>
        </w:tc>
        <w:tc>
          <w:tcPr>
            <w:tcW w:w="565" w:type="dxa"/>
          </w:tcPr>
          <w:p w:rsidR="00165B95" w:rsidRDefault="00EF129A">
            <w:pPr>
              <w:pStyle w:val="TableParagraph"/>
              <w:spacing w:line="223" w:lineRule="exact"/>
              <w:ind w:left="105"/>
              <w:rPr>
                <w:b/>
                <w:sz w:val="20"/>
              </w:rPr>
            </w:pPr>
            <w:r>
              <w:rPr>
                <w:b/>
                <w:sz w:val="20"/>
              </w:rPr>
              <w:t>()</w:t>
            </w:r>
          </w:p>
        </w:tc>
        <w:tc>
          <w:tcPr>
            <w:tcW w:w="565" w:type="dxa"/>
          </w:tcPr>
          <w:p w:rsidR="00165B95" w:rsidRDefault="00EF129A">
            <w:pPr>
              <w:pStyle w:val="TableParagraph"/>
              <w:spacing w:line="223" w:lineRule="exact"/>
              <w:ind w:left="104"/>
              <w:rPr>
                <w:b/>
                <w:sz w:val="20"/>
              </w:rPr>
            </w:pPr>
            <w:r>
              <w:rPr>
                <w:b/>
                <w:sz w:val="20"/>
              </w:rPr>
              <w:t>()</w:t>
            </w:r>
          </w:p>
        </w:tc>
        <w:tc>
          <w:tcPr>
            <w:tcW w:w="579" w:type="dxa"/>
            <w:tcBorders>
              <w:right w:val="double" w:sz="1" w:space="0" w:color="000000"/>
            </w:tcBorders>
          </w:tcPr>
          <w:p w:rsidR="00165B95" w:rsidRDefault="00EF129A">
            <w:pPr>
              <w:pStyle w:val="TableParagraph"/>
              <w:spacing w:line="223" w:lineRule="exact"/>
              <w:ind w:left="101"/>
              <w:rPr>
                <w:b/>
                <w:sz w:val="20"/>
              </w:rPr>
            </w:pPr>
            <w:r>
              <w:rPr>
                <w:b/>
                <w:sz w:val="20"/>
              </w:rPr>
              <w:t>()</w:t>
            </w:r>
          </w:p>
        </w:tc>
      </w:tr>
      <w:tr w:rsidR="00165B95">
        <w:trPr>
          <w:trHeight w:val="448"/>
        </w:trPr>
        <w:tc>
          <w:tcPr>
            <w:tcW w:w="490" w:type="dxa"/>
          </w:tcPr>
          <w:p w:rsidR="00165B95" w:rsidRDefault="00EF129A">
            <w:pPr>
              <w:pStyle w:val="TableParagraph"/>
              <w:spacing w:line="223" w:lineRule="exact"/>
              <w:ind w:right="102"/>
              <w:jc w:val="right"/>
              <w:rPr>
                <w:sz w:val="20"/>
              </w:rPr>
            </w:pPr>
            <w:r>
              <w:rPr>
                <w:sz w:val="20"/>
              </w:rPr>
              <w:t>04-</w:t>
            </w:r>
          </w:p>
        </w:tc>
        <w:tc>
          <w:tcPr>
            <w:tcW w:w="8848" w:type="dxa"/>
          </w:tcPr>
          <w:p w:rsidR="00165B95" w:rsidRDefault="00EF129A">
            <w:pPr>
              <w:pStyle w:val="TableParagraph"/>
              <w:spacing w:line="223" w:lineRule="exact"/>
              <w:ind w:left="114"/>
              <w:rPr>
                <w:sz w:val="20"/>
              </w:rPr>
            </w:pPr>
            <w:proofErr w:type="spellStart"/>
            <w:proofErr w:type="gramStart"/>
            <w:r>
              <w:rPr>
                <w:sz w:val="20"/>
              </w:rPr>
              <w:t>Okul,yenikabuledilençocuklarauygundesteğisağlar</w:t>
            </w:r>
            <w:proofErr w:type="spellEnd"/>
            <w:proofErr w:type="gramEnd"/>
            <w:r>
              <w:rPr>
                <w:sz w:val="20"/>
              </w:rPr>
              <w:t>.</w:t>
            </w:r>
          </w:p>
        </w:tc>
        <w:tc>
          <w:tcPr>
            <w:tcW w:w="460" w:type="dxa"/>
          </w:tcPr>
          <w:p w:rsidR="00165B95" w:rsidRDefault="00EF129A">
            <w:pPr>
              <w:pStyle w:val="TableParagraph"/>
              <w:spacing w:line="223" w:lineRule="exact"/>
              <w:ind w:left="111" w:right="94"/>
              <w:jc w:val="center"/>
              <w:rPr>
                <w:b/>
                <w:sz w:val="20"/>
              </w:rPr>
            </w:pPr>
            <w:r>
              <w:rPr>
                <w:b/>
                <w:sz w:val="20"/>
              </w:rPr>
              <w:t>()</w:t>
            </w:r>
          </w:p>
        </w:tc>
        <w:tc>
          <w:tcPr>
            <w:tcW w:w="565" w:type="dxa"/>
          </w:tcPr>
          <w:p w:rsidR="00165B95" w:rsidRDefault="00EF129A">
            <w:pPr>
              <w:pStyle w:val="TableParagraph"/>
              <w:spacing w:line="223" w:lineRule="exact"/>
              <w:ind w:left="105"/>
              <w:rPr>
                <w:b/>
                <w:sz w:val="20"/>
              </w:rPr>
            </w:pPr>
            <w:r>
              <w:rPr>
                <w:b/>
                <w:sz w:val="20"/>
              </w:rPr>
              <w:t>()</w:t>
            </w:r>
          </w:p>
        </w:tc>
        <w:tc>
          <w:tcPr>
            <w:tcW w:w="565" w:type="dxa"/>
          </w:tcPr>
          <w:p w:rsidR="00165B95" w:rsidRDefault="00EF129A">
            <w:pPr>
              <w:pStyle w:val="TableParagraph"/>
              <w:spacing w:line="223" w:lineRule="exact"/>
              <w:ind w:left="104"/>
              <w:rPr>
                <w:b/>
                <w:sz w:val="20"/>
              </w:rPr>
            </w:pPr>
            <w:r>
              <w:rPr>
                <w:b/>
                <w:sz w:val="20"/>
              </w:rPr>
              <w:t>()</w:t>
            </w:r>
          </w:p>
        </w:tc>
        <w:tc>
          <w:tcPr>
            <w:tcW w:w="579" w:type="dxa"/>
            <w:tcBorders>
              <w:right w:val="double" w:sz="1" w:space="0" w:color="000000"/>
            </w:tcBorders>
          </w:tcPr>
          <w:p w:rsidR="00165B95" w:rsidRDefault="00EF129A">
            <w:pPr>
              <w:pStyle w:val="TableParagraph"/>
              <w:spacing w:line="223" w:lineRule="exact"/>
              <w:ind w:left="101"/>
              <w:rPr>
                <w:b/>
                <w:sz w:val="20"/>
              </w:rPr>
            </w:pPr>
            <w:r>
              <w:rPr>
                <w:b/>
                <w:sz w:val="20"/>
              </w:rPr>
              <w:t>()</w:t>
            </w:r>
          </w:p>
        </w:tc>
      </w:tr>
      <w:tr w:rsidR="00165B95">
        <w:trPr>
          <w:trHeight w:val="570"/>
        </w:trPr>
        <w:tc>
          <w:tcPr>
            <w:tcW w:w="490" w:type="dxa"/>
          </w:tcPr>
          <w:p w:rsidR="00165B95" w:rsidRDefault="00EF129A">
            <w:pPr>
              <w:pStyle w:val="TableParagraph"/>
              <w:spacing w:before="7"/>
              <w:ind w:right="102"/>
              <w:jc w:val="right"/>
              <w:rPr>
                <w:sz w:val="20"/>
              </w:rPr>
            </w:pPr>
            <w:r>
              <w:rPr>
                <w:sz w:val="20"/>
              </w:rPr>
              <w:t>05-</w:t>
            </w:r>
          </w:p>
        </w:tc>
        <w:tc>
          <w:tcPr>
            <w:tcW w:w="8848" w:type="dxa"/>
          </w:tcPr>
          <w:p w:rsidR="00165B95" w:rsidRDefault="00EF129A">
            <w:pPr>
              <w:pStyle w:val="TableParagraph"/>
              <w:ind w:left="114"/>
              <w:rPr>
                <w:sz w:val="20"/>
              </w:rPr>
            </w:pPr>
            <w:r>
              <w:rPr>
                <w:sz w:val="20"/>
              </w:rPr>
              <w:t>Farklıkültürlerdengelenöğrencilerinbuokuldamemnuniyetlekarşılanacağınıdüşünüyorum.</w:t>
            </w:r>
          </w:p>
        </w:tc>
        <w:tc>
          <w:tcPr>
            <w:tcW w:w="460" w:type="dxa"/>
          </w:tcPr>
          <w:p w:rsidR="00165B95" w:rsidRDefault="00EF129A">
            <w:pPr>
              <w:pStyle w:val="TableParagraph"/>
              <w:spacing w:before="110"/>
              <w:ind w:left="111" w:right="94"/>
              <w:jc w:val="center"/>
              <w:rPr>
                <w:b/>
                <w:sz w:val="20"/>
              </w:rPr>
            </w:pPr>
            <w:r>
              <w:rPr>
                <w:b/>
                <w:sz w:val="20"/>
              </w:rPr>
              <w:t>()</w:t>
            </w:r>
          </w:p>
        </w:tc>
        <w:tc>
          <w:tcPr>
            <w:tcW w:w="565" w:type="dxa"/>
          </w:tcPr>
          <w:p w:rsidR="00165B95" w:rsidRDefault="00EF129A">
            <w:pPr>
              <w:pStyle w:val="TableParagraph"/>
              <w:spacing w:before="110"/>
              <w:ind w:left="105"/>
              <w:rPr>
                <w:b/>
                <w:sz w:val="20"/>
              </w:rPr>
            </w:pPr>
            <w:r>
              <w:rPr>
                <w:b/>
                <w:sz w:val="20"/>
              </w:rPr>
              <w:t>()</w:t>
            </w:r>
          </w:p>
        </w:tc>
        <w:tc>
          <w:tcPr>
            <w:tcW w:w="565" w:type="dxa"/>
          </w:tcPr>
          <w:p w:rsidR="00165B95" w:rsidRDefault="00EF129A">
            <w:pPr>
              <w:pStyle w:val="TableParagraph"/>
              <w:spacing w:before="110"/>
              <w:ind w:left="104"/>
              <w:rPr>
                <w:b/>
                <w:sz w:val="20"/>
              </w:rPr>
            </w:pPr>
            <w:r>
              <w:rPr>
                <w:b/>
                <w:sz w:val="20"/>
              </w:rPr>
              <w:t>()</w:t>
            </w:r>
          </w:p>
        </w:tc>
        <w:tc>
          <w:tcPr>
            <w:tcW w:w="579" w:type="dxa"/>
            <w:tcBorders>
              <w:right w:val="double" w:sz="1" w:space="0" w:color="000000"/>
            </w:tcBorders>
          </w:tcPr>
          <w:p w:rsidR="00165B95" w:rsidRDefault="00EF129A">
            <w:pPr>
              <w:pStyle w:val="TableParagraph"/>
              <w:spacing w:before="110"/>
              <w:ind w:left="101"/>
              <w:rPr>
                <w:b/>
                <w:sz w:val="20"/>
              </w:rPr>
            </w:pPr>
            <w:r>
              <w:rPr>
                <w:b/>
                <w:sz w:val="20"/>
              </w:rPr>
              <w:t>()</w:t>
            </w:r>
          </w:p>
        </w:tc>
      </w:tr>
      <w:tr w:rsidR="00165B95">
        <w:trPr>
          <w:trHeight w:val="448"/>
        </w:trPr>
        <w:tc>
          <w:tcPr>
            <w:tcW w:w="490" w:type="dxa"/>
          </w:tcPr>
          <w:p w:rsidR="00165B95" w:rsidRDefault="00EF129A">
            <w:pPr>
              <w:pStyle w:val="TableParagraph"/>
              <w:spacing w:line="223" w:lineRule="exact"/>
              <w:ind w:right="102"/>
              <w:jc w:val="right"/>
              <w:rPr>
                <w:sz w:val="20"/>
              </w:rPr>
            </w:pPr>
            <w:r>
              <w:rPr>
                <w:sz w:val="20"/>
              </w:rPr>
              <w:t>06-</w:t>
            </w:r>
          </w:p>
        </w:tc>
        <w:tc>
          <w:tcPr>
            <w:tcW w:w="8848" w:type="dxa"/>
          </w:tcPr>
          <w:p w:rsidR="00165B95" w:rsidRDefault="00EF129A">
            <w:pPr>
              <w:pStyle w:val="TableParagraph"/>
              <w:spacing w:line="223" w:lineRule="exact"/>
              <w:ind w:left="114"/>
              <w:rPr>
                <w:sz w:val="20"/>
              </w:rPr>
            </w:pPr>
            <w:proofErr w:type="spellStart"/>
            <w:r>
              <w:rPr>
                <w:spacing w:val="-1"/>
                <w:sz w:val="20"/>
              </w:rPr>
              <w:t>Öğretmenlerimeihtiyaçduyduğumdakolaylıkla</w:t>
            </w:r>
            <w:r>
              <w:rPr>
                <w:sz w:val="20"/>
              </w:rPr>
              <w:t>görüşebilirim</w:t>
            </w:r>
            <w:proofErr w:type="spellEnd"/>
            <w:r>
              <w:rPr>
                <w:sz w:val="20"/>
              </w:rPr>
              <w:t>.</w:t>
            </w:r>
          </w:p>
        </w:tc>
        <w:tc>
          <w:tcPr>
            <w:tcW w:w="460" w:type="dxa"/>
          </w:tcPr>
          <w:p w:rsidR="00165B95" w:rsidRDefault="00EF129A">
            <w:pPr>
              <w:pStyle w:val="TableParagraph"/>
              <w:spacing w:line="223" w:lineRule="exact"/>
              <w:ind w:left="111" w:right="94"/>
              <w:jc w:val="center"/>
              <w:rPr>
                <w:b/>
                <w:sz w:val="20"/>
              </w:rPr>
            </w:pPr>
            <w:r>
              <w:rPr>
                <w:b/>
                <w:sz w:val="20"/>
              </w:rPr>
              <w:t>()</w:t>
            </w:r>
          </w:p>
        </w:tc>
        <w:tc>
          <w:tcPr>
            <w:tcW w:w="565" w:type="dxa"/>
          </w:tcPr>
          <w:p w:rsidR="00165B95" w:rsidRDefault="00EF129A">
            <w:pPr>
              <w:pStyle w:val="TableParagraph"/>
              <w:spacing w:line="223" w:lineRule="exact"/>
              <w:ind w:left="105"/>
              <w:rPr>
                <w:b/>
                <w:sz w:val="20"/>
              </w:rPr>
            </w:pPr>
            <w:r>
              <w:rPr>
                <w:b/>
                <w:sz w:val="20"/>
              </w:rPr>
              <w:t>()</w:t>
            </w:r>
          </w:p>
        </w:tc>
        <w:tc>
          <w:tcPr>
            <w:tcW w:w="565" w:type="dxa"/>
          </w:tcPr>
          <w:p w:rsidR="00165B95" w:rsidRDefault="00EF129A">
            <w:pPr>
              <w:pStyle w:val="TableParagraph"/>
              <w:spacing w:line="223" w:lineRule="exact"/>
              <w:ind w:left="104"/>
              <w:rPr>
                <w:b/>
                <w:sz w:val="20"/>
              </w:rPr>
            </w:pPr>
            <w:r>
              <w:rPr>
                <w:b/>
                <w:sz w:val="20"/>
              </w:rPr>
              <w:t>()</w:t>
            </w:r>
          </w:p>
        </w:tc>
        <w:tc>
          <w:tcPr>
            <w:tcW w:w="579" w:type="dxa"/>
            <w:tcBorders>
              <w:right w:val="double" w:sz="1" w:space="0" w:color="000000"/>
            </w:tcBorders>
          </w:tcPr>
          <w:p w:rsidR="00165B95" w:rsidRDefault="00EF129A">
            <w:pPr>
              <w:pStyle w:val="TableParagraph"/>
              <w:spacing w:line="223" w:lineRule="exact"/>
              <w:ind w:left="101"/>
              <w:rPr>
                <w:b/>
                <w:sz w:val="20"/>
              </w:rPr>
            </w:pPr>
            <w:r>
              <w:rPr>
                <w:b/>
                <w:sz w:val="20"/>
              </w:rPr>
              <w:t>()</w:t>
            </w:r>
          </w:p>
        </w:tc>
      </w:tr>
      <w:tr w:rsidR="00165B95">
        <w:trPr>
          <w:trHeight w:val="446"/>
        </w:trPr>
        <w:tc>
          <w:tcPr>
            <w:tcW w:w="490" w:type="dxa"/>
          </w:tcPr>
          <w:p w:rsidR="00165B95" w:rsidRDefault="00EF129A">
            <w:pPr>
              <w:pStyle w:val="TableParagraph"/>
              <w:spacing w:line="223" w:lineRule="exact"/>
              <w:ind w:right="102"/>
              <w:jc w:val="right"/>
              <w:rPr>
                <w:sz w:val="20"/>
              </w:rPr>
            </w:pPr>
            <w:r>
              <w:rPr>
                <w:sz w:val="20"/>
              </w:rPr>
              <w:t>07-</w:t>
            </w:r>
          </w:p>
        </w:tc>
        <w:tc>
          <w:tcPr>
            <w:tcW w:w="8848" w:type="dxa"/>
          </w:tcPr>
          <w:p w:rsidR="00165B95" w:rsidRDefault="00EF129A">
            <w:pPr>
              <w:pStyle w:val="TableParagraph"/>
              <w:spacing w:line="223" w:lineRule="exact"/>
              <w:ind w:left="114"/>
              <w:rPr>
                <w:sz w:val="20"/>
              </w:rPr>
            </w:pPr>
            <w:proofErr w:type="spellStart"/>
            <w:r>
              <w:rPr>
                <w:spacing w:val="-1"/>
                <w:sz w:val="20"/>
              </w:rPr>
              <w:t>Okulmüdürüneihtiyaçduyduğumda</w:t>
            </w:r>
            <w:r>
              <w:rPr>
                <w:sz w:val="20"/>
              </w:rPr>
              <w:t>kolaylıklagörüşebilirim</w:t>
            </w:r>
            <w:proofErr w:type="spellEnd"/>
            <w:r>
              <w:rPr>
                <w:sz w:val="20"/>
              </w:rPr>
              <w:t>.</w:t>
            </w:r>
          </w:p>
        </w:tc>
        <w:tc>
          <w:tcPr>
            <w:tcW w:w="460" w:type="dxa"/>
          </w:tcPr>
          <w:p w:rsidR="00165B95" w:rsidRDefault="00EF129A">
            <w:pPr>
              <w:pStyle w:val="TableParagraph"/>
              <w:spacing w:line="223" w:lineRule="exact"/>
              <w:ind w:left="111" w:right="94"/>
              <w:jc w:val="center"/>
              <w:rPr>
                <w:b/>
                <w:sz w:val="20"/>
              </w:rPr>
            </w:pPr>
            <w:r>
              <w:rPr>
                <w:b/>
                <w:sz w:val="20"/>
              </w:rPr>
              <w:t>()</w:t>
            </w:r>
          </w:p>
        </w:tc>
        <w:tc>
          <w:tcPr>
            <w:tcW w:w="565" w:type="dxa"/>
          </w:tcPr>
          <w:p w:rsidR="00165B95" w:rsidRDefault="00EF129A">
            <w:pPr>
              <w:pStyle w:val="TableParagraph"/>
              <w:spacing w:line="223" w:lineRule="exact"/>
              <w:ind w:left="105"/>
              <w:rPr>
                <w:b/>
                <w:sz w:val="20"/>
              </w:rPr>
            </w:pPr>
            <w:r>
              <w:rPr>
                <w:b/>
                <w:sz w:val="20"/>
              </w:rPr>
              <w:t>()</w:t>
            </w:r>
          </w:p>
        </w:tc>
        <w:tc>
          <w:tcPr>
            <w:tcW w:w="565" w:type="dxa"/>
          </w:tcPr>
          <w:p w:rsidR="00165B95" w:rsidRDefault="00EF129A">
            <w:pPr>
              <w:pStyle w:val="TableParagraph"/>
              <w:spacing w:line="223" w:lineRule="exact"/>
              <w:ind w:left="104"/>
              <w:rPr>
                <w:b/>
                <w:sz w:val="20"/>
              </w:rPr>
            </w:pPr>
            <w:r>
              <w:rPr>
                <w:b/>
                <w:sz w:val="20"/>
              </w:rPr>
              <w:t>()</w:t>
            </w:r>
          </w:p>
        </w:tc>
        <w:tc>
          <w:tcPr>
            <w:tcW w:w="579" w:type="dxa"/>
            <w:tcBorders>
              <w:right w:val="double" w:sz="1" w:space="0" w:color="000000"/>
            </w:tcBorders>
          </w:tcPr>
          <w:p w:rsidR="00165B95" w:rsidRDefault="00EF129A">
            <w:pPr>
              <w:pStyle w:val="TableParagraph"/>
              <w:spacing w:line="223" w:lineRule="exact"/>
              <w:ind w:left="101"/>
              <w:rPr>
                <w:b/>
                <w:sz w:val="20"/>
              </w:rPr>
            </w:pPr>
            <w:r>
              <w:rPr>
                <w:b/>
                <w:sz w:val="20"/>
              </w:rPr>
              <w:t>()</w:t>
            </w:r>
          </w:p>
        </w:tc>
      </w:tr>
      <w:tr w:rsidR="00165B95">
        <w:trPr>
          <w:trHeight w:val="448"/>
        </w:trPr>
        <w:tc>
          <w:tcPr>
            <w:tcW w:w="490" w:type="dxa"/>
          </w:tcPr>
          <w:p w:rsidR="00165B95" w:rsidRDefault="00EF129A">
            <w:pPr>
              <w:pStyle w:val="TableParagraph"/>
              <w:spacing w:line="225" w:lineRule="exact"/>
              <w:ind w:right="102"/>
              <w:jc w:val="right"/>
              <w:rPr>
                <w:sz w:val="20"/>
              </w:rPr>
            </w:pPr>
            <w:r>
              <w:rPr>
                <w:sz w:val="20"/>
              </w:rPr>
              <w:t>08-</w:t>
            </w:r>
          </w:p>
        </w:tc>
        <w:tc>
          <w:tcPr>
            <w:tcW w:w="8848" w:type="dxa"/>
          </w:tcPr>
          <w:p w:rsidR="00165B95" w:rsidRDefault="00EF129A">
            <w:pPr>
              <w:pStyle w:val="TableParagraph"/>
              <w:spacing w:line="225" w:lineRule="exact"/>
              <w:ind w:left="114"/>
              <w:rPr>
                <w:sz w:val="20"/>
              </w:rPr>
            </w:pPr>
            <w:r>
              <w:rPr>
                <w:spacing w:val="-1"/>
                <w:sz w:val="20"/>
              </w:rPr>
              <w:t>Okulrehberlikservisindenihtiyaçlarımdoğrultusundafaydalanabiliyorum.</w:t>
            </w:r>
          </w:p>
        </w:tc>
        <w:tc>
          <w:tcPr>
            <w:tcW w:w="460" w:type="dxa"/>
          </w:tcPr>
          <w:p w:rsidR="00165B95" w:rsidRDefault="00EF129A">
            <w:pPr>
              <w:pStyle w:val="TableParagraph"/>
              <w:spacing w:line="225" w:lineRule="exact"/>
              <w:ind w:left="111" w:right="94"/>
              <w:jc w:val="center"/>
              <w:rPr>
                <w:b/>
                <w:sz w:val="20"/>
              </w:rPr>
            </w:pPr>
            <w:r>
              <w:rPr>
                <w:b/>
                <w:sz w:val="20"/>
              </w:rPr>
              <w:t>()</w:t>
            </w:r>
          </w:p>
        </w:tc>
        <w:tc>
          <w:tcPr>
            <w:tcW w:w="565" w:type="dxa"/>
          </w:tcPr>
          <w:p w:rsidR="00165B95" w:rsidRDefault="00EF129A">
            <w:pPr>
              <w:pStyle w:val="TableParagraph"/>
              <w:spacing w:line="225" w:lineRule="exact"/>
              <w:ind w:left="105"/>
              <w:rPr>
                <w:b/>
                <w:sz w:val="20"/>
              </w:rPr>
            </w:pPr>
            <w:r>
              <w:rPr>
                <w:b/>
                <w:sz w:val="20"/>
              </w:rPr>
              <w:t>()</w:t>
            </w:r>
          </w:p>
        </w:tc>
        <w:tc>
          <w:tcPr>
            <w:tcW w:w="565" w:type="dxa"/>
          </w:tcPr>
          <w:p w:rsidR="00165B95" w:rsidRDefault="00EF129A">
            <w:pPr>
              <w:pStyle w:val="TableParagraph"/>
              <w:spacing w:line="225" w:lineRule="exact"/>
              <w:ind w:left="104"/>
              <w:rPr>
                <w:b/>
                <w:sz w:val="20"/>
              </w:rPr>
            </w:pPr>
            <w:r>
              <w:rPr>
                <w:b/>
                <w:sz w:val="20"/>
              </w:rPr>
              <w:t>()</w:t>
            </w:r>
          </w:p>
        </w:tc>
        <w:tc>
          <w:tcPr>
            <w:tcW w:w="579" w:type="dxa"/>
            <w:tcBorders>
              <w:right w:val="double" w:sz="1" w:space="0" w:color="000000"/>
            </w:tcBorders>
          </w:tcPr>
          <w:p w:rsidR="00165B95" w:rsidRDefault="00EF129A">
            <w:pPr>
              <w:pStyle w:val="TableParagraph"/>
              <w:spacing w:line="225" w:lineRule="exact"/>
              <w:ind w:left="101"/>
              <w:rPr>
                <w:b/>
                <w:sz w:val="20"/>
              </w:rPr>
            </w:pPr>
            <w:r>
              <w:rPr>
                <w:b/>
                <w:sz w:val="20"/>
              </w:rPr>
              <w:t>()</w:t>
            </w:r>
          </w:p>
        </w:tc>
      </w:tr>
    </w:tbl>
    <w:p w:rsidR="00165B95" w:rsidRDefault="00165B95">
      <w:pPr>
        <w:spacing w:line="225" w:lineRule="exact"/>
        <w:rPr>
          <w:sz w:val="20"/>
        </w:rPr>
        <w:sectPr w:rsidR="00165B95" w:rsidSect="005321AA">
          <w:pgSz w:w="16850" w:h="11920" w:orient="landscape"/>
          <w:pgMar w:top="320" w:right="2400" w:bottom="280" w:left="1340" w:header="708" w:footer="708" w:gutter="0"/>
          <w:cols w:space="708"/>
        </w:sectPr>
      </w:pPr>
    </w:p>
    <w:tbl>
      <w:tblPr>
        <w:tblStyle w:val="TableNormal"/>
        <w:tblW w:w="0" w:type="auto"/>
        <w:tblInd w:w="1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8848"/>
        <w:gridCol w:w="460"/>
        <w:gridCol w:w="565"/>
        <w:gridCol w:w="565"/>
        <w:gridCol w:w="579"/>
      </w:tblGrid>
      <w:tr w:rsidR="00165B95">
        <w:trPr>
          <w:trHeight w:val="570"/>
        </w:trPr>
        <w:tc>
          <w:tcPr>
            <w:tcW w:w="490" w:type="dxa"/>
          </w:tcPr>
          <w:p w:rsidR="00165B95" w:rsidRDefault="00EF129A">
            <w:pPr>
              <w:pStyle w:val="TableParagraph"/>
              <w:spacing w:line="229" w:lineRule="exact"/>
              <w:ind w:left="93" w:right="80"/>
              <w:jc w:val="center"/>
              <w:rPr>
                <w:sz w:val="20"/>
              </w:rPr>
            </w:pPr>
            <w:r>
              <w:rPr>
                <w:sz w:val="20"/>
              </w:rPr>
              <w:lastRenderedPageBreak/>
              <w:t>09-</w:t>
            </w:r>
          </w:p>
        </w:tc>
        <w:tc>
          <w:tcPr>
            <w:tcW w:w="8848" w:type="dxa"/>
          </w:tcPr>
          <w:p w:rsidR="00165B95" w:rsidRDefault="00EF129A">
            <w:pPr>
              <w:pStyle w:val="TableParagraph"/>
              <w:spacing w:line="225" w:lineRule="exact"/>
              <w:ind w:left="114"/>
              <w:rPr>
                <w:sz w:val="20"/>
              </w:rPr>
            </w:pPr>
            <w:r>
              <w:rPr>
                <w:sz w:val="20"/>
              </w:rPr>
              <w:t>Okulkişiselhedeflerbelirlememdevebuhedeflereulaşmamdayeterlirehberlikediyor.</w:t>
            </w:r>
          </w:p>
        </w:tc>
        <w:tc>
          <w:tcPr>
            <w:tcW w:w="460" w:type="dxa"/>
          </w:tcPr>
          <w:p w:rsidR="00165B95" w:rsidRDefault="00EF129A">
            <w:pPr>
              <w:pStyle w:val="TableParagraph"/>
              <w:spacing w:before="102"/>
              <w:ind w:left="111" w:right="94"/>
              <w:jc w:val="center"/>
              <w:rPr>
                <w:b/>
                <w:sz w:val="20"/>
              </w:rPr>
            </w:pPr>
            <w:r>
              <w:rPr>
                <w:b/>
                <w:sz w:val="20"/>
              </w:rPr>
              <w:t>()</w:t>
            </w:r>
          </w:p>
        </w:tc>
        <w:tc>
          <w:tcPr>
            <w:tcW w:w="565" w:type="dxa"/>
          </w:tcPr>
          <w:p w:rsidR="00165B95" w:rsidRDefault="00EF129A">
            <w:pPr>
              <w:pStyle w:val="TableParagraph"/>
              <w:spacing w:before="102"/>
              <w:ind w:left="105"/>
              <w:rPr>
                <w:b/>
                <w:sz w:val="20"/>
              </w:rPr>
            </w:pPr>
            <w:r>
              <w:rPr>
                <w:b/>
                <w:sz w:val="20"/>
              </w:rPr>
              <w:t>()</w:t>
            </w:r>
          </w:p>
        </w:tc>
        <w:tc>
          <w:tcPr>
            <w:tcW w:w="565" w:type="dxa"/>
          </w:tcPr>
          <w:p w:rsidR="00165B95" w:rsidRDefault="00EF129A">
            <w:pPr>
              <w:pStyle w:val="TableParagraph"/>
              <w:spacing w:before="102"/>
              <w:ind w:left="104"/>
              <w:rPr>
                <w:b/>
                <w:sz w:val="20"/>
              </w:rPr>
            </w:pPr>
            <w:r>
              <w:rPr>
                <w:b/>
                <w:sz w:val="20"/>
              </w:rPr>
              <w:t>()</w:t>
            </w:r>
          </w:p>
        </w:tc>
        <w:tc>
          <w:tcPr>
            <w:tcW w:w="579" w:type="dxa"/>
            <w:tcBorders>
              <w:right w:val="double" w:sz="1" w:space="0" w:color="000000"/>
            </w:tcBorders>
          </w:tcPr>
          <w:p w:rsidR="00165B95" w:rsidRDefault="00EF129A">
            <w:pPr>
              <w:pStyle w:val="TableParagraph"/>
              <w:spacing w:before="102"/>
              <w:ind w:left="101"/>
              <w:rPr>
                <w:b/>
                <w:sz w:val="20"/>
              </w:rPr>
            </w:pPr>
            <w:r>
              <w:rPr>
                <w:b/>
                <w:sz w:val="20"/>
              </w:rPr>
              <w:t>()</w:t>
            </w:r>
          </w:p>
        </w:tc>
      </w:tr>
      <w:tr w:rsidR="00165B95">
        <w:trPr>
          <w:trHeight w:val="439"/>
        </w:trPr>
        <w:tc>
          <w:tcPr>
            <w:tcW w:w="490" w:type="dxa"/>
          </w:tcPr>
          <w:p w:rsidR="00165B95" w:rsidRDefault="00EF129A">
            <w:pPr>
              <w:pStyle w:val="TableParagraph"/>
              <w:spacing w:line="213" w:lineRule="exact"/>
              <w:ind w:left="93" w:right="80"/>
              <w:jc w:val="center"/>
              <w:rPr>
                <w:sz w:val="20"/>
              </w:rPr>
            </w:pPr>
            <w:r>
              <w:rPr>
                <w:sz w:val="20"/>
              </w:rPr>
              <w:t>10-</w:t>
            </w:r>
          </w:p>
        </w:tc>
        <w:tc>
          <w:tcPr>
            <w:tcW w:w="8848" w:type="dxa"/>
          </w:tcPr>
          <w:p w:rsidR="00165B95" w:rsidRDefault="00EF129A">
            <w:pPr>
              <w:pStyle w:val="TableParagraph"/>
              <w:spacing w:line="213" w:lineRule="exact"/>
              <w:ind w:left="114"/>
              <w:rPr>
                <w:sz w:val="20"/>
              </w:rPr>
            </w:pPr>
            <w:proofErr w:type="spellStart"/>
            <w:r>
              <w:rPr>
                <w:sz w:val="20"/>
              </w:rPr>
              <w:t>Okulumdayeralmamiçinbirçokfırsatvar</w:t>
            </w:r>
            <w:proofErr w:type="spellEnd"/>
            <w:r>
              <w:rPr>
                <w:sz w:val="20"/>
              </w:rPr>
              <w:t>.</w:t>
            </w:r>
          </w:p>
        </w:tc>
        <w:tc>
          <w:tcPr>
            <w:tcW w:w="460" w:type="dxa"/>
          </w:tcPr>
          <w:p w:rsidR="00165B95" w:rsidRDefault="00EF129A">
            <w:pPr>
              <w:pStyle w:val="TableParagraph"/>
              <w:spacing w:line="213" w:lineRule="exact"/>
              <w:ind w:left="111" w:right="94"/>
              <w:jc w:val="center"/>
              <w:rPr>
                <w:b/>
                <w:sz w:val="20"/>
              </w:rPr>
            </w:pPr>
            <w:r>
              <w:rPr>
                <w:b/>
                <w:sz w:val="20"/>
              </w:rPr>
              <w:t>()</w:t>
            </w:r>
          </w:p>
        </w:tc>
        <w:tc>
          <w:tcPr>
            <w:tcW w:w="565" w:type="dxa"/>
          </w:tcPr>
          <w:p w:rsidR="00165B95" w:rsidRDefault="00EF129A">
            <w:pPr>
              <w:pStyle w:val="TableParagraph"/>
              <w:spacing w:line="213" w:lineRule="exact"/>
              <w:ind w:left="105"/>
              <w:rPr>
                <w:b/>
                <w:sz w:val="20"/>
              </w:rPr>
            </w:pPr>
            <w:r>
              <w:rPr>
                <w:b/>
                <w:sz w:val="20"/>
              </w:rPr>
              <w:t>()</w:t>
            </w:r>
          </w:p>
        </w:tc>
        <w:tc>
          <w:tcPr>
            <w:tcW w:w="565" w:type="dxa"/>
          </w:tcPr>
          <w:p w:rsidR="00165B95" w:rsidRDefault="00EF129A">
            <w:pPr>
              <w:pStyle w:val="TableParagraph"/>
              <w:spacing w:line="213" w:lineRule="exact"/>
              <w:ind w:left="104"/>
              <w:rPr>
                <w:b/>
                <w:sz w:val="20"/>
              </w:rPr>
            </w:pPr>
            <w:r>
              <w:rPr>
                <w:b/>
                <w:sz w:val="20"/>
              </w:rPr>
              <w:t>()</w:t>
            </w:r>
          </w:p>
        </w:tc>
        <w:tc>
          <w:tcPr>
            <w:tcW w:w="579" w:type="dxa"/>
            <w:tcBorders>
              <w:right w:val="double" w:sz="1" w:space="0" w:color="000000"/>
            </w:tcBorders>
          </w:tcPr>
          <w:p w:rsidR="00165B95" w:rsidRDefault="00EF129A">
            <w:pPr>
              <w:pStyle w:val="TableParagraph"/>
              <w:spacing w:line="213" w:lineRule="exact"/>
              <w:ind w:left="101"/>
              <w:rPr>
                <w:b/>
                <w:sz w:val="20"/>
              </w:rPr>
            </w:pPr>
            <w:r>
              <w:rPr>
                <w:b/>
                <w:sz w:val="20"/>
              </w:rPr>
              <w:t>()</w:t>
            </w:r>
          </w:p>
        </w:tc>
      </w:tr>
      <w:tr w:rsidR="00165B95">
        <w:trPr>
          <w:trHeight w:val="448"/>
        </w:trPr>
        <w:tc>
          <w:tcPr>
            <w:tcW w:w="490" w:type="dxa"/>
          </w:tcPr>
          <w:p w:rsidR="00165B95" w:rsidRDefault="00EF129A">
            <w:pPr>
              <w:pStyle w:val="TableParagraph"/>
              <w:spacing w:line="217" w:lineRule="exact"/>
              <w:ind w:left="93" w:right="80"/>
              <w:jc w:val="center"/>
              <w:rPr>
                <w:sz w:val="20"/>
              </w:rPr>
            </w:pPr>
            <w:r>
              <w:rPr>
                <w:sz w:val="20"/>
              </w:rPr>
              <w:t>11-</w:t>
            </w:r>
          </w:p>
        </w:tc>
        <w:tc>
          <w:tcPr>
            <w:tcW w:w="8848" w:type="dxa"/>
          </w:tcPr>
          <w:p w:rsidR="00165B95" w:rsidRDefault="00EF129A">
            <w:pPr>
              <w:pStyle w:val="TableParagraph"/>
              <w:spacing w:line="217" w:lineRule="exact"/>
              <w:ind w:left="114"/>
              <w:rPr>
                <w:sz w:val="20"/>
              </w:rPr>
            </w:pPr>
            <w:proofErr w:type="spellStart"/>
            <w:r>
              <w:rPr>
                <w:sz w:val="20"/>
              </w:rPr>
              <w:t>Okulbanayeterlidersdışıetkinlikolanaklarısunuyor</w:t>
            </w:r>
            <w:proofErr w:type="spellEnd"/>
            <w:r>
              <w:rPr>
                <w:sz w:val="20"/>
              </w:rPr>
              <w:t>.</w:t>
            </w:r>
          </w:p>
        </w:tc>
        <w:tc>
          <w:tcPr>
            <w:tcW w:w="460" w:type="dxa"/>
          </w:tcPr>
          <w:p w:rsidR="00165B95" w:rsidRDefault="00EF129A">
            <w:pPr>
              <w:pStyle w:val="TableParagraph"/>
              <w:spacing w:line="217" w:lineRule="exact"/>
              <w:ind w:left="111" w:right="94"/>
              <w:jc w:val="center"/>
              <w:rPr>
                <w:b/>
                <w:sz w:val="20"/>
              </w:rPr>
            </w:pPr>
            <w:r>
              <w:rPr>
                <w:b/>
                <w:sz w:val="20"/>
              </w:rPr>
              <w:t>()</w:t>
            </w:r>
          </w:p>
        </w:tc>
        <w:tc>
          <w:tcPr>
            <w:tcW w:w="565" w:type="dxa"/>
          </w:tcPr>
          <w:p w:rsidR="00165B95" w:rsidRDefault="00EF129A">
            <w:pPr>
              <w:pStyle w:val="TableParagraph"/>
              <w:spacing w:line="217" w:lineRule="exact"/>
              <w:ind w:left="105"/>
              <w:rPr>
                <w:b/>
                <w:sz w:val="20"/>
              </w:rPr>
            </w:pPr>
            <w:r>
              <w:rPr>
                <w:b/>
                <w:sz w:val="20"/>
              </w:rPr>
              <w:t>()</w:t>
            </w:r>
          </w:p>
        </w:tc>
        <w:tc>
          <w:tcPr>
            <w:tcW w:w="565" w:type="dxa"/>
          </w:tcPr>
          <w:p w:rsidR="00165B95" w:rsidRDefault="00EF129A">
            <w:pPr>
              <w:pStyle w:val="TableParagraph"/>
              <w:spacing w:line="217" w:lineRule="exact"/>
              <w:ind w:left="104"/>
              <w:rPr>
                <w:b/>
                <w:sz w:val="20"/>
              </w:rPr>
            </w:pPr>
            <w:r>
              <w:rPr>
                <w:b/>
                <w:sz w:val="20"/>
              </w:rPr>
              <w:t>()</w:t>
            </w:r>
          </w:p>
        </w:tc>
        <w:tc>
          <w:tcPr>
            <w:tcW w:w="579" w:type="dxa"/>
            <w:tcBorders>
              <w:right w:val="double" w:sz="1" w:space="0" w:color="000000"/>
            </w:tcBorders>
          </w:tcPr>
          <w:p w:rsidR="00165B95" w:rsidRDefault="00EF129A">
            <w:pPr>
              <w:pStyle w:val="TableParagraph"/>
              <w:spacing w:line="217" w:lineRule="exact"/>
              <w:ind w:left="101"/>
              <w:rPr>
                <w:b/>
                <w:sz w:val="20"/>
              </w:rPr>
            </w:pPr>
            <w:r>
              <w:rPr>
                <w:b/>
                <w:sz w:val="20"/>
              </w:rPr>
              <w:t>()</w:t>
            </w:r>
          </w:p>
        </w:tc>
      </w:tr>
      <w:tr w:rsidR="00165B95">
        <w:trPr>
          <w:trHeight w:val="448"/>
        </w:trPr>
        <w:tc>
          <w:tcPr>
            <w:tcW w:w="490" w:type="dxa"/>
          </w:tcPr>
          <w:p w:rsidR="00165B95" w:rsidRDefault="00EF129A">
            <w:pPr>
              <w:pStyle w:val="TableParagraph"/>
              <w:spacing w:line="215" w:lineRule="exact"/>
              <w:ind w:left="93" w:right="80"/>
              <w:jc w:val="center"/>
              <w:rPr>
                <w:sz w:val="20"/>
              </w:rPr>
            </w:pPr>
            <w:r>
              <w:rPr>
                <w:sz w:val="20"/>
              </w:rPr>
              <w:t>12-</w:t>
            </w:r>
          </w:p>
        </w:tc>
        <w:tc>
          <w:tcPr>
            <w:tcW w:w="8848" w:type="dxa"/>
          </w:tcPr>
          <w:p w:rsidR="00165B95" w:rsidRDefault="00EF129A">
            <w:pPr>
              <w:pStyle w:val="TableParagraph"/>
              <w:spacing w:line="215" w:lineRule="exact"/>
              <w:ind w:left="114"/>
              <w:rPr>
                <w:sz w:val="20"/>
              </w:rPr>
            </w:pPr>
            <w:proofErr w:type="spellStart"/>
            <w:r>
              <w:rPr>
                <w:sz w:val="20"/>
              </w:rPr>
              <w:t>Okulkulüpleriamacınauygunşekildegelişimimekatkısağlıyor</w:t>
            </w:r>
            <w:proofErr w:type="spellEnd"/>
            <w:r>
              <w:rPr>
                <w:sz w:val="20"/>
              </w:rPr>
              <w:t>.</w:t>
            </w:r>
          </w:p>
        </w:tc>
        <w:tc>
          <w:tcPr>
            <w:tcW w:w="460" w:type="dxa"/>
          </w:tcPr>
          <w:p w:rsidR="00165B95" w:rsidRDefault="00EF129A">
            <w:pPr>
              <w:pStyle w:val="TableParagraph"/>
              <w:spacing w:line="215" w:lineRule="exact"/>
              <w:ind w:left="111" w:right="94"/>
              <w:jc w:val="center"/>
              <w:rPr>
                <w:b/>
                <w:sz w:val="20"/>
              </w:rPr>
            </w:pPr>
            <w:r>
              <w:rPr>
                <w:b/>
                <w:sz w:val="20"/>
              </w:rPr>
              <w:t>()</w:t>
            </w:r>
          </w:p>
        </w:tc>
        <w:tc>
          <w:tcPr>
            <w:tcW w:w="565" w:type="dxa"/>
          </w:tcPr>
          <w:p w:rsidR="00165B95" w:rsidRDefault="00EF129A">
            <w:pPr>
              <w:pStyle w:val="TableParagraph"/>
              <w:spacing w:line="215" w:lineRule="exact"/>
              <w:ind w:left="105"/>
              <w:rPr>
                <w:b/>
                <w:sz w:val="20"/>
              </w:rPr>
            </w:pPr>
            <w:r>
              <w:rPr>
                <w:b/>
                <w:sz w:val="20"/>
              </w:rPr>
              <w:t>()</w:t>
            </w:r>
          </w:p>
        </w:tc>
        <w:tc>
          <w:tcPr>
            <w:tcW w:w="565" w:type="dxa"/>
          </w:tcPr>
          <w:p w:rsidR="00165B95" w:rsidRDefault="00EF129A">
            <w:pPr>
              <w:pStyle w:val="TableParagraph"/>
              <w:spacing w:line="215" w:lineRule="exact"/>
              <w:ind w:left="104"/>
              <w:rPr>
                <w:b/>
                <w:sz w:val="20"/>
              </w:rPr>
            </w:pPr>
            <w:r>
              <w:rPr>
                <w:b/>
                <w:sz w:val="20"/>
              </w:rPr>
              <w:t>()</w:t>
            </w:r>
          </w:p>
        </w:tc>
        <w:tc>
          <w:tcPr>
            <w:tcW w:w="579" w:type="dxa"/>
            <w:tcBorders>
              <w:right w:val="double" w:sz="1" w:space="0" w:color="000000"/>
            </w:tcBorders>
          </w:tcPr>
          <w:p w:rsidR="00165B95" w:rsidRDefault="00EF129A">
            <w:pPr>
              <w:pStyle w:val="TableParagraph"/>
              <w:spacing w:line="215" w:lineRule="exact"/>
              <w:ind w:left="101"/>
              <w:rPr>
                <w:b/>
                <w:sz w:val="20"/>
              </w:rPr>
            </w:pPr>
            <w:r>
              <w:rPr>
                <w:b/>
                <w:sz w:val="20"/>
              </w:rPr>
              <w:t>()</w:t>
            </w:r>
          </w:p>
        </w:tc>
      </w:tr>
      <w:tr w:rsidR="00165B95">
        <w:trPr>
          <w:trHeight w:val="448"/>
        </w:trPr>
        <w:tc>
          <w:tcPr>
            <w:tcW w:w="490" w:type="dxa"/>
          </w:tcPr>
          <w:p w:rsidR="00165B95" w:rsidRDefault="00EF129A">
            <w:pPr>
              <w:pStyle w:val="TableParagraph"/>
              <w:spacing w:line="215" w:lineRule="exact"/>
              <w:ind w:left="93" w:right="80"/>
              <w:jc w:val="center"/>
              <w:rPr>
                <w:sz w:val="20"/>
              </w:rPr>
            </w:pPr>
            <w:r>
              <w:rPr>
                <w:sz w:val="20"/>
              </w:rPr>
              <w:t>13-</w:t>
            </w:r>
          </w:p>
        </w:tc>
        <w:tc>
          <w:tcPr>
            <w:tcW w:w="8848" w:type="dxa"/>
          </w:tcPr>
          <w:p w:rsidR="00165B95" w:rsidRDefault="00EF129A">
            <w:pPr>
              <w:pStyle w:val="TableParagraph"/>
              <w:spacing w:line="215" w:lineRule="exact"/>
              <w:ind w:left="114"/>
              <w:rPr>
                <w:sz w:val="20"/>
              </w:rPr>
            </w:pPr>
            <w:proofErr w:type="spellStart"/>
            <w:r>
              <w:rPr>
                <w:spacing w:val="-1"/>
                <w:sz w:val="20"/>
              </w:rPr>
              <w:t>Öğretmenlerim</w:t>
            </w:r>
            <w:r>
              <w:rPr>
                <w:sz w:val="20"/>
              </w:rPr>
              <w:t>sınıftaadilkurallarasahiplervetarafsızlar</w:t>
            </w:r>
            <w:proofErr w:type="spellEnd"/>
            <w:r>
              <w:rPr>
                <w:sz w:val="20"/>
              </w:rPr>
              <w:t>.</w:t>
            </w:r>
          </w:p>
        </w:tc>
        <w:tc>
          <w:tcPr>
            <w:tcW w:w="460" w:type="dxa"/>
          </w:tcPr>
          <w:p w:rsidR="00165B95" w:rsidRDefault="00EF129A">
            <w:pPr>
              <w:pStyle w:val="TableParagraph"/>
              <w:spacing w:line="215" w:lineRule="exact"/>
              <w:ind w:left="111" w:right="94"/>
              <w:jc w:val="center"/>
              <w:rPr>
                <w:b/>
                <w:sz w:val="20"/>
              </w:rPr>
            </w:pPr>
            <w:r>
              <w:rPr>
                <w:b/>
                <w:sz w:val="20"/>
              </w:rPr>
              <w:t>()</w:t>
            </w:r>
          </w:p>
        </w:tc>
        <w:tc>
          <w:tcPr>
            <w:tcW w:w="565" w:type="dxa"/>
          </w:tcPr>
          <w:p w:rsidR="00165B95" w:rsidRDefault="00EF129A">
            <w:pPr>
              <w:pStyle w:val="TableParagraph"/>
              <w:spacing w:line="215" w:lineRule="exact"/>
              <w:ind w:left="105"/>
              <w:rPr>
                <w:b/>
                <w:sz w:val="20"/>
              </w:rPr>
            </w:pPr>
            <w:r>
              <w:rPr>
                <w:b/>
                <w:sz w:val="20"/>
              </w:rPr>
              <w:t>()</w:t>
            </w:r>
          </w:p>
        </w:tc>
        <w:tc>
          <w:tcPr>
            <w:tcW w:w="565" w:type="dxa"/>
          </w:tcPr>
          <w:p w:rsidR="00165B95" w:rsidRDefault="00EF129A">
            <w:pPr>
              <w:pStyle w:val="TableParagraph"/>
              <w:spacing w:line="215" w:lineRule="exact"/>
              <w:ind w:left="104"/>
              <w:rPr>
                <w:b/>
                <w:sz w:val="20"/>
              </w:rPr>
            </w:pPr>
            <w:r>
              <w:rPr>
                <w:b/>
                <w:sz w:val="20"/>
              </w:rPr>
              <w:t>()</w:t>
            </w:r>
          </w:p>
        </w:tc>
        <w:tc>
          <w:tcPr>
            <w:tcW w:w="579" w:type="dxa"/>
            <w:tcBorders>
              <w:right w:val="double" w:sz="1" w:space="0" w:color="000000"/>
            </w:tcBorders>
          </w:tcPr>
          <w:p w:rsidR="00165B95" w:rsidRDefault="00EF129A">
            <w:pPr>
              <w:pStyle w:val="TableParagraph"/>
              <w:spacing w:line="215" w:lineRule="exact"/>
              <w:ind w:left="101"/>
              <w:rPr>
                <w:b/>
                <w:sz w:val="20"/>
              </w:rPr>
            </w:pPr>
            <w:r>
              <w:rPr>
                <w:b/>
                <w:sz w:val="20"/>
              </w:rPr>
              <w:t>()</w:t>
            </w:r>
          </w:p>
        </w:tc>
      </w:tr>
      <w:tr w:rsidR="00165B95">
        <w:trPr>
          <w:trHeight w:val="448"/>
        </w:trPr>
        <w:tc>
          <w:tcPr>
            <w:tcW w:w="490" w:type="dxa"/>
          </w:tcPr>
          <w:p w:rsidR="00165B95" w:rsidRDefault="00EF129A">
            <w:pPr>
              <w:pStyle w:val="TableParagraph"/>
              <w:spacing w:line="215" w:lineRule="exact"/>
              <w:ind w:left="93" w:right="80"/>
              <w:jc w:val="center"/>
              <w:rPr>
                <w:sz w:val="20"/>
              </w:rPr>
            </w:pPr>
            <w:r>
              <w:rPr>
                <w:sz w:val="20"/>
              </w:rPr>
              <w:t>14-</w:t>
            </w:r>
          </w:p>
        </w:tc>
        <w:tc>
          <w:tcPr>
            <w:tcW w:w="8848" w:type="dxa"/>
          </w:tcPr>
          <w:p w:rsidR="00165B95" w:rsidRDefault="00EF129A">
            <w:pPr>
              <w:pStyle w:val="TableParagraph"/>
              <w:spacing w:line="215" w:lineRule="exact"/>
              <w:ind w:left="114"/>
              <w:rPr>
                <w:sz w:val="20"/>
              </w:rPr>
            </w:pPr>
            <w:proofErr w:type="spellStart"/>
            <w:r>
              <w:rPr>
                <w:sz w:val="20"/>
              </w:rPr>
              <w:t>Öğretmenlerimbenidahaiyiperformansgöstermemiçinteşvikediyor</w:t>
            </w:r>
            <w:proofErr w:type="spellEnd"/>
            <w:r>
              <w:rPr>
                <w:sz w:val="20"/>
              </w:rPr>
              <w:t>.</w:t>
            </w:r>
          </w:p>
        </w:tc>
        <w:tc>
          <w:tcPr>
            <w:tcW w:w="460" w:type="dxa"/>
          </w:tcPr>
          <w:p w:rsidR="00165B95" w:rsidRDefault="00EF129A">
            <w:pPr>
              <w:pStyle w:val="TableParagraph"/>
              <w:spacing w:line="215" w:lineRule="exact"/>
              <w:ind w:left="111" w:right="94"/>
              <w:jc w:val="center"/>
              <w:rPr>
                <w:b/>
                <w:sz w:val="20"/>
              </w:rPr>
            </w:pPr>
            <w:r>
              <w:rPr>
                <w:b/>
                <w:sz w:val="20"/>
              </w:rPr>
              <w:t>()</w:t>
            </w:r>
          </w:p>
        </w:tc>
        <w:tc>
          <w:tcPr>
            <w:tcW w:w="565" w:type="dxa"/>
          </w:tcPr>
          <w:p w:rsidR="00165B95" w:rsidRDefault="00EF129A">
            <w:pPr>
              <w:pStyle w:val="TableParagraph"/>
              <w:spacing w:line="215" w:lineRule="exact"/>
              <w:ind w:left="105"/>
              <w:rPr>
                <w:b/>
                <w:sz w:val="20"/>
              </w:rPr>
            </w:pPr>
            <w:r>
              <w:rPr>
                <w:b/>
                <w:sz w:val="20"/>
              </w:rPr>
              <w:t>()</w:t>
            </w:r>
          </w:p>
        </w:tc>
        <w:tc>
          <w:tcPr>
            <w:tcW w:w="565" w:type="dxa"/>
          </w:tcPr>
          <w:p w:rsidR="00165B95" w:rsidRDefault="00EF129A">
            <w:pPr>
              <w:pStyle w:val="TableParagraph"/>
              <w:spacing w:line="215" w:lineRule="exact"/>
              <w:ind w:left="104"/>
              <w:rPr>
                <w:b/>
                <w:sz w:val="20"/>
              </w:rPr>
            </w:pPr>
            <w:r>
              <w:rPr>
                <w:b/>
                <w:sz w:val="20"/>
              </w:rPr>
              <w:t>()</w:t>
            </w:r>
          </w:p>
        </w:tc>
        <w:tc>
          <w:tcPr>
            <w:tcW w:w="579" w:type="dxa"/>
            <w:tcBorders>
              <w:right w:val="double" w:sz="1" w:space="0" w:color="000000"/>
            </w:tcBorders>
          </w:tcPr>
          <w:p w:rsidR="00165B95" w:rsidRDefault="00EF129A">
            <w:pPr>
              <w:pStyle w:val="TableParagraph"/>
              <w:spacing w:line="215" w:lineRule="exact"/>
              <w:ind w:left="101"/>
              <w:rPr>
                <w:b/>
                <w:sz w:val="20"/>
              </w:rPr>
            </w:pPr>
            <w:r>
              <w:rPr>
                <w:b/>
                <w:sz w:val="20"/>
              </w:rPr>
              <w:t>()</w:t>
            </w:r>
          </w:p>
        </w:tc>
      </w:tr>
      <w:tr w:rsidR="00165B95">
        <w:trPr>
          <w:trHeight w:val="448"/>
        </w:trPr>
        <w:tc>
          <w:tcPr>
            <w:tcW w:w="490" w:type="dxa"/>
          </w:tcPr>
          <w:p w:rsidR="00165B95" w:rsidRDefault="00EF129A">
            <w:pPr>
              <w:pStyle w:val="TableParagraph"/>
              <w:spacing w:line="216" w:lineRule="exact"/>
              <w:ind w:left="93" w:right="80"/>
              <w:jc w:val="center"/>
              <w:rPr>
                <w:sz w:val="20"/>
              </w:rPr>
            </w:pPr>
            <w:r>
              <w:rPr>
                <w:sz w:val="20"/>
              </w:rPr>
              <w:t>15-</w:t>
            </w:r>
          </w:p>
        </w:tc>
        <w:tc>
          <w:tcPr>
            <w:tcW w:w="8848" w:type="dxa"/>
          </w:tcPr>
          <w:p w:rsidR="00165B95" w:rsidRDefault="00EF129A">
            <w:pPr>
              <w:pStyle w:val="TableParagraph"/>
              <w:spacing w:line="216" w:lineRule="exact"/>
              <w:ind w:left="114"/>
              <w:rPr>
                <w:sz w:val="20"/>
              </w:rPr>
            </w:pPr>
            <w:r>
              <w:rPr>
                <w:spacing w:val="-1"/>
                <w:sz w:val="20"/>
              </w:rPr>
              <w:t>Öğretmenlerim</w:t>
            </w:r>
            <w:r>
              <w:rPr>
                <w:sz w:val="20"/>
              </w:rPr>
              <w:t>derslerinişlenişindefarklıveilgiçekiciyöntemlerkullanır.</w:t>
            </w:r>
          </w:p>
        </w:tc>
        <w:tc>
          <w:tcPr>
            <w:tcW w:w="460" w:type="dxa"/>
          </w:tcPr>
          <w:p w:rsidR="00165B95" w:rsidRDefault="00EF129A">
            <w:pPr>
              <w:pStyle w:val="TableParagraph"/>
              <w:spacing w:line="216" w:lineRule="exact"/>
              <w:ind w:left="111" w:right="94"/>
              <w:jc w:val="center"/>
              <w:rPr>
                <w:b/>
                <w:sz w:val="20"/>
              </w:rPr>
            </w:pPr>
            <w:r>
              <w:rPr>
                <w:b/>
                <w:sz w:val="20"/>
              </w:rPr>
              <w:t>()</w:t>
            </w:r>
          </w:p>
        </w:tc>
        <w:tc>
          <w:tcPr>
            <w:tcW w:w="565" w:type="dxa"/>
          </w:tcPr>
          <w:p w:rsidR="00165B95" w:rsidRDefault="00EF129A">
            <w:pPr>
              <w:pStyle w:val="TableParagraph"/>
              <w:spacing w:line="216" w:lineRule="exact"/>
              <w:ind w:left="105"/>
              <w:rPr>
                <w:b/>
                <w:sz w:val="20"/>
              </w:rPr>
            </w:pPr>
            <w:r>
              <w:rPr>
                <w:b/>
                <w:sz w:val="20"/>
              </w:rPr>
              <w:t>()</w:t>
            </w:r>
          </w:p>
        </w:tc>
        <w:tc>
          <w:tcPr>
            <w:tcW w:w="565" w:type="dxa"/>
          </w:tcPr>
          <w:p w:rsidR="00165B95" w:rsidRDefault="00EF129A">
            <w:pPr>
              <w:pStyle w:val="TableParagraph"/>
              <w:spacing w:line="216" w:lineRule="exact"/>
              <w:ind w:left="104"/>
              <w:rPr>
                <w:b/>
                <w:sz w:val="20"/>
              </w:rPr>
            </w:pPr>
            <w:r>
              <w:rPr>
                <w:b/>
                <w:sz w:val="20"/>
              </w:rPr>
              <w:t>()</w:t>
            </w:r>
          </w:p>
        </w:tc>
        <w:tc>
          <w:tcPr>
            <w:tcW w:w="579" w:type="dxa"/>
            <w:tcBorders>
              <w:right w:val="double" w:sz="1" w:space="0" w:color="000000"/>
            </w:tcBorders>
          </w:tcPr>
          <w:p w:rsidR="00165B95" w:rsidRDefault="00EF129A">
            <w:pPr>
              <w:pStyle w:val="TableParagraph"/>
              <w:spacing w:line="216" w:lineRule="exact"/>
              <w:ind w:left="101"/>
              <w:rPr>
                <w:b/>
                <w:sz w:val="20"/>
              </w:rPr>
            </w:pPr>
            <w:r>
              <w:rPr>
                <w:b/>
                <w:sz w:val="20"/>
              </w:rPr>
              <w:t>()</w:t>
            </w:r>
          </w:p>
        </w:tc>
      </w:tr>
      <w:tr w:rsidR="00165B95">
        <w:trPr>
          <w:trHeight w:val="570"/>
        </w:trPr>
        <w:tc>
          <w:tcPr>
            <w:tcW w:w="490" w:type="dxa"/>
          </w:tcPr>
          <w:p w:rsidR="00165B95" w:rsidRDefault="00EF129A">
            <w:pPr>
              <w:pStyle w:val="TableParagraph"/>
              <w:spacing w:line="229" w:lineRule="exact"/>
              <w:ind w:left="34" w:right="80"/>
              <w:jc w:val="center"/>
              <w:rPr>
                <w:sz w:val="20"/>
              </w:rPr>
            </w:pPr>
            <w:r>
              <w:rPr>
                <w:sz w:val="20"/>
              </w:rPr>
              <w:t>16</w:t>
            </w:r>
          </w:p>
        </w:tc>
        <w:tc>
          <w:tcPr>
            <w:tcW w:w="8848" w:type="dxa"/>
          </w:tcPr>
          <w:p w:rsidR="00165B95" w:rsidRDefault="00EF129A">
            <w:pPr>
              <w:pStyle w:val="TableParagraph"/>
              <w:spacing w:line="225" w:lineRule="exact"/>
              <w:ind w:left="114"/>
              <w:rPr>
                <w:sz w:val="20"/>
              </w:rPr>
            </w:pPr>
            <w:r>
              <w:rPr>
                <w:sz w:val="20"/>
              </w:rPr>
              <w:t>Sınavveödevlerinbenideğerlendirmekiçinadilveyeterliolduğunudüşünüyorum.</w:t>
            </w:r>
          </w:p>
        </w:tc>
        <w:tc>
          <w:tcPr>
            <w:tcW w:w="460" w:type="dxa"/>
          </w:tcPr>
          <w:p w:rsidR="00165B95" w:rsidRDefault="00EF129A">
            <w:pPr>
              <w:pStyle w:val="TableParagraph"/>
              <w:spacing w:before="102"/>
              <w:ind w:left="111" w:right="94"/>
              <w:jc w:val="center"/>
              <w:rPr>
                <w:b/>
                <w:sz w:val="20"/>
              </w:rPr>
            </w:pPr>
            <w:r>
              <w:rPr>
                <w:b/>
                <w:sz w:val="20"/>
              </w:rPr>
              <w:t>()</w:t>
            </w:r>
          </w:p>
        </w:tc>
        <w:tc>
          <w:tcPr>
            <w:tcW w:w="565" w:type="dxa"/>
          </w:tcPr>
          <w:p w:rsidR="00165B95" w:rsidRDefault="00EF129A">
            <w:pPr>
              <w:pStyle w:val="TableParagraph"/>
              <w:spacing w:before="102"/>
              <w:ind w:left="105"/>
              <w:rPr>
                <w:b/>
                <w:sz w:val="20"/>
              </w:rPr>
            </w:pPr>
            <w:r>
              <w:rPr>
                <w:b/>
                <w:sz w:val="20"/>
              </w:rPr>
              <w:t>()</w:t>
            </w:r>
          </w:p>
        </w:tc>
        <w:tc>
          <w:tcPr>
            <w:tcW w:w="565" w:type="dxa"/>
          </w:tcPr>
          <w:p w:rsidR="00165B95" w:rsidRDefault="00EF129A">
            <w:pPr>
              <w:pStyle w:val="TableParagraph"/>
              <w:spacing w:before="102"/>
              <w:ind w:left="104"/>
              <w:rPr>
                <w:b/>
                <w:sz w:val="20"/>
              </w:rPr>
            </w:pPr>
            <w:r>
              <w:rPr>
                <w:b/>
                <w:sz w:val="20"/>
              </w:rPr>
              <w:t>()</w:t>
            </w:r>
          </w:p>
        </w:tc>
        <w:tc>
          <w:tcPr>
            <w:tcW w:w="579" w:type="dxa"/>
            <w:tcBorders>
              <w:right w:val="double" w:sz="1" w:space="0" w:color="000000"/>
            </w:tcBorders>
          </w:tcPr>
          <w:p w:rsidR="00165B95" w:rsidRDefault="00EF129A">
            <w:pPr>
              <w:pStyle w:val="TableParagraph"/>
              <w:spacing w:before="102"/>
              <w:ind w:left="101"/>
              <w:rPr>
                <w:b/>
                <w:sz w:val="20"/>
              </w:rPr>
            </w:pPr>
            <w:r>
              <w:rPr>
                <w:b/>
                <w:sz w:val="20"/>
              </w:rPr>
              <w:t>()</w:t>
            </w:r>
          </w:p>
        </w:tc>
      </w:tr>
      <w:tr w:rsidR="00165B95">
        <w:trPr>
          <w:trHeight w:val="508"/>
        </w:trPr>
        <w:tc>
          <w:tcPr>
            <w:tcW w:w="490" w:type="dxa"/>
          </w:tcPr>
          <w:p w:rsidR="00165B95" w:rsidRDefault="00EF129A">
            <w:pPr>
              <w:pStyle w:val="TableParagraph"/>
              <w:spacing w:line="227" w:lineRule="exact"/>
              <w:ind w:left="93" w:right="80"/>
              <w:jc w:val="center"/>
              <w:rPr>
                <w:sz w:val="20"/>
              </w:rPr>
            </w:pPr>
            <w:r>
              <w:rPr>
                <w:sz w:val="20"/>
              </w:rPr>
              <w:t>17-</w:t>
            </w:r>
          </w:p>
        </w:tc>
        <w:tc>
          <w:tcPr>
            <w:tcW w:w="8848" w:type="dxa"/>
          </w:tcPr>
          <w:p w:rsidR="00165B95" w:rsidRDefault="00EF129A">
            <w:pPr>
              <w:pStyle w:val="TableParagraph"/>
              <w:spacing w:line="222" w:lineRule="exact"/>
              <w:ind w:left="114"/>
              <w:rPr>
                <w:sz w:val="20"/>
              </w:rPr>
            </w:pPr>
            <w:proofErr w:type="spellStart"/>
            <w:r>
              <w:rPr>
                <w:spacing w:val="-1"/>
                <w:sz w:val="20"/>
              </w:rPr>
              <w:t>Okuldadüzenlenensanatsalvekültürelfaaliyetler</w:t>
            </w:r>
            <w:r>
              <w:rPr>
                <w:sz w:val="20"/>
              </w:rPr>
              <w:t>yeterlidir</w:t>
            </w:r>
            <w:proofErr w:type="spellEnd"/>
            <w:r>
              <w:rPr>
                <w:sz w:val="20"/>
              </w:rPr>
              <w:t>.</w:t>
            </w:r>
          </w:p>
        </w:tc>
        <w:tc>
          <w:tcPr>
            <w:tcW w:w="460" w:type="dxa"/>
          </w:tcPr>
          <w:p w:rsidR="00165B95" w:rsidRDefault="00EF129A">
            <w:pPr>
              <w:pStyle w:val="TableParagraph"/>
              <w:spacing w:before="40"/>
              <w:ind w:left="111" w:right="94"/>
              <w:jc w:val="center"/>
              <w:rPr>
                <w:b/>
                <w:sz w:val="20"/>
              </w:rPr>
            </w:pPr>
            <w:r>
              <w:rPr>
                <w:b/>
                <w:sz w:val="20"/>
              </w:rPr>
              <w:t>()</w:t>
            </w:r>
          </w:p>
        </w:tc>
        <w:tc>
          <w:tcPr>
            <w:tcW w:w="565" w:type="dxa"/>
          </w:tcPr>
          <w:p w:rsidR="00165B95" w:rsidRDefault="00EF129A">
            <w:pPr>
              <w:pStyle w:val="TableParagraph"/>
              <w:spacing w:before="40"/>
              <w:ind w:left="105"/>
              <w:rPr>
                <w:b/>
                <w:sz w:val="20"/>
              </w:rPr>
            </w:pPr>
            <w:r>
              <w:rPr>
                <w:b/>
                <w:sz w:val="20"/>
              </w:rPr>
              <w:t>()</w:t>
            </w:r>
          </w:p>
        </w:tc>
        <w:tc>
          <w:tcPr>
            <w:tcW w:w="565" w:type="dxa"/>
          </w:tcPr>
          <w:p w:rsidR="00165B95" w:rsidRDefault="00EF129A">
            <w:pPr>
              <w:pStyle w:val="TableParagraph"/>
              <w:spacing w:before="40"/>
              <w:ind w:left="104"/>
              <w:rPr>
                <w:b/>
                <w:sz w:val="20"/>
              </w:rPr>
            </w:pPr>
            <w:r>
              <w:rPr>
                <w:b/>
                <w:sz w:val="20"/>
              </w:rPr>
              <w:t>()</w:t>
            </w:r>
          </w:p>
        </w:tc>
        <w:tc>
          <w:tcPr>
            <w:tcW w:w="579" w:type="dxa"/>
            <w:tcBorders>
              <w:right w:val="double" w:sz="1" w:space="0" w:color="000000"/>
            </w:tcBorders>
          </w:tcPr>
          <w:p w:rsidR="00165B95" w:rsidRDefault="00EF129A">
            <w:pPr>
              <w:pStyle w:val="TableParagraph"/>
              <w:spacing w:before="40"/>
              <w:ind w:left="101"/>
              <w:rPr>
                <w:b/>
                <w:sz w:val="20"/>
              </w:rPr>
            </w:pPr>
            <w:r>
              <w:rPr>
                <w:b/>
                <w:sz w:val="20"/>
              </w:rPr>
              <w:t>()</w:t>
            </w:r>
          </w:p>
        </w:tc>
      </w:tr>
      <w:tr w:rsidR="00165B95">
        <w:trPr>
          <w:trHeight w:val="513"/>
        </w:trPr>
        <w:tc>
          <w:tcPr>
            <w:tcW w:w="490" w:type="dxa"/>
          </w:tcPr>
          <w:p w:rsidR="00165B95" w:rsidRDefault="00EF129A">
            <w:pPr>
              <w:pStyle w:val="TableParagraph"/>
              <w:spacing w:line="229" w:lineRule="exact"/>
              <w:ind w:left="93" w:right="80"/>
              <w:jc w:val="center"/>
              <w:rPr>
                <w:sz w:val="20"/>
              </w:rPr>
            </w:pPr>
            <w:r>
              <w:rPr>
                <w:sz w:val="20"/>
              </w:rPr>
              <w:t>18-</w:t>
            </w:r>
          </w:p>
        </w:tc>
        <w:tc>
          <w:tcPr>
            <w:tcW w:w="8848" w:type="dxa"/>
          </w:tcPr>
          <w:p w:rsidR="00165B95" w:rsidRDefault="00EF129A">
            <w:pPr>
              <w:pStyle w:val="TableParagraph"/>
              <w:spacing w:line="222" w:lineRule="exact"/>
              <w:ind w:left="114"/>
              <w:rPr>
                <w:sz w:val="20"/>
              </w:rPr>
            </w:pPr>
            <w:proofErr w:type="spellStart"/>
            <w:r>
              <w:rPr>
                <w:spacing w:val="-1"/>
                <w:sz w:val="20"/>
              </w:rPr>
              <w:t>Okuldaöğrencilerin</w:t>
            </w:r>
            <w:r>
              <w:rPr>
                <w:sz w:val="20"/>
              </w:rPr>
              <w:t>görüşleridikkatealınır</w:t>
            </w:r>
            <w:proofErr w:type="spellEnd"/>
            <w:r>
              <w:rPr>
                <w:sz w:val="20"/>
              </w:rPr>
              <w:t>.</w:t>
            </w:r>
          </w:p>
        </w:tc>
        <w:tc>
          <w:tcPr>
            <w:tcW w:w="460" w:type="dxa"/>
          </w:tcPr>
          <w:p w:rsidR="00165B95" w:rsidRDefault="00EF129A">
            <w:pPr>
              <w:pStyle w:val="TableParagraph"/>
              <w:spacing w:before="45"/>
              <w:ind w:left="111" w:right="94"/>
              <w:jc w:val="center"/>
              <w:rPr>
                <w:b/>
                <w:sz w:val="20"/>
              </w:rPr>
            </w:pPr>
            <w:r>
              <w:rPr>
                <w:b/>
                <w:sz w:val="20"/>
              </w:rPr>
              <w:t>()</w:t>
            </w:r>
          </w:p>
        </w:tc>
        <w:tc>
          <w:tcPr>
            <w:tcW w:w="565" w:type="dxa"/>
          </w:tcPr>
          <w:p w:rsidR="00165B95" w:rsidRDefault="00EF129A">
            <w:pPr>
              <w:pStyle w:val="TableParagraph"/>
              <w:spacing w:before="45"/>
              <w:ind w:left="105"/>
              <w:rPr>
                <w:b/>
                <w:sz w:val="20"/>
              </w:rPr>
            </w:pPr>
            <w:r>
              <w:rPr>
                <w:b/>
                <w:sz w:val="20"/>
              </w:rPr>
              <w:t>()</w:t>
            </w:r>
          </w:p>
        </w:tc>
        <w:tc>
          <w:tcPr>
            <w:tcW w:w="565" w:type="dxa"/>
          </w:tcPr>
          <w:p w:rsidR="00165B95" w:rsidRDefault="00EF129A">
            <w:pPr>
              <w:pStyle w:val="TableParagraph"/>
              <w:spacing w:before="45"/>
              <w:ind w:left="104"/>
              <w:rPr>
                <w:b/>
                <w:sz w:val="20"/>
              </w:rPr>
            </w:pPr>
            <w:r>
              <w:rPr>
                <w:b/>
                <w:sz w:val="20"/>
              </w:rPr>
              <w:t>()</w:t>
            </w:r>
          </w:p>
        </w:tc>
        <w:tc>
          <w:tcPr>
            <w:tcW w:w="579" w:type="dxa"/>
            <w:tcBorders>
              <w:right w:val="double" w:sz="1" w:space="0" w:color="000000"/>
            </w:tcBorders>
          </w:tcPr>
          <w:p w:rsidR="00165B95" w:rsidRDefault="00EF129A">
            <w:pPr>
              <w:pStyle w:val="TableParagraph"/>
              <w:spacing w:before="45"/>
              <w:ind w:left="101"/>
              <w:rPr>
                <w:b/>
                <w:sz w:val="20"/>
              </w:rPr>
            </w:pPr>
            <w:r>
              <w:rPr>
                <w:b/>
                <w:sz w:val="20"/>
              </w:rPr>
              <w:t>()</w:t>
            </w:r>
          </w:p>
        </w:tc>
      </w:tr>
      <w:tr w:rsidR="00165B95">
        <w:trPr>
          <w:trHeight w:val="511"/>
        </w:trPr>
        <w:tc>
          <w:tcPr>
            <w:tcW w:w="490" w:type="dxa"/>
          </w:tcPr>
          <w:p w:rsidR="00165B95" w:rsidRDefault="00EF129A">
            <w:pPr>
              <w:pStyle w:val="TableParagraph"/>
              <w:spacing w:line="229" w:lineRule="exact"/>
              <w:ind w:left="93" w:right="80"/>
              <w:jc w:val="center"/>
              <w:rPr>
                <w:sz w:val="20"/>
              </w:rPr>
            </w:pPr>
            <w:r>
              <w:rPr>
                <w:sz w:val="20"/>
              </w:rPr>
              <w:t>19-</w:t>
            </w:r>
          </w:p>
        </w:tc>
        <w:tc>
          <w:tcPr>
            <w:tcW w:w="8848" w:type="dxa"/>
          </w:tcPr>
          <w:p w:rsidR="00165B95" w:rsidRDefault="00EF129A">
            <w:pPr>
              <w:pStyle w:val="TableParagraph"/>
              <w:spacing w:line="222" w:lineRule="exact"/>
              <w:ind w:left="114"/>
              <w:rPr>
                <w:sz w:val="20"/>
              </w:rPr>
            </w:pPr>
            <w:proofErr w:type="spellStart"/>
            <w:r>
              <w:rPr>
                <w:sz w:val="20"/>
              </w:rPr>
              <w:t>Okulkantinindeyeterlivesağlıklıyiyeceklervar</w:t>
            </w:r>
            <w:proofErr w:type="spellEnd"/>
            <w:r>
              <w:rPr>
                <w:sz w:val="20"/>
              </w:rPr>
              <w:t>.</w:t>
            </w:r>
          </w:p>
        </w:tc>
        <w:tc>
          <w:tcPr>
            <w:tcW w:w="460" w:type="dxa"/>
          </w:tcPr>
          <w:p w:rsidR="00165B95" w:rsidRDefault="00EF129A">
            <w:pPr>
              <w:pStyle w:val="TableParagraph"/>
              <w:spacing w:before="43"/>
              <w:ind w:left="111" w:right="94"/>
              <w:jc w:val="center"/>
              <w:rPr>
                <w:b/>
                <w:sz w:val="20"/>
              </w:rPr>
            </w:pPr>
            <w:r>
              <w:rPr>
                <w:b/>
                <w:sz w:val="20"/>
              </w:rPr>
              <w:t>()</w:t>
            </w:r>
          </w:p>
        </w:tc>
        <w:tc>
          <w:tcPr>
            <w:tcW w:w="565" w:type="dxa"/>
          </w:tcPr>
          <w:p w:rsidR="00165B95" w:rsidRDefault="00EF129A">
            <w:pPr>
              <w:pStyle w:val="TableParagraph"/>
              <w:spacing w:before="43"/>
              <w:ind w:left="105"/>
              <w:rPr>
                <w:b/>
                <w:sz w:val="20"/>
              </w:rPr>
            </w:pPr>
            <w:r>
              <w:rPr>
                <w:b/>
                <w:sz w:val="20"/>
              </w:rPr>
              <w:t>()</w:t>
            </w:r>
          </w:p>
        </w:tc>
        <w:tc>
          <w:tcPr>
            <w:tcW w:w="565" w:type="dxa"/>
          </w:tcPr>
          <w:p w:rsidR="00165B95" w:rsidRDefault="00EF129A">
            <w:pPr>
              <w:pStyle w:val="TableParagraph"/>
              <w:spacing w:before="43"/>
              <w:ind w:left="104"/>
              <w:rPr>
                <w:b/>
                <w:sz w:val="20"/>
              </w:rPr>
            </w:pPr>
            <w:r>
              <w:rPr>
                <w:b/>
                <w:sz w:val="20"/>
              </w:rPr>
              <w:t>()</w:t>
            </w:r>
          </w:p>
        </w:tc>
        <w:tc>
          <w:tcPr>
            <w:tcW w:w="579" w:type="dxa"/>
            <w:tcBorders>
              <w:right w:val="double" w:sz="1" w:space="0" w:color="000000"/>
            </w:tcBorders>
          </w:tcPr>
          <w:p w:rsidR="00165B95" w:rsidRDefault="00EF129A">
            <w:pPr>
              <w:pStyle w:val="TableParagraph"/>
              <w:spacing w:before="43"/>
              <w:ind w:left="101"/>
              <w:rPr>
                <w:b/>
                <w:sz w:val="20"/>
              </w:rPr>
            </w:pPr>
            <w:r>
              <w:rPr>
                <w:b/>
                <w:sz w:val="20"/>
              </w:rPr>
              <w:t>()</w:t>
            </w:r>
          </w:p>
        </w:tc>
      </w:tr>
      <w:tr w:rsidR="00165B95">
        <w:trPr>
          <w:trHeight w:val="573"/>
        </w:trPr>
        <w:tc>
          <w:tcPr>
            <w:tcW w:w="490" w:type="dxa"/>
          </w:tcPr>
          <w:p w:rsidR="00165B95" w:rsidRDefault="00EF129A">
            <w:pPr>
              <w:pStyle w:val="TableParagraph"/>
              <w:spacing w:line="222" w:lineRule="exact"/>
              <w:ind w:left="93" w:right="80"/>
              <w:jc w:val="center"/>
              <w:rPr>
                <w:sz w:val="20"/>
              </w:rPr>
            </w:pPr>
            <w:r>
              <w:rPr>
                <w:sz w:val="20"/>
              </w:rPr>
              <w:t>20-</w:t>
            </w:r>
          </w:p>
        </w:tc>
        <w:tc>
          <w:tcPr>
            <w:tcW w:w="8848" w:type="dxa"/>
          </w:tcPr>
          <w:p w:rsidR="00165B95" w:rsidRDefault="00EF129A">
            <w:pPr>
              <w:pStyle w:val="TableParagraph"/>
              <w:spacing w:line="222" w:lineRule="exact"/>
              <w:ind w:left="114"/>
              <w:rPr>
                <w:sz w:val="20"/>
              </w:rPr>
            </w:pPr>
            <w:proofErr w:type="spellStart"/>
            <w:r>
              <w:rPr>
                <w:sz w:val="20"/>
              </w:rPr>
              <w:t>DYK’leriyeterlibuluyorum</w:t>
            </w:r>
            <w:proofErr w:type="spellEnd"/>
            <w:r>
              <w:rPr>
                <w:sz w:val="20"/>
              </w:rPr>
              <w:t>.</w:t>
            </w:r>
          </w:p>
        </w:tc>
        <w:tc>
          <w:tcPr>
            <w:tcW w:w="460" w:type="dxa"/>
          </w:tcPr>
          <w:p w:rsidR="00165B95" w:rsidRDefault="00EF129A">
            <w:pPr>
              <w:pStyle w:val="TableParagraph"/>
              <w:spacing w:before="102"/>
              <w:ind w:left="111" w:right="94"/>
              <w:jc w:val="center"/>
              <w:rPr>
                <w:b/>
                <w:sz w:val="20"/>
              </w:rPr>
            </w:pPr>
            <w:r>
              <w:rPr>
                <w:b/>
                <w:sz w:val="20"/>
              </w:rPr>
              <w:t>()</w:t>
            </w:r>
          </w:p>
        </w:tc>
        <w:tc>
          <w:tcPr>
            <w:tcW w:w="565" w:type="dxa"/>
          </w:tcPr>
          <w:p w:rsidR="00165B95" w:rsidRDefault="00EF129A">
            <w:pPr>
              <w:pStyle w:val="TableParagraph"/>
              <w:spacing w:before="102"/>
              <w:ind w:left="105"/>
              <w:rPr>
                <w:b/>
                <w:sz w:val="20"/>
              </w:rPr>
            </w:pPr>
            <w:r>
              <w:rPr>
                <w:b/>
                <w:sz w:val="20"/>
              </w:rPr>
              <w:t>()</w:t>
            </w:r>
          </w:p>
        </w:tc>
        <w:tc>
          <w:tcPr>
            <w:tcW w:w="565" w:type="dxa"/>
          </w:tcPr>
          <w:p w:rsidR="00165B95" w:rsidRDefault="00EF129A">
            <w:pPr>
              <w:pStyle w:val="TableParagraph"/>
              <w:spacing w:before="102"/>
              <w:ind w:left="104"/>
              <w:rPr>
                <w:b/>
                <w:sz w:val="20"/>
              </w:rPr>
            </w:pPr>
            <w:r>
              <w:rPr>
                <w:b/>
                <w:sz w:val="20"/>
              </w:rPr>
              <w:t>()</w:t>
            </w:r>
          </w:p>
        </w:tc>
        <w:tc>
          <w:tcPr>
            <w:tcW w:w="579" w:type="dxa"/>
            <w:tcBorders>
              <w:right w:val="double" w:sz="1" w:space="0" w:color="000000"/>
            </w:tcBorders>
          </w:tcPr>
          <w:p w:rsidR="00165B95" w:rsidRDefault="00EF129A">
            <w:pPr>
              <w:pStyle w:val="TableParagraph"/>
              <w:spacing w:before="102"/>
              <w:ind w:left="101"/>
              <w:rPr>
                <w:b/>
                <w:sz w:val="20"/>
              </w:rPr>
            </w:pPr>
            <w:r>
              <w:rPr>
                <w:b/>
                <w:sz w:val="20"/>
              </w:rPr>
              <w:t>()</w:t>
            </w:r>
          </w:p>
        </w:tc>
      </w:tr>
    </w:tbl>
    <w:p w:rsidR="00165B95" w:rsidRDefault="00EF129A">
      <w:pPr>
        <w:spacing w:line="201" w:lineRule="exact"/>
        <w:ind w:left="100"/>
        <w:rPr>
          <w:i/>
          <w:sz w:val="18"/>
        </w:rPr>
      </w:pPr>
      <w:r>
        <w:rPr>
          <w:i/>
          <w:color w:val="44536A"/>
          <w:sz w:val="18"/>
        </w:rPr>
        <w:t xml:space="preserve">Ek:1 </w:t>
      </w:r>
      <w:proofErr w:type="spellStart"/>
      <w:r>
        <w:rPr>
          <w:i/>
          <w:color w:val="44536A"/>
          <w:sz w:val="18"/>
        </w:rPr>
        <w:t>PaydaşAnketi</w:t>
      </w:r>
      <w:proofErr w:type="spellEnd"/>
      <w:r>
        <w:rPr>
          <w:i/>
          <w:color w:val="44536A"/>
          <w:sz w:val="18"/>
        </w:rPr>
        <w:t>- Öğrenci</w:t>
      </w:r>
    </w:p>
    <w:p w:rsidR="00165B95" w:rsidRDefault="00165B95">
      <w:pPr>
        <w:spacing w:line="201" w:lineRule="exact"/>
        <w:rPr>
          <w:sz w:val="18"/>
        </w:rPr>
        <w:sectPr w:rsidR="00165B95" w:rsidSect="005321AA">
          <w:pgSz w:w="16850" w:h="11920" w:orient="landscape"/>
          <w:pgMar w:top="400" w:right="2400" w:bottom="280" w:left="1340" w:header="708" w:footer="708" w:gutter="0"/>
          <w:cols w:space="708"/>
        </w:sectPr>
      </w:pPr>
    </w:p>
    <w:p w:rsidR="00165B95" w:rsidRDefault="00EF129A">
      <w:pPr>
        <w:pStyle w:val="Balk3"/>
        <w:spacing w:before="71"/>
      </w:pPr>
      <w:proofErr w:type="spellStart"/>
      <w:r>
        <w:rPr>
          <w:spacing w:val="-1"/>
        </w:rPr>
        <w:lastRenderedPageBreak/>
        <w:t>KıymetliÖğretmenimiz</w:t>
      </w:r>
      <w:proofErr w:type="spellEnd"/>
      <w:r>
        <w:rPr>
          <w:spacing w:val="-1"/>
        </w:rPr>
        <w:t>;</w:t>
      </w:r>
    </w:p>
    <w:p w:rsidR="00165B95" w:rsidRDefault="00EF129A">
      <w:pPr>
        <w:pStyle w:val="ListeParagraf"/>
        <w:numPr>
          <w:ilvl w:val="0"/>
          <w:numId w:val="1"/>
        </w:numPr>
        <w:tabs>
          <w:tab w:val="left" w:pos="1777"/>
          <w:tab w:val="left" w:pos="1778"/>
        </w:tabs>
        <w:spacing w:before="228"/>
        <w:rPr>
          <w:sz w:val="24"/>
        </w:rPr>
      </w:pPr>
      <w:proofErr w:type="gramStart"/>
      <w:r>
        <w:rPr>
          <w:sz w:val="24"/>
        </w:rPr>
        <w:t>Buanketinamacı,okul</w:t>
      </w:r>
      <w:proofErr w:type="gramEnd"/>
      <w:r>
        <w:rPr>
          <w:sz w:val="24"/>
        </w:rPr>
        <w:t>/kurumçalışmalarıhakkındakigörüşlerinizialmaktır.</w:t>
      </w:r>
    </w:p>
    <w:p w:rsidR="00165B95" w:rsidRDefault="00EF129A">
      <w:pPr>
        <w:pStyle w:val="ListeParagraf"/>
        <w:numPr>
          <w:ilvl w:val="0"/>
          <w:numId w:val="1"/>
        </w:numPr>
        <w:tabs>
          <w:tab w:val="left" w:pos="1777"/>
          <w:tab w:val="left" w:pos="1778"/>
        </w:tabs>
        <w:spacing w:before="140"/>
        <w:rPr>
          <w:sz w:val="24"/>
        </w:rPr>
      </w:pPr>
      <w:proofErr w:type="spellStart"/>
      <w:r>
        <w:rPr>
          <w:sz w:val="24"/>
        </w:rPr>
        <w:t>Buankettekimlikbilgileriyeralmaz</w:t>
      </w:r>
      <w:proofErr w:type="spellEnd"/>
      <w:r>
        <w:rPr>
          <w:sz w:val="24"/>
        </w:rPr>
        <w:t>.</w:t>
      </w:r>
    </w:p>
    <w:p w:rsidR="00165B95" w:rsidRDefault="00EF129A">
      <w:pPr>
        <w:pStyle w:val="ListeParagraf"/>
        <w:numPr>
          <w:ilvl w:val="0"/>
          <w:numId w:val="1"/>
        </w:numPr>
        <w:tabs>
          <w:tab w:val="left" w:pos="1777"/>
          <w:tab w:val="left" w:pos="1778"/>
        </w:tabs>
        <w:spacing w:before="143"/>
        <w:rPr>
          <w:sz w:val="24"/>
        </w:rPr>
      </w:pPr>
      <w:r>
        <w:rPr>
          <w:sz w:val="24"/>
        </w:rPr>
        <w:t>Lütfenokulhakkındakigörüşlerinizieniyiyansıtankutuya“X”işaretikoyarakbelirtiniz.</w:t>
      </w:r>
    </w:p>
    <w:p w:rsidR="00165B95" w:rsidRDefault="00EF129A">
      <w:pPr>
        <w:pStyle w:val="ListeParagraf"/>
        <w:numPr>
          <w:ilvl w:val="0"/>
          <w:numId w:val="1"/>
        </w:numPr>
        <w:tabs>
          <w:tab w:val="left" w:pos="1777"/>
          <w:tab w:val="left" w:pos="1778"/>
        </w:tabs>
        <w:spacing w:before="133"/>
        <w:rPr>
          <w:sz w:val="24"/>
        </w:rPr>
      </w:pPr>
      <w:proofErr w:type="spellStart"/>
      <w:r>
        <w:rPr>
          <w:sz w:val="24"/>
        </w:rPr>
        <w:t>Anketimizekatıldığınıziçinteşekkürederiz</w:t>
      </w:r>
      <w:proofErr w:type="spellEnd"/>
      <w:r>
        <w:rPr>
          <w:sz w:val="24"/>
        </w:rPr>
        <w:t>.</w:t>
      </w:r>
    </w:p>
    <w:p w:rsidR="00165B95" w:rsidRDefault="00165B95">
      <w:pPr>
        <w:pStyle w:val="GvdeMetni"/>
        <w:rPr>
          <w:sz w:val="28"/>
        </w:rPr>
      </w:pPr>
    </w:p>
    <w:p w:rsidR="00165B95" w:rsidRDefault="00165B95">
      <w:pPr>
        <w:pStyle w:val="GvdeMetni"/>
        <w:spacing w:before="6"/>
        <w:rPr>
          <w:sz w:val="28"/>
        </w:rPr>
      </w:pPr>
    </w:p>
    <w:p w:rsidR="00165B95" w:rsidRDefault="00EF129A">
      <w:pPr>
        <w:pStyle w:val="Balk3"/>
      </w:pPr>
      <w:proofErr w:type="spellStart"/>
      <w:r>
        <w:t>KıymetliVelimiz</w:t>
      </w:r>
      <w:proofErr w:type="spellEnd"/>
      <w:r>
        <w:t>;</w:t>
      </w:r>
    </w:p>
    <w:p w:rsidR="00165B95" w:rsidRDefault="00165B95">
      <w:pPr>
        <w:pStyle w:val="GvdeMetni"/>
        <w:rPr>
          <w:b/>
          <w:sz w:val="26"/>
        </w:rPr>
      </w:pPr>
    </w:p>
    <w:p w:rsidR="00165B95" w:rsidRDefault="00165B95">
      <w:pPr>
        <w:pStyle w:val="GvdeMetni"/>
        <w:rPr>
          <w:b/>
          <w:sz w:val="26"/>
        </w:rPr>
      </w:pPr>
    </w:p>
    <w:p w:rsidR="00165B95" w:rsidRDefault="00EF129A">
      <w:pPr>
        <w:pStyle w:val="ListeParagraf"/>
        <w:numPr>
          <w:ilvl w:val="0"/>
          <w:numId w:val="1"/>
        </w:numPr>
        <w:tabs>
          <w:tab w:val="left" w:pos="1777"/>
          <w:tab w:val="left" w:pos="1778"/>
        </w:tabs>
        <w:spacing w:before="187"/>
        <w:rPr>
          <w:sz w:val="24"/>
        </w:rPr>
      </w:pPr>
      <w:proofErr w:type="gramStart"/>
      <w:r>
        <w:rPr>
          <w:sz w:val="24"/>
        </w:rPr>
        <w:t>Buanketinamacı,okul</w:t>
      </w:r>
      <w:proofErr w:type="gramEnd"/>
      <w:r>
        <w:rPr>
          <w:sz w:val="24"/>
        </w:rPr>
        <w:t>/kurumçalışmalarıhakkındakigörüşlerinizalmaktır.</w:t>
      </w:r>
    </w:p>
    <w:p w:rsidR="00165B95" w:rsidRDefault="00EF129A">
      <w:pPr>
        <w:pStyle w:val="ListeParagraf"/>
        <w:numPr>
          <w:ilvl w:val="0"/>
          <w:numId w:val="1"/>
        </w:numPr>
        <w:tabs>
          <w:tab w:val="left" w:pos="1777"/>
          <w:tab w:val="left" w:pos="1778"/>
        </w:tabs>
        <w:spacing w:before="138"/>
        <w:rPr>
          <w:sz w:val="24"/>
        </w:rPr>
      </w:pPr>
      <w:proofErr w:type="spellStart"/>
      <w:r>
        <w:rPr>
          <w:sz w:val="24"/>
        </w:rPr>
        <w:t>Buankettekimlikbilgileriyeralmaz</w:t>
      </w:r>
      <w:proofErr w:type="spellEnd"/>
      <w:r>
        <w:rPr>
          <w:sz w:val="24"/>
        </w:rPr>
        <w:t>.</w:t>
      </w:r>
    </w:p>
    <w:p w:rsidR="00165B95" w:rsidRDefault="00EF129A">
      <w:pPr>
        <w:pStyle w:val="ListeParagraf"/>
        <w:numPr>
          <w:ilvl w:val="0"/>
          <w:numId w:val="1"/>
        </w:numPr>
        <w:tabs>
          <w:tab w:val="left" w:pos="1777"/>
          <w:tab w:val="left" w:pos="1778"/>
        </w:tabs>
        <w:spacing w:before="143"/>
        <w:rPr>
          <w:sz w:val="24"/>
        </w:rPr>
      </w:pPr>
      <w:r>
        <w:rPr>
          <w:sz w:val="24"/>
        </w:rPr>
        <w:t>Lütfenokul/kurumhakkındakigörüşlerinizieniyiyansıtankutuya“X”işaretikoyarak belirtiniz.</w:t>
      </w:r>
    </w:p>
    <w:p w:rsidR="00165B95" w:rsidRDefault="00EF129A">
      <w:pPr>
        <w:pStyle w:val="ListeParagraf"/>
        <w:numPr>
          <w:ilvl w:val="0"/>
          <w:numId w:val="1"/>
        </w:numPr>
        <w:tabs>
          <w:tab w:val="left" w:pos="1777"/>
          <w:tab w:val="left" w:pos="1778"/>
        </w:tabs>
        <w:spacing w:before="138"/>
        <w:rPr>
          <w:sz w:val="24"/>
        </w:rPr>
      </w:pPr>
      <w:proofErr w:type="spellStart"/>
      <w:r>
        <w:rPr>
          <w:sz w:val="24"/>
        </w:rPr>
        <w:t>Anketimizekatıldığınıziçinteşekkürederiz</w:t>
      </w:r>
      <w:proofErr w:type="spellEnd"/>
      <w:r>
        <w:rPr>
          <w:sz w:val="24"/>
        </w:rPr>
        <w:t>.</w:t>
      </w:r>
    </w:p>
    <w:p w:rsidR="00165B95" w:rsidRDefault="00165B95">
      <w:pPr>
        <w:rPr>
          <w:sz w:val="24"/>
        </w:rPr>
        <w:sectPr w:rsidR="00165B95" w:rsidSect="005321AA">
          <w:pgSz w:w="16850" w:h="11920" w:orient="landscape"/>
          <w:pgMar w:top="320" w:right="2400" w:bottom="280" w:left="1340" w:header="708" w:footer="708" w:gutter="0"/>
          <w:cols w:space="708"/>
        </w:sectPr>
      </w:pPr>
    </w:p>
    <w:tbl>
      <w:tblPr>
        <w:tblStyle w:val="TableNormal"/>
        <w:tblW w:w="0" w:type="auto"/>
        <w:tblInd w:w="1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7"/>
        <w:gridCol w:w="667"/>
        <w:gridCol w:w="463"/>
        <w:gridCol w:w="569"/>
        <w:gridCol w:w="709"/>
        <w:gridCol w:w="848"/>
      </w:tblGrid>
      <w:tr w:rsidR="00165B95">
        <w:trPr>
          <w:trHeight w:val="1833"/>
        </w:trPr>
        <w:tc>
          <w:tcPr>
            <w:tcW w:w="566" w:type="dxa"/>
          </w:tcPr>
          <w:p w:rsidR="00165B95" w:rsidRDefault="00165B95">
            <w:pPr>
              <w:pStyle w:val="TableParagraph"/>
            </w:pPr>
          </w:p>
          <w:p w:rsidR="00165B95" w:rsidRDefault="00165B95">
            <w:pPr>
              <w:pStyle w:val="TableParagraph"/>
            </w:pPr>
          </w:p>
          <w:p w:rsidR="00165B95" w:rsidRDefault="00165B95">
            <w:pPr>
              <w:pStyle w:val="TableParagraph"/>
            </w:pPr>
          </w:p>
          <w:p w:rsidR="00165B95" w:rsidRDefault="00165B95">
            <w:pPr>
              <w:pStyle w:val="TableParagraph"/>
            </w:pPr>
          </w:p>
          <w:p w:rsidR="00165B95" w:rsidRDefault="00165B95">
            <w:pPr>
              <w:pStyle w:val="TableParagraph"/>
              <w:spacing w:before="4"/>
              <w:rPr>
                <w:sz w:val="31"/>
              </w:rPr>
            </w:pPr>
          </w:p>
          <w:p w:rsidR="00165B95" w:rsidRDefault="00EF129A">
            <w:pPr>
              <w:pStyle w:val="TableParagraph"/>
              <w:ind w:left="139"/>
              <w:rPr>
                <w:b/>
                <w:sz w:val="20"/>
              </w:rPr>
            </w:pPr>
            <w:r>
              <w:rPr>
                <w:b/>
                <w:sz w:val="20"/>
              </w:rPr>
              <w:t>NO</w:t>
            </w:r>
          </w:p>
        </w:tc>
        <w:tc>
          <w:tcPr>
            <w:tcW w:w="6807" w:type="dxa"/>
          </w:tcPr>
          <w:p w:rsidR="00165B95" w:rsidRDefault="00165B95">
            <w:pPr>
              <w:pStyle w:val="TableParagraph"/>
            </w:pPr>
          </w:p>
          <w:p w:rsidR="00165B95" w:rsidRDefault="00165B95">
            <w:pPr>
              <w:pStyle w:val="TableParagraph"/>
            </w:pPr>
          </w:p>
          <w:p w:rsidR="00165B95" w:rsidRDefault="00EF129A">
            <w:pPr>
              <w:pStyle w:val="TableParagraph"/>
              <w:spacing w:before="178" w:line="480" w:lineRule="auto"/>
              <w:ind w:left="2367" w:right="2347"/>
              <w:jc w:val="center"/>
              <w:rPr>
                <w:b/>
                <w:sz w:val="20"/>
              </w:rPr>
            </w:pPr>
            <w:r>
              <w:rPr>
                <w:b/>
                <w:spacing w:val="-2"/>
                <w:sz w:val="20"/>
              </w:rPr>
              <w:t xml:space="preserve">ÖĞRETMENLER </w:t>
            </w:r>
            <w:r>
              <w:rPr>
                <w:b/>
                <w:spacing w:val="-1"/>
                <w:sz w:val="20"/>
              </w:rPr>
              <w:t>İÇİN</w:t>
            </w:r>
            <w:r>
              <w:rPr>
                <w:b/>
                <w:sz w:val="20"/>
              </w:rPr>
              <w:t>KONUBAŞLIKLARI</w:t>
            </w:r>
          </w:p>
        </w:tc>
        <w:tc>
          <w:tcPr>
            <w:tcW w:w="667" w:type="dxa"/>
            <w:textDirection w:val="btLr"/>
          </w:tcPr>
          <w:p w:rsidR="00165B95" w:rsidRDefault="00EF129A">
            <w:pPr>
              <w:pStyle w:val="TableParagraph"/>
              <w:spacing w:before="118" w:line="249" w:lineRule="auto"/>
              <w:ind w:left="7" w:right="772"/>
              <w:rPr>
                <w:b/>
                <w:sz w:val="20"/>
              </w:rPr>
            </w:pPr>
            <w:proofErr w:type="spellStart"/>
            <w:r>
              <w:rPr>
                <w:b/>
                <w:sz w:val="20"/>
              </w:rPr>
              <w:t>Kesinlikle</w:t>
            </w:r>
            <w:r>
              <w:rPr>
                <w:b/>
                <w:spacing w:val="-2"/>
                <w:sz w:val="20"/>
              </w:rPr>
              <w:t>Katılıyorum</w:t>
            </w:r>
            <w:proofErr w:type="spellEnd"/>
          </w:p>
        </w:tc>
        <w:tc>
          <w:tcPr>
            <w:tcW w:w="463" w:type="dxa"/>
            <w:textDirection w:val="btLr"/>
          </w:tcPr>
          <w:p w:rsidR="00165B95" w:rsidRDefault="00EF129A">
            <w:pPr>
              <w:pStyle w:val="TableParagraph"/>
              <w:spacing w:before="123"/>
              <w:ind w:left="7"/>
              <w:rPr>
                <w:b/>
                <w:sz w:val="20"/>
              </w:rPr>
            </w:pPr>
            <w:r>
              <w:rPr>
                <w:b/>
                <w:sz w:val="20"/>
              </w:rPr>
              <w:t>Katılıyorum</w:t>
            </w:r>
          </w:p>
        </w:tc>
        <w:tc>
          <w:tcPr>
            <w:tcW w:w="569" w:type="dxa"/>
            <w:textDirection w:val="btLr"/>
          </w:tcPr>
          <w:p w:rsidR="00165B95" w:rsidRDefault="00EF129A">
            <w:pPr>
              <w:pStyle w:val="TableParagraph"/>
              <w:spacing w:before="181"/>
              <w:ind w:left="7"/>
              <w:rPr>
                <w:b/>
                <w:sz w:val="20"/>
              </w:rPr>
            </w:pPr>
            <w:r>
              <w:rPr>
                <w:b/>
                <w:sz w:val="20"/>
              </w:rPr>
              <w:t>Kararsızım</w:t>
            </w:r>
          </w:p>
        </w:tc>
        <w:tc>
          <w:tcPr>
            <w:tcW w:w="709" w:type="dxa"/>
            <w:textDirection w:val="btLr"/>
          </w:tcPr>
          <w:p w:rsidR="00165B95" w:rsidRDefault="00EF129A">
            <w:pPr>
              <w:pStyle w:val="TableParagraph"/>
              <w:spacing w:before="126" w:line="252" w:lineRule="auto"/>
              <w:ind w:left="7" w:right="619"/>
              <w:rPr>
                <w:b/>
                <w:sz w:val="20"/>
              </w:rPr>
            </w:pPr>
            <w:proofErr w:type="spellStart"/>
            <w:r>
              <w:rPr>
                <w:b/>
                <w:sz w:val="20"/>
              </w:rPr>
              <w:t>Kesinlikle</w:t>
            </w:r>
            <w:r>
              <w:rPr>
                <w:b/>
                <w:spacing w:val="-3"/>
                <w:sz w:val="20"/>
              </w:rPr>
              <w:t>Katılmıyorum</w:t>
            </w:r>
            <w:proofErr w:type="spellEnd"/>
          </w:p>
        </w:tc>
        <w:tc>
          <w:tcPr>
            <w:tcW w:w="848" w:type="dxa"/>
            <w:textDirection w:val="btLr"/>
          </w:tcPr>
          <w:p w:rsidR="00165B95" w:rsidRDefault="00165B95">
            <w:pPr>
              <w:pStyle w:val="TableParagraph"/>
              <w:spacing w:before="9"/>
              <w:rPr>
                <w:sz w:val="27"/>
              </w:rPr>
            </w:pPr>
          </w:p>
          <w:p w:rsidR="00165B95" w:rsidRDefault="00EF129A">
            <w:pPr>
              <w:pStyle w:val="TableParagraph"/>
              <w:ind w:left="7"/>
              <w:rPr>
                <w:b/>
                <w:sz w:val="20"/>
              </w:rPr>
            </w:pPr>
            <w:r>
              <w:rPr>
                <w:b/>
                <w:sz w:val="20"/>
              </w:rPr>
              <w:t>Katılmıyorum</w:t>
            </w:r>
          </w:p>
        </w:tc>
      </w:tr>
      <w:tr w:rsidR="00165B95">
        <w:trPr>
          <w:trHeight w:val="352"/>
        </w:trPr>
        <w:tc>
          <w:tcPr>
            <w:tcW w:w="566" w:type="dxa"/>
          </w:tcPr>
          <w:p w:rsidR="00165B95" w:rsidRDefault="00EF129A">
            <w:pPr>
              <w:pStyle w:val="TableParagraph"/>
              <w:spacing w:line="222" w:lineRule="exact"/>
              <w:ind w:left="129"/>
              <w:rPr>
                <w:sz w:val="20"/>
              </w:rPr>
            </w:pPr>
            <w:r>
              <w:rPr>
                <w:sz w:val="20"/>
              </w:rPr>
              <w:t>01-</w:t>
            </w:r>
          </w:p>
        </w:tc>
        <w:tc>
          <w:tcPr>
            <w:tcW w:w="6807" w:type="dxa"/>
          </w:tcPr>
          <w:p w:rsidR="00165B95" w:rsidRDefault="00EF129A">
            <w:pPr>
              <w:pStyle w:val="TableParagraph"/>
              <w:spacing w:line="222" w:lineRule="exact"/>
              <w:ind w:left="115"/>
              <w:rPr>
                <w:sz w:val="20"/>
              </w:rPr>
            </w:pPr>
            <w:proofErr w:type="spellStart"/>
            <w:r>
              <w:rPr>
                <w:spacing w:val="-1"/>
                <w:sz w:val="20"/>
              </w:rPr>
              <w:t>Okulun</w:t>
            </w:r>
            <w:r>
              <w:rPr>
                <w:sz w:val="20"/>
              </w:rPr>
              <w:t>misyonuvevizyonunutamolarakanlıyorum</w:t>
            </w:r>
            <w:proofErr w:type="spellEnd"/>
            <w:r>
              <w:rPr>
                <w:sz w:val="20"/>
              </w:rPr>
              <w:t>.</w:t>
            </w:r>
          </w:p>
        </w:tc>
        <w:tc>
          <w:tcPr>
            <w:tcW w:w="667" w:type="dxa"/>
          </w:tcPr>
          <w:p w:rsidR="00165B95" w:rsidRDefault="00EF129A">
            <w:pPr>
              <w:pStyle w:val="TableParagraph"/>
              <w:spacing w:before="45"/>
              <w:ind w:left="113"/>
              <w:rPr>
                <w:b/>
                <w:sz w:val="20"/>
              </w:rPr>
            </w:pPr>
            <w:r>
              <w:rPr>
                <w:b/>
                <w:sz w:val="20"/>
              </w:rPr>
              <w:t>()</w:t>
            </w:r>
          </w:p>
        </w:tc>
        <w:tc>
          <w:tcPr>
            <w:tcW w:w="463" w:type="dxa"/>
          </w:tcPr>
          <w:p w:rsidR="00165B95" w:rsidRDefault="00EF129A">
            <w:pPr>
              <w:pStyle w:val="TableParagraph"/>
              <w:spacing w:before="45"/>
              <w:ind w:right="71"/>
              <w:jc w:val="right"/>
              <w:rPr>
                <w:b/>
                <w:sz w:val="20"/>
              </w:rPr>
            </w:pPr>
            <w:r>
              <w:rPr>
                <w:b/>
                <w:sz w:val="20"/>
              </w:rPr>
              <w:t>()</w:t>
            </w:r>
          </w:p>
        </w:tc>
        <w:tc>
          <w:tcPr>
            <w:tcW w:w="569" w:type="dxa"/>
          </w:tcPr>
          <w:p w:rsidR="00165B95" w:rsidRDefault="00EF129A">
            <w:pPr>
              <w:pStyle w:val="TableParagraph"/>
              <w:spacing w:before="45"/>
              <w:ind w:left="118" w:right="162"/>
              <w:jc w:val="center"/>
              <w:rPr>
                <w:b/>
                <w:sz w:val="20"/>
              </w:rPr>
            </w:pPr>
            <w:r>
              <w:rPr>
                <w:b/>
                <w:sz w:val="20"/>
              </w:rPr>
              <w:t>()</w:t>
            </w:r>
          </w:p>
        </w:tc>
        <w:tc>
          <w:tcPr>
            <w:tcW w:w="709" w:type="dxa"/>
          </w:tcPr>
          <w:p w:rsidR="00165B95" w:rsidRDefault="00EF129A">
            <w:pPr>
              <w:pStyle w:val="TableParagraph"/>
              <w:spacing w:before="45"/>
              <w:ind w:left="114"/>
              <w:rPr>
                <w:b/>
                <w:sz w:val="20"/>
              </w:rPr>
            </w:pPr>
            <w:r>
              <w:rPr>
                <w:b/>
                <w:sz w:val="20"/>
              </w:rPr>
              <w:t>()</w:t>
            </w:r>
          </w:p>
        </w:tc>
        <w:tc>
          <w:tcPr>
            <w:tcW w:w="848" w:type="dxa"/>
          </w:tcPr>
          <w:p w:rsidR="00165B95" w:rsidRDefault="00EF129A">
            <w:pPr>
              <w:pStyle w:val="TableParagraph"/>
              <w:spacing w:before="45"/>
              <w:ind w:left="115"/>
              <w:rPr>
                <w:b/>
                <w:sz w:val="20"/>
              </w:rPr>
            </w:pPr>
            <w:r>
              <w:rPr>
                <w:b/>
                <w:sz w:val="20"/>
              </w:rPr>
              <w:t>()</w:t>
            </w:r>
          </w:p>
        </w:tc>
      </w:tr>
      <w:tr w:rsidR="00165B95">
        <w:trPr>
          <w:trHeight w:val="352"/>
        </w:trPr>
        <w:tc>
          <w:tcPr>
            <w:tcW w:w="566" w:type="dxa"/>
          </w:tcPr>
          <w:p w:rsidR="00165B95" w:rsidRDefault="00EF129A">
            <w:pPr>
              <w:pStyle w:val="TableParagraph"/>
              <w:spacing w:line="222" w:lineRule="exact"/>
              <w:ind w:left="129"/>
              <w:rPr>
                <w:sz w:val="20"/>
              </w:rPr>
            </w:pPr>
            <w:r>
              <w:rPr>
                <w:sz w:val="20"/>
              </w:rPr>
              <w:t>02-</w:t>
            </w:r>
          </w:p>
        </w:tc>
        <w:tc>
          <w:tcPr>
            <w:tcW w:w="6807" w:type="dxa"/>
          </w:tcPr>
          <w:p w:rsidR="00165B95" w:rsidRDefault="00EF129A">
            <w:pPr>
              <w:pStyle w:val="TableParagraph"/>
              <w:spacing w:line="222" w:lineRule="exact"/>
              <w:ind w:left="115"/>
              <w:rPr>
                <w:sz w:val="20"/>
              </w:rPr>
            </w:pPr>
            <w:proofErr w:type="spellStart"/>
            <w:r>
              <w:rPr>
                <w:sz w:val="20"/>
              </w:rPr>
              <w:t>Okuldaeğitimveyönetimkalitesisürekliolarakgelişiyor</w:t>
            </w:r>
            <w:proofErr w:type="spellEnd"/>
            <w:r>
              <w:rPr>
                <w:sz w:val="20"/>
              </w:rPr>
              <w:t>.</w:t>
            </w:r>
          </w:p>
        </w:tc>
        <w:tc>
          <w:tcPr>
            <w:tcW w:w="667" w:type="dxa"/>
          </w:tcPr>
          <w:p w:rsidR="00165B95" w:rsidRDefault="00EF129A">
            <w:pPr>
              <w:pStyle w:val="TableParagraph"/>
              <w:spacing w:before="45"/>
              <w:ind w:left="113"/>
              <w:rPr>
                <w:b/>
                <w:sz w:val="20"/>
              </w:rPr>
            </w:pPr>
            <w:r>
              <w:rPr>
                <w:b/>
                <w:sz w:val="20"/>
              </w:rPr>
              <w:t>()</w:t>
            </w:r>
          </w:p>
        </w:tc>
        <w:tc>
          <w:tcPr>
            <w:tcW w:w="463" w:type="dxa"/>
          </w:tcPr>
          <w:p w:rsidR="00165B95" w:rsidRDefault="00EF129A">
            <w:pPr>
              <w:pStyle w:val="TableParagraph"/>
              <w:spacing w:before="45"/>
              <w:ind w:right="71"/>
              <w:jc w:val="right"/>
              <w:rPr>
                <w:b/>
                <w:sz w:val="20"/>
              </w:rPr>
            </w:pPr>
            <w:r>
              <w:rPr>
                <w:b/>
                <w:sz w:val="20"/>
              </w:rPr>
              <w:t>()</w:t>
            </w:r>
          </w:p>
        </w:tc>
        <w:tc>
          <w:tcPr>
            <w:tcW w:w="569" w:type="dxa"/>
          </w:tcPr>
          <w:p w:rsidR="00165B95" w:rsidRDefault="00EF129A">
            <w:pPr>
              <w:pStyle w:val="TableParagraph"/>
              <w:spacing w:before="45"/>
              <w:ind w:left="118" w:right="162"/>
              <w:jc w:val="center"/>
              <w:rPr>
                <w:b/>
                <w:sz w:val="20"/>
              </w:rPr>
            </w:pPr>
            <w:r>
              <w:rPr>
                <w:b/>
                <w:sz w:val="20"/>
              </w:rPr>
              <w:t>()</w:t>
            </w:r>
          </w:p>
        </w:tc>
        <w:tc>
          <w:tcPr>
            <w:tcW w:w="709" w:type="dxa"/>
          </w:tcPr>
          <w:p w:rsidR="00165B95" w:rsidRDefault="00EF129A">
            <w:pPr>
              <w:pStyle w:val="TableParagraph"/>
              <w:spacing w:before="45"/>
              <w:ind w:left="114"/>
              <w:rPr>
                <w:b/>
                <w:sz w:val="20"/>
              </w:rPr>
            </w:pPr>
            <w:r>
              <w:rPr>
                <w:b/>
                <w:sz w:val="20"/>
              </w:rPr>
              <w:t>()</w:t>
            </w:r>
          </w:p>
        </w:tc>
        <w:tc>
          <w:tcPr>
            <w:tcW w:w="848" w:type="dxa"/>
          </w:tcPr>
          <w:p w:rsidR="00165B95" w:rsidRDefault="00EF129A">
            <w:pPr>
              <w:pStyle w:val="TableParagraph"/>
              <w:spacing w:before="45"/>
              <w:ind w:left="115"/>
              <w:rPr>
                <w:b/>
                <w:sz w:val="20"/>
              </w:rPr>
            </w:pPr>
            <w:r>
              <w:rPr>
                <w:b/>
                <w:sz w:val="20"/>
              </w:rPr>
              <w:t>()</w:t>
            </w:r>
          </w:p>
        </w:tc>
      </w:tr>
      <w:tr w:rsidR="00165B95">
        <w:trPr>
          <w:trHeight w:val="350"/>
        </w:trPr>
        <w:tc>
          <w:tcPr>
            <w:tcW w:w="566" w:type="dxa"/>
          </w:tcPr>
          <w:p w:rsidR="00165B95" w:rsidRDefault="00EF129A">
            <w:pPr>
              <w:pStyle w:val="TableParagraph"/>
              <w:spacing w:line="222" w:lineRule="exact"/>
              <w:ind w:left="129"/>
              <w:rPr>
                <w:sz w:val="20"/>
              </w:rPr>
            </w:pPr>
            <w:r>
              <w:rPr>
                <w:sz w:val="20"/>
              </w:rPr>
              <w:t>03-</w:t>
            </w:r>
          </w:p>
        </w:tc>
        <w:tc>
          <w:tcPr>
            <w:tcW w:w="6807" w:type="dxa"/>
          </w:tcPr>
          <w:p w:rsidR="00165B95" w:rsidRDefault="00EF129A">
            <w:pPr>
              <w:pStyle w:val="TableParagraph"/>
              <w:spacing w:line="222" w:lineRule="exact"/>
              <w:ind w:left="115"/>
              <w:rPr>
                <w:sz w:val="20"/>
              </w:rPr>
            </w:pPr>
            <w:proofErr w:type="spellStart"/>
            <w:r>
              <w:rPr>
                <w:sz w:val="20"/>
              </w:rPr>
              <w:t>Okultemizvehijyeniktir</w:t>
            </w:r>
            <w:proofErr w:type="spellEnd"/>
            <w:r>
              <w:rPr>
                <w:sz w:val="20"/>
              </w:rPr>
              <w:t>.</w:t>
            </w:r>
          </w:p>
        </w:tc>
        <w:tc>
          <w:tcPr>
            <w:tcW w:w="667" w:type="dxa"/>
          </w:tcPr>
          <w:p w:rsidR="00165B95" w:rsidRDefault="00EF129A">
            <w:pPr>
              <w:pStyle w:val="TableParagraph"/>
              <w:spacing w:before="42"/>
              <w:ind w:left="113"/>
              <w:rPr>
                <w:b/>
                <w:sz w:val="20"/>
              </w:rPr>
            </w:pPr>
            <w:r>
              <w:rPr>
                <w:b/>
                <w:sz w:val="20"/>
              </w:rPr>
              <w:t>()</w:t>
            </w:r>
          </w:p>
        </w:tc>
        <w:tc>
          <w:tcPr>
            <w:tcW w:w="463" w:type="dxa"/>
          </w:tcPr>
          <w:p w:rsidR="00165B95" w:rsidRDefault="00EF129A">
            <w:pPr>
              <w:pStyle w:val="TableParagraph"/>
              <w:spacing w:before="42"/>
              <w:ind w:right="71"/>
              <w:jc w:val="right"/>
              <w:rPr>
                <w:b/>
                <w:sz w:val="20"/>
              </w:rPr>
            </w:pPr>
            <w:r>
              <w:rPr>
                <w:b/>
                <w:sz w:val="20"/>
              </w:rPr>
              <w:t>()</w:t>
            </w:r>
          </w:p>
        </w:tc>
        <w:tc>
          <w:tcPr>
            <w:tcW w:w="569" w:type="dxa"/>
          </w:tcPr>
          <w:p w:rsidR="00165B95" w:rsidRDefault="00EF129A">
            <w:pPr>
              <w:pStyle w:val="TableParagraph"/>
              <w:spacing w:before="42"/>
              <w:ind w:left="118" w:right="162"/>
              <w:jc w:val="center"/>
              <w:rPr>
                <w:b/>
                <w:sz w:val="20"/>
              </w:rPr>
            </w:pPr>
            <w:r>
              <w:rPr>
                <w:b/>
                <w:sz w:val="20"/>
              </w:rPr>
              <w:t>()</w:t>
            </w:r>
          </w:p>
        </w:tc>
        <w:tc>
          <w:tcPr>
            <w:tcW w:w="709" w:type="dxa"/>
          </w:tcPr>
          <w:p w:rsidR="00165B95" w:rsidRDefault="00EF129A">
            <w:pPr>
              <w:pStyle w:val="TableParagraph"/>
              <w:spacing w:before="42"/>
              <w:ind w:left="114"/>
              <w:rPr>
                <w:b/>
                <w:sz w:val="20"/>
              </w:rPr>
            </w:pPr>
            <w:r>
              <w:rPr>
                <w:b/>
                <w:sz w:val="20"/>
              </w:rPr>
              <w:t>()</w:t>
            </w:r>
          </w:p>
        </w:tc>
        <w:tc>
          <w:tcPr>
            <w:tcW w:w="848" w:type="dxa"/>
          </w:tcPr>
          <w:p w:rsidR="00165B95" w:rsidRDefault="00EF129A">
            <w:pPr>
              <w:pStyle w:val="TableParagraph"/>
              <w:spacing w:before="42"/>
              <w:ind w:left="115"/>
              <w:rPr>
                <w:b/>
                <w:sz w:val="20"/>
              </w:rPr>
            </w:pPr>
            <w:r>
              <w:rPr>
                <w:b/>
                <w:sz w:val="20"/>
              </w:rPr>
              <w:t>()</w:t>
            </w:r>
          </w:p>
        </w:tc>
      </w:tr>
      <w:tr w:rsidR="00165B95">
        <w:trPr>
          <w:trHeight w:val="537"/>
        </w:trPr>
        <w:tc>
          <w:tcPr>
            <w:tcW w:w="566" w:type="dxa"/>
          </w:tcPr>
          <w:p w:rsidR="00165B95" w:rsidRDefault="00EF129A">
            <w:pPr>
              <w:pStyle w:val="TableParagraph"/>
              <w:spacing w:line="225" w:lineRule="exact"/>
              <w:ind w:left="129"/>
              <w:rPr>
                <w:sz w:val="20"/>
              </w:rPr>
            </w:pPr>
            <w:r>
              <w:rPr>
                <w:sz w:val="20"/>
              </w:rPr>
              <w:t>04-</w:t>
            </w:r>
          </w:p>
        </w:tc>
        <w:tc>
          <w:tcPr>
            <w:tcW w:w="6807" w:type="dxa"/>
          </w:tcPr>
          <w:p w:rsidR="00165B95" w:rsidRDefault="00EF129A">
            <w:pPr>
              <w:pStyle w:val="TableParagraph"/>
              <w:spacing w:line="225" w:lineRule="exact"/>
              <w:ind w:left="115"/>
              <w:rPr>
                <w:sz w:val="20"/>
              </w:rPr>
            </w:pPr>
            <w:proofErr w:type="gramStart"/>
            <w:r>
              <w:rPr>
                <w:sz w:val="20"/>
              </w:rPr>
              <w:t>Okul,öğrencilerinvepersonelingüvenliğinisağlamakiçinuygungüvenlik</w:t>
            </w:r>
            <w:proofErr w:type="gramEnd"/>
          </w:p>
          <w:p w:rsidR="00165B95" w:rsidRDefault="00EF129A">
            <w:pPr>
              <w:pStyle w:val="TableParagraph"/>
              <w:spacing w:before="36"/>
              <w:ind w:left="115"/>
              <w:rPr>
                <w:sz w:val="20"/>
              </w:rPr>
            </w:pPr>
            <w:proofErr w:type="spellStart"/>
            <w:r>
              <w:rPr>
                <w:spacing w:val="-1"/>
                <w:sz w:val="20"/>
              </w:rPr>
              <w:t>önlemleri</w:t>
            </w:r>
            <w:r>
              <w:rPr>
                <w:sz w:val="20"/>
              </w:rPr>
              <w:t>alır</w:t>
            </w:r>
            <w:proofErr w:type="spellEnd"/>
            <w:r>
              <w:rPr>
                <w:sz w:val="20"/>
              </w:rPr>
              <w:t>.</w:t>
            </w:r>
          </w:p>
        </w:tc>
        <w:tc>
          <w:tcPr>
            <w:tcW w:w="667" w:type="dxa"/>
          </w:tcPr>
          <w:p w:rsidR="00165B95" w:rsidRDefault="00EF129A">
            <w:pPr>
              <w:pStyle w:val="TableParagraph"/>
              <w:spacing w:before="138"/>
              <w:ind w:left="113"/>
              <w:rPr>
                <w:b/>
                <w:sz w:val="20"/>
              </w:rPr>
            </w:pPr>
            <w:r>
              <w:rPr>
                <w:b/>
                <w:sz w:val="20"/>
              </w:rPr>
              <w:t>()</w:t>
            </w:r>
          </w:p>
        </w:tc>
        <w:tc>
          <w:tcPr>
            <w:tcW w:w="463" w:type="dxa"/>
          </w:tcPr>
          <w:p w:rsidR="00165B95" w:rsidRDefault="00EF129A">
            <w:pPr>
              <w:pStyle w:val="TableParagraph"/>
              <w:spacing w:before="138"/>
              <w:ind w:right="71"/>
              <w:jc w:val="right"/>
              <w:rPr>
                <w:b/>
                <w:sz w:val="20"/>
              </w:rPr>
            </w:pPr>
            <w:r>
              <w:rPr>
                <w:b/>
                <w:sz w:val="20"/>
              </w:rPr>
              <w:t>()</w:t>
            </w:r>
          </w:p>
        </w:tc>
        <w:tc>
          <w:tcPr>
            <w:tcW w:w="569" w:type="dxa"/>
          </w:tcPr>
          <w:p w:rsidR="00165B95" w:rsidRDefault="00EF129A">
            <w:pPr>
              <w:pStyle w:val="TableParagraph"/>
              <w:spacing w:before="138"/>
              <w:ind w:left="118" w:right="162"/>
              <w:jc w:val="center"/>
              <w:rPr>
                <w:b/>
                <w:sz w:val="20"/>
              </w:rPr>
            </w:pPr>
            <w:r>
              <w:rPr>
                <w:b/>
                <w:sz w:val="20"/>
              </w:rPr>
              <w:t>()</w:t>
            </w:r>
          </w:p>
        </w:tc>
        <w:tc>
          <w:tcPr>
            <w:tcW w:w="709" w:type="dxa"/>
          </w:tcPr>
          <w:p w:rsidR="00165B95" w:rsidRDefault="00EF129A">
            <w:pPr>
              <w:pStyle w:val="TableParagraph"/>
              <w:spacing w:before="138"/>
              <w:ind w:left="114"/>
              <w:rPr>
                <w:b/>
                <w:sz w:val="20"/>
              </w:rPr>
            </w:pPr>
            <w:r>
              <w:rPr>
                <w:b/>
                <w:sz w:val="20"/>
              </w:rPr>
              <w:t>()</w:t>
            </w:r>
          </w:p>
        </w:tc>
        <w:tc>
          <w:tcPr>
            <w:tcW w:w="848" w:type="dxa"/>
          </w:tcPr>
          <w:p w:rsidR="00165B95" w:rsidRDefault="00EF129A">
            <w:pPr>
              <w:pStyle w:val="TableParagraph"/>
              <w:spacing w:before="138"/>
              <w:ind w:left="115"/>
              <w:rPr>
                <w:b/>
                <w:sz w:val="20"/>
              </w:rPr>
            </w:pPr>
            <w:r>
              <w:rPr>
                <w:b/>
                <w:sz w:val="20"/>
              </w:rPr>
              <w:t>()</w:t>
            </w:r>
          </w:p>
        </w:tc>
      </w:tr>
      <w:tr w:rsidR="00165B95">
        <w:trPr>
          <w:trHeight w:val="352"/>
        </w:trPr>
        <w:tc>
          <w:tcPr>
            <w:tcW w:w="566" w:type="dxa"/>
          </w:tcPr>
          <w:p w:rsidR="00165B95" w:rsidRDefault="00EF129A">
            <w:pPr>
              <w:pStyle w:val="TableParagraph"/>
              <w:spacing w:line="222" w:lineRule="exact"/>
              <w:ind w:left="129"/>
              <w:rPr>
                <w:sz w:val="20"/>
              </w:rPr>
            </w:pPr>
            <w:r>
              <w:rPr>
                <w:sz w:val="20"/>
              </w:rPr>
              <w:t>05-</w:t>
            </w:r>
          </w:p>
        </w:tc>
        <w:tc>
          <w:tcPr>
            <w:tcW w:w="6807" w:type="dxa"/>
          </w:tcPr>
          <w:p w:rsidR="00165B95" w:rsidRDefault="00EF129A">
            <w:pPr>
              <w:pStyle w:val="TableParagraph"/>
              <w:spacing w:line="222" w:lineRule="exact"/>
              <w:ind w:left="115"/>
              <w:rPr>
                <w:sz w:val="20"/>
              </w:rPr>
            </w:pPr>
            <w:proofErr w:type="spellStart"/>
            <w:proofErr w:type="gramStart"/>
            <w:r>
              <w:rPr>
                <w:sz w:val="20"/>
              </w:rPr>
              <w:t>Okul,yenikabuledilenöğrencilereuygundesteğisağlar</w:t>
            </w:r>
            <w:proofErr w:type="spellEnd"/>
            <w:proofErr w:type="gramEnd"/>
            <w:r>
              <w:rPr>
                <w:sz w:val="20"/>
              </w:rPr>
              <w:t>.</w:t>
            </w:r>
          </w:p>
        </w:tc>
        <w:tc>
          <w:tcPr>
            <w:tcW w:w="667" w:type="dxa"/>
          </w:tcPr>
          <w:p w:rsidR="00165B95" w:rsidRDefault="00EF129A">
            <w:pPr>
              <w:pStyle w:val="TableParagraph"/>
              <w:spacing w:before="45"/>
              <w:ind w:left="113"/>
              <w:rPr>
                <w:b/>
                <w:sz w:val="20"/>
              </w:rPr>
            </w:pPr>
            <w:r>
              <w:rPr>
                <w:b/>
                <w:sz w:val="20"/>
              </w:rPr>
              <w:t>()</w:t>
            </w:r>
          </w:p>
        </w:tc>
        <w:tc>
          <w:tcPr>
            <w:tcW w:w="463" w:type="dxa"/>
          </w:tcPr>
          <w:p w:rsidR="00165B95" w:rsidRDefault="00EF129A">
            <w:pPr>
              <w:pStyle w:val="TableParagraph"/>
              <w:spacing w:before="45"/>
              <w:ind w:right="71"/>
              <w:jc w:val="right"/>
              <w:rPr>
                <w:b/>
                <w:sz w:val="20"/>
              </w:rPr>
            </w:pPr>
            <w:r>
              <w:rPr>
                <w:b/>
                <w:sz w:val="20"/>
              </w:rPr>
              <w:t>()</w:t>
            </w:r>
          </w:p>
        </w:tc>
        <w:tc>
          <w:tcPr>
            <w:tcW w:w="569" w:type="dxa"/>
          </w:tcPr>
          <w:p w:rsidR="00165B95" w:rsidRDefault="00EF129A">
            <w:pPr>
              <w:pStyle w:val="TableParagraph"/>
              <w:spacing w:before="45"/>
              <w:ind w:left="118" w:right="162"/>
              <w:jc w:val="center"/>
              <w:rPr>
                <w:b/>
                <w:sz w:val="20"/>
              </w:rPr>
            </w:pPr>
            <w:r>
              <w:rPr>
                <w:b/>
                <w:sz w:val="20"/>
              </w:rPr>
              <w:t>()</w:t>
            </w:r>
          </w:p>
        </w:tc>
        <w:tc>
          <w:tcPr>
            <w:tcW w:w="709" w:type="dxa"/>
          </w:tcPr>
          <w:p w:rsidR="00165B95" w:rsidRDefault="00EF129A">
            <w:pPr>
              <w:pStyle w:val="TableParagraph"/>
              <w:spacing w:before="45"/>
              <w:ind w:left="114"/>
              <w:rPr>
                <w:b/>
                <w:sz w:val="20"/>
              </w:rPr>
            </w:pPr>
            <w:r>
              <w:rPr>
                <w:b/>
                <w:sz w:val="20"/>
              </w:rPr>
              <w:t>()</w:t>
            </w:r>
          </w:p>
        </w:tc>
        <w:tc>
          <w:tcPr>
            <w:tcW w:w="848" w:type="dxa"/>
          </w:tcPr>
          <w:p w:rsidR="00165B95" w:rsidRDefault="00EF129A">
            <w:pPr>
              <w:pStyle w:val="TableParagraph"/>
              <w:spacing w:before="45"/>
              <w:ind w:left="115"/>
              <w:rPr>
                <w:b/>
                <w:sz w:val="20"/>
              </w:rPr>
            </w:pPr>
            <w:r>
              <w:rPr>
                <w:b/>
                <w:sz w:val="20"/>
              </w:rPr>
              <w:t>()</w:t>
            </w:r>
          </w:p>
        </w:tc>
      </w:tr>
      <w:tr w:rsidR="00165B95">
        <w:trPr>
          <w:trHeight w:val="244"/>
        </w:trPr>
        <w:tc>
          <w:tcPr>
            <w:tcW w:w="566" w:type="dxa"/>
          </w:tcPr>
          <w:p w:rsidR="00165B95" w:rsidRDefault="00EF129A">
            <w:pPr>
              <w:pStyle w:val="TableParagraph"/>
              <w:spacing w:line="215" w:lineRule="exact"/>
              <w:ind w:left="129"/>
              <w:rPr>
                <w:sz w:val="20"/>
              </w:rPr>
            </w:pPr>
            <w:r>
              <w:rPr>
                <w:sz w:val="20"/>
              </w:rPr>
              <w:t>06-</w:t>
            </w:r>
          </w:p>
        </w:tc>
        <w:tc>
          <w:tcPr>
            <w:tcW w:w="6807" w:type="dxa"/>
          </w:tcPr>
          <w:p w:rsidR="00165B95" w:rsidRDefault="00EF129A">
            <w:pPr>
              <w:pStyle w:val="TableParagraph"/>
              <w:spacing w:line="215" w:lineRule="exact"/>
              <w:ind w:left="115"/>
              <w:rPr>
                <w:sz w:val="20"/>
              </w:rPr>
            </w:pPr>
            <w:r>
              <w:rPr>
                <w:spacing w:val="-1"/>
                <w:sz w:val="20"/>
              </w:rPr>
              <w:t>Okulumuz</w:t>
            </w:r>
            <w:r>
              <w:rPr>
                <w:sz w:val="20"/>
              </w:rPr>
              <w:t>meslekiyeterliliğimigeliştirmekiçineğitimfırsatlarısunuyor.</w:t>
            </w:r>
          </w:p>
        </w:tc>
        <w:tc>
          <w:tcPr>
            <w:tcW w:w="667" w:type="dxa"/>
          </w:tcPr>
          <w:p w:rsidR="00165B95" w:rsidRDefault="00EF129A">
            <w:pPr>
              <w:pStyle w:val="TableParagraph"/>
              <w:spacing w:line="215" w:lineRule="exact"/>
              <w:ind w:left="113"/>
              <w:rPr>
                <w:b/>
                <w:sz w:val="20"/>
              </w:rPr>
            </w:pPr>
            <w:r>
              <w:rPr>
                <w:b/>
                <w:sz w:val="20"/>
              </w:rPr>
              <w:t>()</w:t>
            </w:r>
          </w:p>
        </w:tc>
        <w:tc>
          <w:tcPr>
            <w:tcW w:w="463" w:type="dxa"/>
          </w:tcPr>
          <w:p w:rsidR="00165B95" w:rsidRDefault="00EF129A">
            <w:pPr>
              <w:pStyle w:val="TableParagraph"/>
              <w:spacing w:line="215" w:lineRule="exact"/>
              <w:ind w:right="71"/>
              <w:jc w:val="right"/>
              <w:rPr>
                <w:b/>
                <w:sz w:val="20"/>
              </w:rPr>
            </w:pPr>
            <w:r>
              <w:rPr>
                <w:b/>
                <w:sz w:val="20"/>
              </w:rPr>
              <w:t>()</w:t>
            </w:r>
          </w:p>
        </w:tc>
        <w:tc>
          <w:tcPr>
            <w:tcW w:w="569" w:type="dxa"/>
          </w:tcPr>
          <w:p w:rsidR="00165B95" w:rsidRDefault="00EF129A">
            <w:pPr>
              <w:pStyle w:val="TableParagraph"/>
              <w:spacing w:line="215" w:lineRule="exact"/>
              <w:ind w:left="118" w:right="162"/>
              <w:jc w:val="center"/>
              <w:rPr>
                <w:b/>
                <w:sz w:val="20"/>
              </w:rPr>
            </w:pPr>
            <w:r>
              <w:rPr>
                <w:b/>
                <w:sz w:val="20"/>
              </w:rPr>
              <w:t>()</w:t>
            </w:r>
          </w:p>
        </w:tc>
        <w:tc>
          <w:tcPr>
            <w:tcW w:w="709" w:type="dxa"/>
          </w:tcPr>
          <w:p w:rsidR="00165B95" w:rsidRDefault="00EF129A">
            <w:pPr>
              <w:pStyle w:val="TableParagraph"/>
              <w:spacing w:line="215" w:lineRule="exact"/>
              <w:ind w:left="116"/>
              <w:rPr>
                <w:b/>
                <w:sz w:val="20"/>
              </w:rPr>
            </w:pPr>
            <w:r>
              <w:rPr>
                <w:b/>
                <w:sz w:val="20"/>
              </w:rPr>
              <w:t>()</w:t>
            </w:r>
          </w:p>
        </w:tc>
        <w:tc>
          <w:tcPr>
            <w:tcW w:w="848" w:type="dxa"/>
          </w:tcPr>
          <w:p w:rsidR="00165B95" w:rsidRDefault="00EF129A">
            <w:pPr>
              <w:pStyle w:val="TableParagraph"/>
              <w:spacing w:line="215" w:lineRule="exact"/>
              <w:ind w:left="115"/>
              <w:rPr>
                <w:b/>
                <w:sz w:val="20"/>
              </w:rPr>
            </w:pPr>
            <w:r>
              <w:rPr>
                <w:b/>
                <w:sz w:val="20"/>
              </w:rPr>
              <w:t>()</w:t>
            </w:r>
          </w:p>
        </w:tc>
      </w:tr>
      <w:tr w:rsidR="00165B95">
        <w:trPr>
          <w:trHeight w:val="244"/>
        </w:trPr>
        <w:tc>
          <w:tcPr>
            <w:tcW w:w="566" w:type="dxa"/>
          </w:tcPr>
          <w:p w:rsidR="00165B95" w:rsidRDefault="00EF129A">
            <w:pPr>
              <w:pStyle w:val="TableParagraph"/>
              <w:spacing w:line="215" w:lineRule="exact"/>
              <w:ind w:left="129"/>
              <w:rPr>
                <w:sz w:val="20"/>
              </w:rPr>
            </w:pPr>
            <w:r>
              <w:rPr>
                <w:sz w:val="20"/>
              </w:rPr>
              <w:t>07-</w:t>
            </w:r>
          </w:p>
        </w:tc>
        <w:tc>
          <w:tcPr>
            <w:tcW w:w="6807" w:type="dxa"/>
          </w:tcPr>
          <w:p w:rsidR="00165B95" w:rsidRDefault="00EF129A">
            <w:pPr>
              <w:pStyle w:val="TableParagraph"/>
              <w:spacing w:line="215" w:lineRule="exact"/>
              <w:ind w:left="115"/>
              <w:rPr>
                <w:sz w:val="20"/>
              </w:rPr>
            </w:pPr>
            <w:proofErr w:type="spellStart"/>
            <w:r>
              <w:rPr>
                <w:spacing w:val="-1"/>
                <w:sz w:val="20"/>
              </w:rPr>
              <w:t>Okulyönetimimizöğretmenleri</w:t>
            </w:r>
            <w:r>
              <w:rPr>
                <w:sz w:val="20"/>
              </w:rPr>
              <w:t>etkinbirşekildeyönlendirir</w:t>
            </w:r>
            <w:proofErr w:type="spellEnd"/>
            <w:r>
              <w:rPr>
                <w:sz w:val="20"/>
              </w:rPr>
              <w:t>.</w:t>
            </w:r>
          </w:p>
        </w:tc>
        <w:tc>
          <w:tcPr>
            <w:tcW w:w="667" w:type="dxa"/>
          </w:tcPr>
          <w:p w:rsidR="00165B95" w:rsidRDefault="00EF129A">
            <w:pPr>
              <w:pStyle w:val="TableParagraph"/>
              <w:spacing w:line="215" w:lineRule="exact"/>
              <w:ind w:left="113"/>
              <w:rPr>
                <w:b/>
                <w:sz w:val="20"/>
              </w:rPr>
            </w:pPr>
            <w:r>
              <w:rPr>
                <w:b/>
                <w:sz w:val="20"/>
              </w:rPr>
              <w:t>()</w:t>
            </w:r>
          </w:p>
        </w:tc>
        <w:tc>
          <w:tcPr>
            <w:tcW w:w="463" w:type="dxa"/>
          </w:tcPr>
          <w:p w:rsidR="00165B95" w:rsidRDefault="00EF129A">
            <w:pPr>
              <w:pStyle w:val="TableParagraph"/>
              <w:spacing w:line="215" w:lineRule="exact"/>
              <w:ind w:right="71"/>
              <w:jc w:val="right"/>
              <w:rPr>
                <w:b/>
                <w:sz w:val="20"/>
              </w:rPr>
            </w:pPr>
            <w:r>
              <w:rPr>
                <w:b/>
                <w:sz w:val="20"/>
              </w:rPr>
              <w:t>()</w:t>
            </w:r>
          </w:p>
        </w:tc>
        <w:tc>
          <w:tcPr>
            <w:tcW w:w="569" w:type="dxa"/>
          </w:tcPr>
          <w:p w:rsidR="00165B95" w:rsidRDefault="00EF129A">
            <w:pPr>
              <w:pStyle w:val="TableParagraph"/>
              <w:spacing w:line="215" w:lineRule="exact"/>
              <w:ind w:left="118" w:right="162"/>
              <w:jc w:val="center"/>
              <w:rPr>
                <w:b/>
                <w:sz w:val="20"/>
              </w:rPr>
            </w:pPr>
            <w:r>
              <w:rPr>
                <w:b/>
                <w:sz w:val="20"/>
              </w:rPr>
              <w:t>()</w:t>
            </w:r>
          </w:p>
        </w:tc>
        <w:tc>
          <w:tcPr>
            <w:tcW w:w="709" w:type="dxa"/>
          </w:tcPr>
          <w:p w:rsidR="00165B95" w:rsidRDefault="00EF129A">
            <w:pPr>
              <w:pStyle w:val="TableParagraph"/>
              <w:spacing w:line="215" w:lineRule="exact"/>
              <w:ind w:left="116"/>
              <w:rPr>
                <w:b/>
                <w:sz w:val="20"/>
              </w:rPr>
            </w:pPr>
            <w:r>
              <w:rPr>
                <w:b/>
                <w:sz w:val="20"/>
              </w:rPr>
              <w:t>()</w:t>
            </w:r>
          </w:p>
        </w:tc>
        <w:tc>
          <w:tcPr>
            <w:tcW w:w="848" w:type="dxa"/>
          </w:tcPr>
          <w:p w:rsidR="00165B95" w:rsidRDefault="00EF129A">
            <w:pPr>
              <w:pStyle w:val="TableParagraph"/>
              <w:spacing w:line="215" w:lineRule="exact"/>
              <w:ind w:left="115"/>
              <w:rPr>
                <w:b/>
                <w:sz w:val="20"/>
              </w:rPr>
            </w:pPr>
            <w:r>
              <w:rPr>
                <w:b/>
                <w:sz w:val="20"/>
              </w:rPr>
              <w:t>()</w:t>
            </w:r>
          </w:p>
        </w:tc>
      </w:tr>
      <w:tr w:rsidR="00165B95">
        <w:trPr>
          <w:trHeight w:val="472"/>
        </w:trPr>
        <w:tc>
          <w:tcPr>
            <w:tcW w:w="566" w:type="dxa"/>
          </w:tcPr>
          <w:p w:rsidR="00165B95" w:rsidRDefault="00EF129A">
            <w:pPr>
              <w:pStyle w:val="TableParagraph"/>
              <w:spacing w:line="222" w:lineRule="exact"/>
              <w:ind w:left="129"/>
              <w:rPr>
                <w:sz w:val="20"/>
              </w:rPr>
            </w:pPr>
            <w:r>
              <w:rPr>
                <w:sz w:val="20"/>
              </w:rPr>
              <w:t>08-</w:t>
            </w:r>
          </w:p>
        </w:tc>
        <w:tc>
          <w:tcPr>
            <w:tcW w:w="6807" w:type="dxa"/>
          </w:tcPr>
          <w:p w:rsidR="00165B95" w:rsidRDefault="00EF129A">
            <w:pPr>
              <w:pStyle w:val="TableParagraph"/>
              <w:spacing w:line="225" w:lineRule="exact"/>
              <w:ind w:left="115"/>
              <w:rPr>
                <w:sz w:val="20"/>
              </w:rPr>
            </w:pPr>
            <w:proofErr w:type="spellStart"/>
            <w:proofErr w:type="gramStart"/>
            <w:r>
              <w:rPr>
                <w:sz w:val="20"/>
              </w:rPr>
              <w:t>Okulumuz,öğrencilerinöğrenmeilgisiniuyandıracakbiröğrenmeortamı</w:t>
            </w:r>
            <w:proofErr w:type="spellEnd"/>
            <w:proofErr w:type="gramEnd"/>
          </w:p>
          <w:p w:rsidR="00165B95" w:rsidRDefault="00EF129A">
            <w:pPr>
              <w:pStyle w:val="TableParagraph"/>
              <w:spacing w:before="5" w:line="223" w:lineRule="exact"/>
              <w:ind w:left="115"/>
              <w:rPr>
                <w:sz w:val="20"/>
              </w:rPr>
            </w:pPr>
            <w:proofErr w:type="gramStart"/>
            <w:r>
              <w:rPr>
                <w:sz w:val="20"/>
              </w:rPr>
              <w:t>oluşturmuştur</w:t>
            </w:r>
            <w:proofErr w:type="gramEnd"/>
            <w:r>
              <w:rPr>
                <w:sz w:val="20"/>
              </w:rPr>
              <w:t>.</w:t>
            </w:r>
          </w:p>
        </w:tc>
        <w:tc>
          <w:tcPr>
            <w:tcW w:w="667" w:type="dxa"/>
          </w:tcPr>
          <w:p w:rsidR="00165B95" w:rsidRDefault="00EF129A">
            <w:pPr>
              <w:pStyle w:val="TableParagraph"/>
              <w:spacing w:before="102"/>
              <w:ind w:left="113"/>
              <w:rPr>
                <w:b/>
                <w:sz w:val="20"/>
              </w:rPr>
            </w:pPr>
            <w:r>
              <w:rPr>
                <w:b/>
                <w:sz w:val="20"/>
              </w:rPr>
              <w:t>()</w:t>
            </w:r>
          </w:p>
        </w:tc>
        <w:tc>
          <w:tcPr>
            <w:tcW w:w="463" w:type="dxa"/>
          </w:tcPr>
          <w:p w:rsidR="00165B95" w:rsidRDefault="00EF129A">
            <w:pPr>
              <w:pStyle w:val="TableParagraph"/>
              <w:spacing w:before="102"/>
              <w:ind w:right="71"/>
              <w:jc w:val="right"/>
              <w:rPr>
                <w:b/>
                <w:sz w:val="20"/>
              </w:rPr>
            </w:pPr>
            <w:r>
              <w:rPr>
                <w:b/>
                <w:sz w:val="20"/>
              </w:rPr>
              <w:t>()</w:t>
            </w:r>
          </w:p>
        </w:tc>
        <w:tc>
          <w:tcPr>
            <w:tcW w:w="569" w:type="dxa"/>
          </w:tcPr>
          <w:p w:rsidR="00165B95" w:rsidRDefault="00EF129A">
            <w:pPr>
              <w:pStyle w:val="TableParagraph"/>
              <w:spacing w:before="102"/>
              <w:ind w:left="118" w:right="162"/>
              <w:jc w:val="center"/>
              <w:rPr>
                <w:b/>
                <w:sz w:val="20"/>
              </w:rPr>
            </w:pPr>
            <w:r>
              <w:rPr>
                <w:b/>
                <w:sz w:val="20"/>
              </w:rPr>
              <w:t>()</w:t>
            </w:r>
          </w:p>
        </w:tc>
        <w:tc>
          <w:tcPr>
            <w:tcW w:w="709" w:type="dxa"/>
          </w:tcPr>
          <w:p w:rsidR="00165B95" w:rsidRDefault="00EF129A">
            <w:pPr>
              <w:pStyle w:val="TableParagraph"/>
              <w:spacing w:before="102"/>
              <w:ind w:left="114"/>
              <w:rPr>
                <w:b/>
                <w:sz w:val="20"/>
              </w:rPr>
            </w:pPr>
            <w:r>
              <w:rPr>
                <w:b/>
                <w:sz w:val="20"/>
              </w:rPr>
              <w:t>()</w:t>
            </w:r>
          </w:p>
        </w:tc>
        <w:tc>
          <w:tcPr>
            <w:tcW w:w="848" w:type="dxa"/>
          </w:tcPr>
          <w:p w:rsidR="00165B95" w:rsidRDefault="00EF129A">
            <w:pPr>
              <w:pStyle w:val="TableParagraph"/>
              <w:spacing w:before="102"/>
              <w:ind w:left="115"/>
              <w:rPr>
                <w:b/>
                <w:sz w:val="20"/>
              </w:rPr>
            </w:pPr>
            <w:r>
              <w:rPr>
                <w:b/>
                <w:sz w:val="20"/>
              </w:rPr>
              <w:t>()</w:t>
            </w:r>
          </w:p>
        </w:tc>
      </w:tr>
      <w:tr w:rsidR="00165B95">
        <w:trPr>
          <w:trHeight w:val="239"/>
        </w:trPr>
        <w:tc>
          <w:tcPr>
            <w:tcW w:w="566" w:type="dxa"/>
          </w:tcPr>
          <w:p w:rsidR="00165B95" w:rsidRDefault="00EF129A">
            <w:pPr>
              <w:pStyle w:val="TableParagraph"/>
              <w:spacing w:line="210" w:lineRule="exact"/>
              <w:ind w:left="129"/>
              <w:rPr>
                <w:sz w:val="20"/>
              </w:rPr>
            </w:pPr>
            <w:r>
              <w:rPr>
                <w:sz w:val="20"/>
              </w:rPr>
              <w:t>09-</w:t>
            </w:r>
          </w:p>
        </w:tc>
        <w:tc>
          <w:tcPr>
            <w:tcW w:w="6807" w:type="dxa"/>
          </w:tcPr>
          <w:p w:rsidR="00165B95" w:rsidRDefault="00EF129A">
            <w:pPr>
              <w:pStyle w:val="TableParagraph"/>
              <w:spacing w:line="210" w:lineRule="exact"/>
              <w:ind w:left="115"/>
              <w:rPr>
                <w:sz w:val="20"/>
              </w:rPr>
            </w:pPr>
            <w:proofErr w:type="spellStart"/>
            <w:r>
              <w:rPr>
                <w:spacing w:val="-1"/>
                <w:sz w:val="20"/>
              </w:rPr>
              <w:t>Etkilibiröğretmen</w:t>
            </w:r>
            <w:r>
              <w:rPr>
                <w:sz w:val="20"/>
              </w:rPr>
              <w:t>olmakiçinihtiyaçduyduğumkaynaklaraerişimimvar</w:t>
            </w:r>
            <w:proofErr w:type="spellEnd"/>
            <w:r>
              <w:rPr>
                <w:sz w:val="20"/>
              </w:rPr>
              <w:t>.</w:t>
            </w:r>
          </w:p>
        </w:tc>
        <w:tc>
          <w:tcPr>
            <w:tcW w:w="667" w:type="dxa"/>
          </w:tcPr>
          <w:p w:rsidR="00165B95" w:rsidRDefault="00EF129A">
            <w:pPr>
              <w:pStyle w:val="TableParagraph"/>
              <w:spacing w:line="210" w:lineRule="exact"/>
              <w:ind w:left="113"/>
              <w:rPr>
                <w:b/>
                <w:sz w:val="20"/>
              </w:rPr>
            </w:pPr>
            <w:r>
              <w:rPr>
                <w:b/>
                <w:sz w:val="20"/>
              </w:rPr>
              <w:t>()</w:t>
            </w:r>
          </w:p>
        </w:tc>
        <w:tc>
          <w:tcPr>
            <w:tcW w:w="463" w:type="dxa"/>
          </w:tcPr>
          <w:p w:rsidR="00165B95" w:rsidRDefault="00EF129A">
            <w:pPr>
              <w:pStyle w:val="TableParagraph"/>
              <w:spacing w:line="210" w:lineRule="exact"/>
              <w:ind w:right="71"/>
              <w:jc w:val="right"/>
              <w:rPr>
                <w:b/>
                <w:sz w:val="20"/>
              </w:rPr>
            </w:pPr>
            <w:r>
              <w:rPr>
                <w:b/>
                <w:sz w:val="20"/>
              </w:rPr>
              <w:t>()</w:t>
            </w:r>
          </w:p>
        </w:tc>
        <w:tc>
          <w:tcPr>
            <w:tcW w:w="569" w:type="dxa"/>
          </w:tcPr>
          <w:p w:rsidR="00165B95" w:rsidRDefault="00EF129A">
            <w:pPr>
              <w:pStyle w:val="TableParagraph"/>
              <w:spacing w:line="210" w:lineRule="exact"/>
              <w:ind w:left="118" w:right="162"/>
              <w:jc w:val="center"/>
              <w:rPr>
                <w:b/>
                <w:sz w:val="20"/>
              </w:rPr>
            </w:pPr>
            <w:r>
              <w:rPr>
                <w:b/>
                <w:sz w:val="20"/>
              </w:rPr>
              <w:t>()</w:t>
            </w:r>
          </w:p>
        </w:tc>
        <w:tc>
          <w:tcPr>
            <w:tcW w:w="709" w:type="dxa"/>
          </w:tcPr>
          <w:p w:rsidR="00165B95" w:rsidRDefault="00EF129A">
            <w:pPr>
              <w:pStyle w:val="TableParagraph"/>
              <w:spacing w:line="210" w:lineRule="exact"/>
              <w:ind w:left="116"/>
              <w:rPr>
                <w:b/>
                <w:sz w:val="20"/>
              </w:rPr>
            </w:pPr>
            <w:r>
              <w:rPr>
                <w:b/>
                <w:sz w:val="20"/>
              </w:rPr>
              <w:t>()</w:t>
            </w:r>
          </w:p>
        </w:tc>
        <w:tc>
          <w:tcPr>
            <w:tcW w:w="848" w:type="dxa"/>
          </w:tcPr>
          <w:p w:rsidR="00165B95" w:rsidRDefault="00EF129A">
            <w:pPr>
              <w:pStyle w:val="TableParagraph"/>
              <w:spacing w:line="210" w:lineRule="exact"/>
              <w:ind w:left="115"/>
              <w:rPr>
                <w:b/>
                <w:sz w:val="20"/>
              </w:rPr>
            </w:pPr>
            <w:r>
              <w:rPr>
                <w:b/>
                <w:sz w:val="20"/>
              </w:rPr>
              <w:t>()</w:t>
            </w:r>
          </w:p>
        </w:tc>
      </w:tr>
      <w:tr w:rsidR="00165B95">
        <w:trPr>
          <w:trHeight w:val="244"/>
        </w:trPr>
        <w:tc>
          <w:tcPr>
            <w:tcW w:w="566" w:type="dxa"/>
          </w:tcPr>
          <w:p w:rsidR="00165B95" w:rsidRDefault="00EF129A">
            <w:pPr>
              <w:pStyle w:val="TableParagraph"/>
              <w:spacing w:line="213" w:lineRule="exact"/>
              <w:ind w:left="129"/>
              <w:rPr>
                <w:sz w:val="20"/>
              </w:rPr>
            </w:pPr>
            <w:r>
              <w:rPr>
                <w:sz w:val="20"/>
              </w:rPr>
              <w:t>10-</w:t>
            </w:r>
          </w:p>
        </w:tc>
        <w:tc>
          <w:tcPr>
            <w:tcW w:w="6807" w:type="dxa"/>
          </w:tcPr>
          <w:p w:rsidR="00165B95" w:rsidRDefault="00EF129A">
            <w:pPr>
              <w:pStyle w:val="TableParagraph"/>
              <w:spacing w:line="215" w:lineRule="exact"/>
              <w:ind w:left="115"/>
              <w:rPr>
                <w:sz w:val="20"/>
              </w:rPr>
            </w:pPr>
            <w:proofErr w:type="spellStart"/>
            <w:r>
              <w:rPr>
                <w:sz w:val="20"/>
              </w:rPr>
              <w:t>Banasunulankaynaklarıkullanmakiçingereklieğitimesahibim</w:t>
            </w:r>
            <w:proofErr w:type="spellEnd"/>
            <w:r>
              <w:rPr>
                <w:sz w:val="20"/>
              </w:rPr>
              <w:t>.</w:t>
            </w:r>
          </w:p>
        </w:tc>
        <w:tc>
          <w:tcPr>
            <w:tcW w:w="667" w:type="dxa"/>
          </w:tcPr>
          <w:p w:rsidR="00165B95" w:rsidRDefault="00EF129A">
            <w:pPr>
              <w:pStyle w:val="TableParagraph"/>
              <w:spacing w:line="213" w:lineRule="exact"/>
              <w:ind w:left="113"/>
              <w:rPr>
                <w:b/>
                <w:sz w:val="20"/>
              </w:rPr>
            </w:pPr>
            <w:r>
              <w:rPr>
                <w:b/>
                <w:sz w:val="20"/>
              </w:rPr>
              <w:t>()</w:t>
            </w:r>
          </w:p>
        </w:tc>
        <w:tc>
          <w:tcPr>
            <w:tcW w:w="463" w:type="dxa"/>
          </w:tcPr>
          <w:p w:rsidR="00165B95" w:rsidRDefault="00EF129A">
            <w:pPr>
              <w:pStyle w:val="TableParagraph"/>
              <w:spacing w:line="213" w:lineRule="exact"/>
              <w:ind w:right="71"/>
              <w:jc w:val="right"/>
              <w:rPr>
                <w:b/>
                <w:sz w:val="20"/>
              </w:rPr>
            </w:pPr>
            <w:r>
              <w:rPr>
                <w:b/>
                <w:sz w:val="20"/>
              </w:rPr>
              <w:t>()</w:t>
            </w:r>
          </w:p>
        </w:tc>
        <w:tc>
          <w:tcPr>
            <w:tcW w:w="569" w:type="dxa"/>
          </w:tcPr>
          <w:p w:rsidR="00165B95" w:rsidRDefault="00EF129A">
            <w:pPr>
              <w:pStyle w:val="TableParagraph"/>
              <w:spacing w:line="213" w:lineRule="exact"/>
              <w:ind w:left="118" w:right="162"/>
              <w:jc w:val="center"/>
              <w:rPr>
                <w:b/>
                <w:sz w:val="20"/>
              </w:rPr>
            </w:pPr>
            <w:r>
              <w:rPr>
                <w:b/>
                <w:sz w:val="20"/>
              </w:rPr>
              <w:t>()</w:t>
            </w:r>
          </w:p>
        </w:tc>
        <w:tc>
          <w:tcPr>
            <w:tcW w:w="709" w:type="dxa"/>
          </w:tcPr>
          <w:p w:rsidR="00165B95" w:rsidRDefault="00EF129A">
            <w:pPr>
              <w:pStyle w:val="TableParagraph"/>
              <w:spacing w:line="213" w:lineRule="exact"/>
              <w:ind w:left="116"/>
              <w:rPr>
                <w:b/>
                <w:sz w:val="20"/>
              </w:rPr>
            </w:pPr>
            <w:r>
              <w:rPr>
                <w:b/>
                <w:sz w:val="20"/>
              </w:rPr>
              <w:t>()</w:t>
            </w:r>
          </w:p>
        </w:tc>
        <w:tc>
          <w:tcPr>
            <w:tcW w:w="848" w:type="dxa"/>
          </w:tcPr>
          <w:p w:rsidR="00165B95" w:rsidRDefault="00EF129A">
            <w:pPr>
              <w:pStyle w:val="TableParagraph"/>
              <w:spacing w:line="213" w:lineRule="exact"/>
              <w:ind w:left="115"/>
              <w:rPr>
                <w:b/>
                <w:sz w:val="20"/>
              </w:rPr>
            </w:pPr>
            <w:r>
              <w:rPr>
                <w:b/>
                <w:sz w:val="20"/>
              </w:rPr>
              <w:t>()</w:t>
            </w:r>
          </w:p>
        </w:tc>
      </w:tr>
      <w:tr w:rsidR="00165B95">
        <w:trPr>
          <w:trHeight w:val="470"/>
        </w:trPr>
        <w:tc>
          <w:tcPr>
            <w:tcW w:w="566" w:type="dxa"/>
          </w:tcPr>
          <w:p w:rsidR="00165B95" w:rsidRDefault="00EF129A">
            <w:pPr>
              <w:pStyle w:val="TableParagraph"/>
              <w:spacing w:line="222" w:lineRule="exact"/>
              <w:ind w:left="129"/>
              <w:rPr>
                <w:sz w:val="20"/>
              </w:rPr>
            </w:pPr>
            <w:r>
              <w:rPr>
                <w:sz w:val="20"/>
              </w:rPr>
              <w:t>11-</w:t>
            </w:r>
          </w:p>
        </w:tc>
        <w:tc>
          <w:tcPr>
            <w:tcW w:w="6807" w:type="dxa"/>
          </w:tcPr>
          <w:p w:rsidR="00165B95" w:rsidRDefault="00EF129A">
            <w:pPr>
              <w:pStyle w:val="TableParagraph"/>
              <w:spacing w:line="225" w:lineRule="exact"/>
              <w:ind w:left="115"/>
              <w:rPr>
                <w:sz w:val="20"/>
              </w:rPr>
            </w:pPr>
            <w:proofErr w:type="gramStart"/>
            <w:r>
              <w:rPr>
                <w:sz w:val="20"/>
              </w:rPr>
              <w:t>Okulumuzun,farklıihtiyaçlarıolanöğrencileridesteklemekiçinetkinbir</w:t>
            </w:r>
            <w:proofErr w:type="gramEnd"/>
          </w:p>
          <w:p w:rsidR="00165B95" w:rsidRDefault="00EF129A">
            <w:pPr>
              <w:pStyle w:val="TableParagraph"/>
              <w:spacing w:before="5" w:line="220" w:lineRule="exact"/>
              <w:ind w:left="115"/>
              <w:rPr>
                <w:sz w:val="20"/>
              </w:rPr>
            </w:pPr>
            <w:proofErr w:type="spellStart"/>
            <w:r>
              <w:rPr>
                <w:sz w:val="20"/>
              </w:rPr>
              <w:t>politikasıvardır</w:t>
            </w:r>
            <w:proofErr w:type="spellEnd"/>
            <w:r>
              <w:rPr>
                <w:sz w:val="20"/>
              </w:rPr>
              <w:t>.</w:t>
            </w:r>
          </w:p>
        </w:tc>
        <w:tc>
          <w:tcPr>
            <w:tcW w:w="667" w:type="dxa"/>
          </w:tcPr>
          <w:p w:rsidR="00165B95" w:rsidRDefault="00EF129A">
            <w:pPr>
              <w:pStyle w:val="TableParagraph"/>
              <w:spacing w:before="102"/>
              <w:ind w:left="113"/>
              <w:rPr>
                <w:b/>
                <w:sz w:val="20"/>
              </w:rPr>
            </w:pPr>
            <w:r>
              <w:rPr>
                <w:b/>
                <w:sz w:val="20"/>
              </w:rPr>
              <w:t>()</w:t>
            </w:r>
          </w:p>
        </w:tc>
        <w:tc>
          <w:tcPr>
            <w:tcW w:w="463" w:type="dxa"/>
          </w:tcPr>
          <w:p w:rsidR="00165B95" w:rsidRDefault="00EF129A">
            <w:pPr>
              <w:pStyle w:val="TableParagraph"/>
              <w:spacing w:before="102"/>
              <w:ind w:right="71"/>
              <w:jc w:val="right"/>
              <w:rPr>
                <w:b/>
                <w:sz w:val="20"/>
              </w:rPr>
            </w:pPr>
            <w:r>
              <w:rPr>
                <w:b/>
                <w:sz w:val="20"/>
              </w:rPr>
              <w:t>()</w:t>
            </w:r>
          </w:p>
        </w:tc>
        <w:tc>
          <w:tcPr>
            <w:tcW w:w="569" w:type="dxa"/>
          </w:tcPr>
          <w:p w:rsidR="00165B95" w:rsidRDefault="00EF129A">
            <w:pPr>
              <w:pStyle w:val="TableParagraph"/>
              <w:spacing w:before="102"/>
              <w:ind w:left="118" w:right="162"/>
              <w:jc w:val="center"/>
              <w:rPr>
                <w:b/>
                <w:sz w:val="20"/>
              </w:rPr>
            </w:pPr>
            <w:r>
              <w:rPr>
                <w:b/>
                <w:sz w:val="20"/>
              </w:rPr>
              <w:t>()</w:t>
            </w:r>
          </w:p>
        </w:tc>
        <w:tc>
          <w:tcPr>
            <w:tcW w:w="709" w:type="dxa"/>
          </w:tcPr>
          <w:p w:rsidR="00165B95" w:rsidRDefault="00EF129A">
            <w:pPr>
              <w:pStyle w:val="TableParagraph"/>
              <w:spacing w:before="102"/>
              <w:ind w:left="114"/>
              <w:rPr>
                <w:b/>
                <w:sz w:val="20"/>
              </w:rPr>
            </w:pPr>
            <w:r>
              <w:rPr>
                <w:b/>
                <w:sz w:val="20"/>
              </w:rPr>
              <w:t>()</w:t>
            </w:r>
          </w:p>
        </w:tc>
        <w:tc>
          <w:tcPr>
            <w:tcW w:w="848" w:type="dxa"/>
          </w:tcPr>
          <w:p w:rsidR="00165B95" w:rsidRDefault="00EF129A">
            <w:pPr>
              <w:pStyle w:val="TableParagraph"/>
              <w:spacing w:before="102"/>
              <w:ind w:left="115"/>
              <w:rPr>
                <w:b/>
                <w:sz w:val="20"/>
              </w:rPr>
            </w:pPr>
            <w:r>
              <w:rPr>
                <w:b/>
                <w:sz w:val="20"/>
              </w:rPr>
              <w:t>()</w:t>
            </w:r>
          </w:p>
        </w:tc>
      </w:tr>
      <w:tr w:rsidR="00165B95">
        <w:trPr>
          <w:trHeight w:val="241"/>
        </w:trPr>
        <w:tc>
          <w:tcPr>
            <w:tcW w:w="566" w:type="dxa"/>
          </w:tcPr>
          <w:p w:rsidR="00165B95" w:rsidRDefault="00EF129A">
            <w:pPr>
              <w:pStyle w:val="TableParagraph"/>
              <w:spacing w:line="215" w:lineRule="exact"/>
              <w:ind w:left="129"/>
              <w:rPr>
                <w:sz w:val="20"/>
              </w:rPr>
            </w:pPr>
            <w:r>
              <w:rPr>
                <w:sz w:val="20"/>
              </w:rPr>
              <w:t>12-</w:t>
            </w:r>
          </w:p>
        </w:tc>
        <w:tc>
          <w:tcPr>
            <w:tcW w:w="6807" w:type="dxa"/>
          </w:tcPr>
          <w:p w:rsidR="00165B95" w:rsidRDefault="00EF129A">
            <w:pPr>
              <w:pStyle w:val="TableParagraph"/>
              <w:spacing w:line="215" w:lineRule="exact"/>
              <w:ind w:left="115"/>
              <w:rPr>
                <w:sz w:val="20"/>
              </w:rPr>
            </w:pPr>
            <w:proofErr w:type="spellStart"/>
            <w:r>
              <w:rPr>
                <w:sz w:val="20"/>
              </w:rPr>
              <w:t>Okulumuzmüfredatuygulamasınıetkinbirşekildeizler</w:t>
            </w:r>
            <w:proofErr w:type="spellEnd"/>
            <w:r>
              <w:rPr>
                <w:sz w:val="20"/>
              </w:rPr>
              <w:t>.</w:t>
            </w:r>
          </w:p>
        </w:tc>
        <w:tc>
          <w:tcPr>
            <w:tcW w:w="667" w:type="dxa"/>
          </w:tcPr>
          <w:p w:rsidR="00165B95" w:rsidRDefault="00EF129A">
            <w:pPr>
              <w:pStyle w:val="TableParagraph"/>
              <w:spacing w:line="215" w:lineRule="exact"/>
              <w:ind w:left="113"/>
              <w:rPr>
                <w:b/>
                <w:sz w:val="20"/>
              </w:rPr>
            </w:pPr>
            <w:r>
              <w:rPr>
                <w:b/>
                <w:sz w:val="20"/>
              </w:rPr>
              <w:t>()</w:t>
            </w:r>
          </w:p>
        </w:tc>
        <w:tc>
          <w:tcPr>
            <w:tcW w:w="463" w:type="dxa"/>
          </w:tcPr>
          <w:p w:rsidR="00165B95" w:rsidRDefault="00EF129A">
            <w:pPr>
              <w:pStyle w:val="TableParagraph"/>
              <w:spacing w:line="215" w:lineRule="exact"/>
              <w:ind w:right="71"/>
              <w:jc w:val="right"/>
              <w:rPr>
                <w:b/>
                <w:sz w:val="20"/>
              </w:rPr>
            </w:pPr>
            <w:r>
              <w:rPr>
                <w:b/>
                <w:sz w:val="20"/>
              </w:rPr>
              <w:t>()</w:t>
            </w:r>
          </w:p>
        </w:tc>
        <w:tc>
          <w:tcPr>
            <w:tcW w:w="569" w:type="dxa"/>
          </w:tcPr>
          <w:p w:rsidR="00165B95" w:rsidRDefault="00EF129A">
            <w:pPr>
              <w:pStyle w:val="TableParagraph"/>
              <w:spacing w:line="215" w:lineRule="exact"/>
              <w:ind w:left="118" w:right="162"/>
              <w:jc w:val="center"/>
              <w:rPr>
                <w:b/>
                <w:sz w:val="20"/>
              </w:rPr>
            </w:pPr>
            <w:r>
              <w:rPr>
                <w:b/>
                <w:sz w:val="20"/>
              </w:rPr>
              <w:t>()</w:t>
            </w:r>
          </w:p>
        </w:tc>
        <w:tc>
          <w:tcPr>
            <w:tcW w:w="709" w:type="dxa"/>
          </w:tcPr>
          <w:p w:rsidR="00165B95" w:rsidRDefault="00EF129A">
            <w:pPr>
              <w:pStyle w:val="TableParagraph"/>
              <w:spacing w:line="215" w:lineRule="exact"/>
              <w:ind w:left="116"/>
              <w:rPr>
                <w:b/>
                <w:sz w:val="20"/>
              </w:rPr>
            </w:pPr>
            <w:r>
              <w:rPr>
                <w:b/>
                <w:sz w:val="20"/>
              </w:rPr>
              <w:t>()</w:t>
            </w:r>
          </w:p>
        </w:tc>
        <w:tc>
          <w:tcPr>
            <w:tcW w:w="848" w:type="dxa"/>
          </w:tcPr>
          <w:p w:rsidR="00165B95" w:rsidRDefault="00EF129A">
            <w:pPr>
              <w:pStyle w:val="TableParagraph"/>
              <w:spacing w:line="215" w:lineRule="exact"/>
              <w:ind w:left="115"/>
              <w:rPr>
                <w:b/>
                <w:sz w:val="20"/>
              </w:rPr>
            </w:pPr>
            <w:r>
              <w:rPr>
                <w:b/>
                <w:sz w:val="20"/>
              </w:rPr>
              <w:t>()</w:t>
            </w:r>
          </w:p>
        </w:tc>
      </w:tr>
      <w:tr w:rsidR="00165B95">
        <w:trPr>
          <w:trHeight w:val="338"/>
        </w:trPr>
        <w:tc>
          <w:tcPr>
            <w:tcW w:w="566" w:type="dxa"/>
          </w:tcPr>
          <w:p w:rsidR="00165B95" w:rsidRDefault="00EF129A">
            <w:pPr>
              <w:pStyle w:val="TableParagraph"/>
              <w:spacing w:line="225" w:lineRule="exact"/>
              <w:ind w:left="129"/>
              <w:rPr>
                <w:sz w:val="20"/>
              </w:rPr>
            </w:pPr>
            <w:r>
              <w:rPr>
                <w:sz w:val="20"/>
              </w:rPr>
              <w:t>13-</w:t>
            </w:r>
          </w:p>
        </w:tc>
        <w:tc>
          <w:tcPr>
            <w:tcW w:w="6807" w:type="dxa"/>
          </w:tcPr>
          <w:p w:rsidR="00165B95" w:rsidRDefault="00EF129A">
            <w:pPr>
              <w:pStyle w:val="TableParagraph"/>
              <w:spacing w:before="45"/>
              <w:ind w:left="115"/>
              <w:rPr>
                <w:sz w:val="20"/>
              </w:rPr>
            </w:pPr>
            <w:proofErr w:type="spellStart"/>
            <w:proofErr w:type="gramStart"/>
            <w:r>
              <w:rPr>
                <w:spacing w:val="-1"/>
                <w:sz w:val="20"/>
              </w:rPr>
              <w:t>Okulumuz,velilereuygunetkinliklerdüzenlemektedir</w:t>
            </w:r>
            <w:proofErr w:type="spellEnd"/>
            <w:proofErr w:type="gramEnd"/>
            <w:r>
              <w:rPr>
                <w:spacing w:val="-1"/>
                <w:sz w:val="20"/>
              </w:rPr>
              <w:t>.</w:t>
            </w:r>
          </w:p>
        </w:tc>
        <w:tc>
          <w:tcPr>
            <w:tcW w:w="667" w:type="dxa"/>
          </w:tcPr>
          <w:p w:rsidR="00165B95" w:rsidRDefault="00EF129A">
            <w:pPr>
              <w:pStyle w:val="TableParagraph"/>
              <w:spacing w:before="40"/>
              <w:ind w:left="113"/>
              <w:rPr>
                <w:b/>
                <w:sz w:val="20"/>
              </w:rPr>
            </w:pPr>
            <w:r>
              <w:rPr>
                <w:b/>
                <w:sz w:val="20"/>
              </w:rPr>
              <w:t>()</w:t>
            </w:r>
          </w:p>
        </w:tc>
        <w:tc>
          <w:tcPr>
            <w:tcW w:w="463" w:type="dxa"/>
          </w:tcPr>
          <w:p w:rsidR="00165B95" w:rsidRDefault="00EF129A">
            <w:pPr>
              <w:pStyle w:val="TableParagraph"/>
              <w:spacing w:before="40"/>
              <w:ind w:right="71"/>
              <w:jc w:val="right"/>
              <w:rPr>
                <w:b/>
                <w:sz w:val="20"/>
              </w:rPr>
            </w:pPr>
            <w:r>
              <w:rPr>
                <w:b/>
                <w:sz w:val="20"/>
              </w:rPr>
              <w:t>()</w:t>
            </w:r>
          </w:p>
        </w:tc>
        <w:tc>
          <w:tcPr>
            <w:tcW w:w="569" w:type="dxa"/>
          </w:tcPr>
          <w:p w:rsidR="00165B95" w:rsidRDefault="00EF129A">
            <w:pPr>
              <w:pStyle w:val="TableParagraph"/>
              <w:spacing w:before="40"/>
              <w:ind w:left="118" w:right="162"/>
              <w:jc w:val="center"/>
              <w:rPr>
                <w:b/>
                <w:sz w:val="20"/>
              </w:rPr>
            </w:pPr>
            <w:r>
              <w:rPr>
                <w:b/>
                <w:sz w:val="20"/>
              </w:rPr>
              <w:t>()</w:t>
            </w:r>
          </w:p>
        </w:tc>
        <w:tc>
          <w:tcPr>
            <w:tcW w:w="709" w:type="dxa"/>
          </w:tcPr>
          <w:p w:rsidR="00165B95" w:rsidRDefault="00EF129A">
            <w:pPr>
              <w:pStyle w:val="TableParagraph"/>
              <w:spacing w:before="40"/>
              <w:ind w:left="114"/>
              <w:rPr>
                <w:b/>
                <w:sz w:val="20"/>
              </w:rPr>
            </w:pPr>
            <w:r>
              <w:rPr>
                <w:b/>
                <w:sz w:val="20"/>
              </w:rPr>
              <w:t>()</w:t>
            </w:r>
          </w:p>
        </w:tc>
        <w:tc>
          <w:tcPr>
            <w:tcW w:w="848" w:type="dxa"/>
          </w:tcPr>
          <w:p w:rsidR="00165B95" w:rsidRDefault="00EF129A">
            <w:pPr>
              <w:pStyle w:val="TableParagraph"/>
              <w:spacing w:before="40"/>
              <w:ind w:left="115"/>
              <w:rPr>
                <w:b/>
                <w:sz w:val="20"/>
              </w:rPr>
            </w:pPr>
            <w:r>
              <w:rPr>
                <w:b/>
                <w:sz w:val="20"/>
              </w:rPr>
              <w:t>()</w:t>
            </w:r>
          </w:p>
        </w:tc>
      </w:tr>
      <w:tr w:rsidR="00165B95">
        <w:trPr>
          <w:trHeight w:val="244"/>
        </w:trPr>
        <w:tc>
          <w:tcPr>
            <w:tcW w:w="566" w:type="dxa"/>
          </w:tcPr>
          <w:p w:rsidR="00165B95" w:rsidRDefault="00EF129A">
            <w:pPr>
              <w:pStyle w:val="TableParagraph"/>
              <w:spacing w:line="215" w:lineRule="exact"/>
              <w:ind w:left="129"/>
              <w:rPr>
                <w:sz w:val="20"/>
              </w:rPr>
            </w:pPr>
            <w:r>
              <w:rPr>
                <w:sz w:val="20"/>
              </w:rPr>
              <w:t>14-</w:t>
            </w:r>
          </w:p>
        </w:tc>
        <w:tc>
          <w:tcPr>
            <w:tcW w:w="6807" w:type="dxa"/>
          </w:tcPr>
          <w:p w:rsidR="00165B95" w:rsidRDefault="00EF129A">
            <w:pPr>
              <w:pStyle w:val="TableParagraph"/>
              <w:spacing w:line="215" w:lineRule="exact"/>
              <w:ind w:left="115"/>
              <w:rPr>
                <w:sz w:val="20"/>
              </w:rPr>
            </w:pPr>
            <w:proofErr w:type="spellStart"/>
            <w:r>
              <w:rPr>
                <w:spacing w:val="-1"/>
                <w:sz w:val="20"/>
              </w:rPr>
              <w:t>Diğeröğretmenlerle</w:t>
            </w:r>
            <w:r>
              <w:rPr>
                <w:sz w:val="20"/>
              </w:rPr>
              <w:t>işbirliğiyaparım</w:t>
            </w:r>
            <w:proofErr w:type="spellEnd"/>
            <w:r>
              <w:rPr>
                <w:sz w:val="20"/>
              </w:rPr>
              <w:t>.</w:t>
            </w:r>
          </w:p>
        </w:tc>
        <w:tc>
          <w:tcPr>
            <w:tcW w:w="667" w:type="dxa"/>
          </w:tcPr>
          <w:p w:rsidR="00165B95" w:rsidRDefault="00EF129A">
            <w:pPr>
              <w:pStyle w:val="TableParagraph"/>
              <w:spacing w:line="215" w:lineRule="exact"/>
              <w:ind w:left="113"/>
              <w:rPr>
                <w:b/>
                <w:sz w:val="20"/>
              </w:rPr>
            </w:pPr>
            <w:r>
              <w:rPr>
                <w:b/>
                <w:sz w:val="20"/>
              </w:rPr>
              <w:t>()</w:t>
            </w:r>
          </w:p>
        </w:tc>
        <w:tc>
          <w:tcPr>
            <w:tcW w:w="463" w:type="dxa"/>
          </w:tcPr>
          <w:p w:rsidR="00165B95" w:rsidRDefault="00EF129A">
            <w:pPr>
              <w:pStyle w:val="TableParagraph"/>
              <w:spacing w:line="215" w:lineRule="exact"/>
              <w:ind w:right="71"/>
              <w:jc w:val="right"/>
              <w:rPr>
                <w:b/>
                <w:sz w:val="20"/>
              </w:rPr>
            </w:pPr>
            <w:r>
              <w:rPr>
                <w:b/>
                <w:sz w:val="20"/>
              </w:rPr>
              <w:t>()</w:t>
            </w:r>
          </w:p>
        </w:tc>
        <w:tc>
          <w:tcPr>
            <w:tcW w:w="569" w:type="dxa"/>
          </w:tcPr>
          <w:p w:rsidR="00165B95" w:rsidRDefault="00EF129A">
            <w:pPr>
              <w:pStyle w:val="TableParagraph"/>
              <w:spacing w:line="215" w:lineRule="exact"/>
              <w:ind w:left="118" w:right="162"/>
              <w:jc w:val="center"/>
              <w:rPr>
                <w:b/>
                <w:sz w:val="20"/>
              </w:rPr>
            </w:pPr>
            <w:r>
              <w:rPr>
                <w:b/>
                <w:sz w:val="20"/>
              </w:rPr>
              <w:t>()</w:t>
            </w:r>
          </w:p>
        </w:tc>
        <w:tc>
          <w:tcPr>
            <w:tcW w:w="709" w:type="dxa"/>
          </w:tcPr>
          <w:p w:rsidR="00165B95" w:rsidRDefault="00EF129A">
            <w:pPr>
              <w:pStyle w:val="TableParagraph"/>
              <w:spacing w:line="215" w:lineRule="exact"/>
              <w:ind w:left="116"/>
              <w:rPr>
                <w:b/>
                <w:sz w:val="20"/>
              </w:rPr>
            </w:pPr>
            <w:r>
              <w:rPr>
                <w:b/>
                <w:sz w:val="20"/>
              </w:rPr>
              <w:t>()</w:t>
            </w:r>
          </w:p>
        </w:tc>
        <w:tc>
          <w:tcPr>
            <w:tcW w:w="848" w:type="dxa"/>
          </w:tcPr>
          <w:p w:rsidR="00165B95" w:rsidRDefault="00EF129A">
            <w:pPr>
              <w:pStyle w:val="TableParagraph"/>
              <w:spacing w:line="215" w:lineRule="exact"/>
              <w:ind w:left="115"/>
              <w:rPr>
                <w:b/>
                <w:sz w:val="20"/>
              </w:rPr>
            </w:pPr>
            <w:r>
              <w:rPr>
                <w:b/>
                <w:sz w:val="20"/>
              </w:rPr>
              <w:t>()</w:t>
            </w:r>
          </w:p>
        </w:tc>
      </w:tr>
      <w:tr w:rsidR="00165B95">
        <w:trPr>
          <w:trHeight w:val="244"/>
        </w:trPr>
        <w:tc>
          <w:tcPr>
            <w:tcW w:w="566" w:type="dxa"/>
          </w:tcPr>
          <w:p w:rsidR="00165B95" w:rsidRDefault="00EF129A">
            <w:pPr>
              <w:pStyle w:val="TableParagraph"/>
              <w:spacing w:line="215" w:lineRule="exact"/>
              <w:ind w:left="129"/>
              <w:rPr>
                <w:sz w:val="20"/>
              </w:rPr>
            </w:pPr>
            <w:r>
              <w:rPr>
                <w:sz w:val="20"/>
              </w:rPr>
              <w:t>15-</w:t>
            </w:r>
          </w:p>
        </w:tc>
        <w:tc>
          <w:tcPr>
            <w:tcW w:w="6807" w:type="dxa"/>
          </w:tcPr>
          <w:p w:rsidR="00165B95" w:rsidRDefault="00EF129A">
            <w:pPr>
              <w:pStyle w:val="TableParagraph"/>
              <w:spacing w:line="215" w:lineRule="exact"/>
              <w:ind w:left="115"/>
              <w:rPr>
                <w:sz w:val="20"/>
              </w:rPr>
            </w:pPr>
            <w:proofErr w:type="spellStart"/>
            <w:r>
              <w:rPr>
                <w:sz w:val="20"/>
              </w:rPr>
              <w:t>Okulpersoneliarasındadostanebirilişkisürdürülür</w:t>
            </w:r>
            <w:proofErr w:type="spellEnd"/>
            <w:r>
              <w:rPr>
                <w:sz w:val="20"/>
              </w:rPr>
              <w:t>.</w:t>
            </w:r>
          </w:p>
        </w:tc>
        <w:tc>
          <w:tcPr>
            <w:tcW w:w="667" w:type="dxa"/>
          </w:tcPr>
          <w:p w:rsidR="00165B95" w:rsidRDefault="00EF129A">
            <w:pPr>
              <w:pStyle w:val="TableParagraph"/>
              <w:spacing w:line="215" w:lineRule="exact"/>
              <w:ind w:left="113"/>
              <w:rPr>
                <w:b/>
                <w:sz w:val="20"/>
              </w:rPr>
            </w:pPr>
            <w:r>
              <w:rPr>
                <w:b/>
                <w:sz w:val="20"/>
              </w:rPr>
              <w:t>()</w:t>
            </w:r>
          </w:p>
        </w:tc>
        <w:tc>
          <w:tcPr>
            <w:tcW w:w="463" w:type="dxa"/>
          </w:tcPr>
          <w:p w:rsidR="00165B95" w:rsidRDefault="00EF129A">
            <w:pPr>
              <w:pStyle w:val="TableParagraph"/>
              <w:spacing w:line="215" w:lineRule="exact"/>
              <w:ind w:right="71"/>
              <w:jc w:val="right"/>
              <w:rPr>
                <w:b/>
                <w:sz w:val="20"/>
              </w:rPr>
            </w:pPr>
            <w:r>
              <w:rPr>
                <w:b/>
                <w:sz w:val="20"/>
              </w:rPr>
              <w:t>()</w:t>
            </w:r>
          </w:p>
        </w:tc>
        <w:tc>
          <w:tcPr>
            <w:tcW w:w="569" w:type="dxa"/>
          </w:tcPr>
          <w:p w:rsidR="00165B95" w:rsidRDefault="00EF129A">
            <w:pPr>
              <w:pStyle w:val="TableParagraph"/>
              <w:spacing w:line="215" w:lineRule="exact"/>
              <w:ind w:left="118" w:right="162"/>
              <w:jc w:val="center"/>
              <w:rPr>
                <w:b/>
                <w:sz w:val="20"/>
              </w:rPr>
            </w:pPr>
            <w:r>
              <w:rPr>
                <w:b/>
                <w:sz w:val="20"/>
              </w:rPr>
              <w:t>()</w:t>
            </w:r>
          </w:p>
        </w:tc>
        <w:tc>
          <w:tcPr>
            <w:tcW w:w="709" w:type="dxa"/>
          </w:tcPr>
          <w:p w:rsidR="00165B95" w:rsidRDefault="00EF129A">
            <w:pPr>
              <w:pStyle w:val="TableParagraph"/>
              <w:spacing w:line="215" w:lineRule="exact"/>
              <w:ind w:left="116"/>
              <w:rPr>
                <w:b/>
                <w:sz w:val="20"/>
              </w:rPr>
            </w:pPr>
            <w:r>
              <w:rPr>
                <w:b/>
                <w:sz w:val="20"/>
              </w:rPr>
              <w:t>()</w:t>
            </w:r>
          </w:p>
        </w:tc>
        <w:tc>
          <w:tcPr>
            <w:tcW w:w="848" w:type="dxa"/>
          </w:tcPr>
          <w:p w:rsidR="00165B95" w:rsidRDefault="00EF129A">
            <w:pPr>
              <w:pStyle w:val="TableParagraph"/>
              <w:spacing w:line="215" w:lineRule="exact"/>
              <w:ind w:left="115"/>
              <w:rPr>
                <w:b/>
                <w:sz w:val="20"/>
              </w:rPr>
            </w:pPr>
            <w:r>
              <w:rPr>
                <w:b/>
                <w:sz w:val="20"/>
              </w:rPr>
              <w:t>()</w:t>
            </w:r>
          </w:p>
        </w:tc>
      </w:tr>
      <w:tr w:rsidR="00165B95">
        <w:trPr>
          <w:trHeight w:val="244"/>
        </w:trPr>
        <w:tc>
          <w:tcPr>
            <w:tcW w:w="566" w:type="dxa"/>
          </w:tcPr>
          <w:p w:rsidR="00165B95" w:rsidRDefault="00EF129A">
            <w:pPr>
              <w:pStyle w:val="TableParagraph"/>
              <w:spacing w:line="215" w:lineRule="exact"/>
              <w:ind w:left="129"/>
              <w:rPr>
                <w:sz w:val="20"/>
              </w:rPr>
            </w:pPr>
            <w:r>
              <w:rPr>
                <w:sz w:val="20"/>
              </w:rPr>
              <w:t>16-</w:t>
            </w:r>
          </w:p>
        </w:tc>
        <w:tc>
          <w:tcPr>
            <w:tcW w:w="6807" w:type="dxa"/>
          </w:tcPr>
          <w:p w:rsidR="00165B95" w:rsidRDefault="00EF129A">
            <w:pPr>
              <w:pStyle w:val="TableParagraph"/>
              <w:spacing w:line="215" w:lineRule="exact"/>
              <w:ind w:left="115"/>
              <w:rPr>
                <w:sz w:val="20"/>
              </w:rPr>
            </w:pPr>
            <w:proofErr w:type="spellStart"/>
            <w:r>
              <w:rPr>
                <w:sz w:val="20"/>
              </w:rPr>
              <w:t>Takımruhumuzvemoralimizyüksek</w:t>
            </w:r>
            <w:proofErr w:type="spellEnd"/>
            <w:r>
              <w:rPr>
                <w:sz w:val="20"/>
              </w:rPr>
              <w:t>.</w:t>
            </w:r>
          </w:p>
        </w:tc>
        <w:tc>
          <w:tcPr>
            <w:tcW w:w="667" w:type="dxa"/>
          </w:tcPr>
          <w:p w:rsidR="00165B95" w:rsidRDefault="00EF129A">
            <w:pPr>
              <w:pStyle w:val="TableParagraph"/>
              <w:spacing w:line="215" w:lineRule="exact"/>
              <w:ind w:left="113"/>
              <w:rPr>
                <w:b/>
                <w:sz w:val="20"/>
              </w:rPr>
            </w:pPr>
            <w:r>
              <w:rPr>
                <w:b/>
                <w:sz w:val="20"/>
              </w:rPr>
              <w:t>()</w:t>
            </w:r>
          </w:p>
        </w:tc>
        <w:tc>
          <w:tcPr>
            <w:tcW w:w="463" w:type="dxa"/>
          </w:tcPr>
          <w:p w:rsidR="00165B95" w:rsidRDefault="00EF129A">
            <w:pPr>
              <w:pStyle w:val="TableParagraph"/>
              <w:spacing w:line="215" w:lineRule="exact"/>
              <w:ind w:right="71"/>
              <w:jc w:val="right"/>
              <w:rPr>
                <w:b/>
                <w:sz w:val="20"/>
              </w:rPr>
            </w:pPr>
            <w:r>
              <w:rPr>
                <w:b/>
                <w:sz w:val="20"/>
              </w:rPr>
              <w:t>()</w:t>
            </w:r>
          </w:p>
        </w:tc>
        <w:tc>
          <w:tcPr>
            <w:tcW w:w="569" w:type="dxa"/>
          </w:tcPr>
          <w:p w:rsidR="00165B95" w:rsidRDefault="00EF129A">
            <w:pPr>
              <w:pStyle w:val="TableParagraph"/>
              <w:spacing w:line="215" w:lineRule="exact"/>
              <w:ind w:left="118" w:right="162"/>
              <w:jc w:val="center"/>
              <w:rPr>
                <w:b/>
                <w:sz w:val="20"/>
              </w:rPr>
            </w:pPr>
            <w:r>
              <w:rPr>
                <w:b/>
                <w:sz w:val="20"/>
              </w:rPr>
              <w:t>()</w:t>
            </w:r>
          </w:p>
        </w:tc>
        <w:tc>
          <w:tcPr>
            <w:tcW w:w="709" w:type="dxa"/>
          </w:tcPr>
          <w:p w:rsidR="00165B95" w:rsidRDefault="00EF129A">
            <w:pPr>
              <w:pStyle w:val="TableParagraph"/>
              <w:spacing w:line="215" w:lineRule="exact"/>
              <w:ind w:left="116"/>
              <w:rPr>
                <w:b/>
                <w:sz w:val="20"/>
              </w:rPr>
            </w:pPr>
            <w:r>
              <w:rPr>
                <w:b/>
                <w:sz w:val="20"/>
              </w:rPr>
              <w:t>()</w:t>
            </w:r>
          </w:p>
        </w:tc>
        <w:tc>
          <w:tcPr>
            <w:tcW w:w="848" w:type="dxa"/>
          </w:tcPr>
          <w:p w:rsidR="00165B95" w:rsidRDefault="00EF129A">
            <w:pPr>
              <w:pStyle w:val="TableParagraph"/>
              <w:spacing w:line="215" w:lineRule="exact"/>
              <w:ind w:left="115"/>
              <w:rPr>
                <w:b/>
                <w:sz w:val="20"/>
              </w:rPr>
            </w:pPr>
            <w:r>
              <w:rPr>
                <w:b/>
                <w:sz w:val="20"/>
              </w:rPr>
              <w:t>()</w:t>
            </w:r>
          </w:p>
        </w:tc>
      </w:tr>
      <w:tr w:rsidR="00165B95">
        <w:trPr>
          <w:trHeight w:val="242"/>
        </w:trPr>
        <w:tc>
          <w:tcPr>
            <w:tcW w:w="566" w:type="dxa"/>
            <w:tcBorders>
              <w:bottom w:val="single" w:sz="6" w:space="0" w:color="000000"/>
            </w:tcBorders>
          </w:tcPr>
          <w:p w:rsidR="00165B95" w:rsidRDefault="00EF129A">
            <w:pPr>
              <w:pStyle w:val="TableParagraph"/>
              <w:spacing w:line="215" w:lineRule="exact"/>
              <w:ind w:left="129"/>
              <w:rPr>
                <w:sz w:val="20"/>
              </w:rPr>
            </w:pPr>
            <w:r>
              <w:rPr>
                <w:sz w:val="20"/>
              </w:rPr>
              <w:t>17-</w:t>
            </w:r>
          </w:p>
        </w:tc>
        <w:tc>
          <w:tcPr>
            <w:tcW w:w="6807" w:type="dxa"/>
            <w:tcBorders>
              <w:bottom w:val="single" w:sz="6" w:space="0" w:color="000000"/>
            </w:tcBorders>
          </w:tcPr>
          <w:p w:rsidR="00165B95" w:rsidRDefault="00EF129A">
            <w:pPr>
              <w:pStyle w:val="TableParagraph"/>
              <w:spacing w:line="215" w:lineRule="exact"/>
              <w:ind w:left="115"/>
              <w:rPr>
                <w:sz w:val="20"/>
              </w:rPr>
            </w:pPr>
            <w:proofErr w:type="spellStart"/>
            <w:r>
              <w:rPr>
                <w:spacing w:val="-1"/>
                <w:sz w:val="20"/>
              </w:rPr>
              <w:t>Okulumuzaaidiyethissediyorum</w:t>
            </w:r>
            <w:proofErr w:type="spellEnd"/>
            <w:r>
              <w:rPr>
                <w:spacing w:val="-1"/>
                <w:sz w:val="20"/>
              </w:rPr>
              <w:t>.</w:t>
            </w:r>
          </w:p>
        </w:tc>
        <w:tc>
          <w:tcPr>
            <w:tcW w:w="667" w:type="dxa"/>
            <w:tcBorders>
              <w:bottom w:val="single" w:sz="6" w:space="0" w:color="000000"/>
            </w:tcBorders>
          </w:tcPr>
          <w:p w:rsidR="00165B95" w:rsidRDefault="00EF129A">
            <w:pPr>
              <w:pStyle w:val="TableParagraph"/>
              <w:spacing w:line="215" w:lineRule="exact"/>
              <w:ind w:left="113"/>
              <w:rPr>
                <w:b/>
                <w:sz w:val="20"/>
              </w:rPr>
            </w:pPr>
            <w:r>
              <w:rPr>
                <w:b/>
                <w:sz w:val="20"/>
              </w:rPr>
              <w:t>()</w:t>
            </w:r>
          </w:p>
        </w:tc>
        <w:tc>
          <w:tcPr>
            <w:tcW w:w="463" w:type="dxa"/>
            <w:tcBorders>
              <w:bottom w:val="single" w:sz="6" w:space="0" w:color="000000"/>
            </w:tcBorders>
          </w:tcPr>
          <w:p w:rsidR="00165B95" w:rsidRDefault="00EF129A">
            <w:pPr>
              <w:pStyle w:val="TableParagraph"/>
              <w:spacing w:line="215" w:lineRule="exact"/>
              <w:ind w:right="71"/>
              <w:jc w:val="right"/>
              <w:rPr>
                <w:b/>
                <w:sz w:val="20"/>
              </w:rPr>
            </w:pPr>
            <w:r>
              <w:rPr>
                <w:b/>
                <w:sz w:val="20"/>
              </w:rPr>
              <w:t>()</w:t>
            </w:r>
          </w:p>
        </w:tc>
        <w:tc>
          <w:tcPr>
            <w:tcW w:w="569" w:type="dxa"/>
            <w:tcBorders>
              <w:bottom w:val="single" w:sz="6" w:space="0" w:color="000000"/>
            </w:tcBorders>
          </w:tcPr>
          <w:p w:rsidR="00165B95" w:rsidRDefault="00EF129A">
            <w:pPr>
              <w:pStyle w:val="TableParagraph"/>
              <w:spacing w:line="215" w:lineRule="exact"/>
              <w:ind w:left="118" w:right="162"/>
              <w:jc w:val="center"/>
              <w:rPr>
                <w:b/>
                <w:sz w:val="20"/>
              </w:rPr>
            </w:pPr>
            <w:r>
              <w:rPr>
                <w:b/>
                <w:sz w:val="20"/>
              </w:rPr>
              <w:t>()</w:t>
            </w:r>
          </w:p>
        </w:tc>
        <w:tc>
          <w:tcPr>
            <w:tcW w:w="709" w:type="dxa"/>
            <w:tcBorders>
              <w:bottom w:val="single" w:sz="6" w:space="0" w:color="000000"/>
            </w:tcBorders>
          </w:tcPr>
          <w:p w:rsidR="00165B95" w:rsidRDefault="00EF129A">
            <w:pPr>
              <w:pStyle w:val="TableParagraph"/>
              <w:spacing w:line="215" w:lineRule="exact"/>
              <w:ind w:left="116"/>
              <w:rPr>
                <w:b/>
                <w:sz w:val="20"/>
              </w:rPr>
            </w:pPr>
            <w:r>
              <w:rPr>
                <w:b/>
                <w:sz w:val="20"/>
              </w:rPr>
              <w:t>()</w:t>
            </w:r>
          </w:p>
        </w:tc>
        <w:tc>
          <w:tcPr>
            <w:tcW w:w="848" w:type="dxa"/>
            <w:tcBorders>
              <w:bottom w:val="single" w:sz="6" w:space="0" w:color="000000"/>
            </w:tcBorders>
          </w:tcPr>
          <w:p w:rsidR="00165B95" w:rsidRDefault="00EF129A">
            <w:pPr>
              <w:pStyle w:val="TableParagraph"/>
              <w:spacing w:line="215" w:lineRule="exact"/>
              <w:ind w:left="115"/>
              <w:rPr>
                <w:b/>
                <w:sz w:val="20"/>
              </w:rPr>
            </w:pPr>
            <w:r>
              <w:rPr>
                <w:b/>
                <w:sz w:val="20"/>
              </w:rPr>
              <w:t>()</w:t>
            </w:r>
          </w:p>
        </w:tc>
      </w:tr>
    </w:tbl>
    <w:p w:rsidR="00165B95" w:rsidRDefault="00165B95">
      <w:pPr>
        <w:pStyle w:val="GvdeMetni"/>
        <w:spacing w:before="8"/>
        <w:rPr>
          <w:sz w:val="26"/>
        </w:rPr>
      </w:pPr>
    </w:p>
    <w:p w:rsidR="00165B95" w:rsidRDefault="00EF129A">
      <w:pPr>
        <w:spacing w:before="93"/>
        <w:ind w:left="1518"/>
        <w:rPr>
          <w:i/>
          <w:sz w:val="18"/>
        </w:rPr>
      </w:pPr>
      <w:r>
        <w:rPr>
          <w:i/>
          <w:color w:val="44536A"/>
          <w:sz w:val="18"/>
        </w:rPr>
        <w:t>Ek:2PaydaşAnketi-Öğretmen</w:t>
      </w:r>
    </w:p>
    <w:p w:rsidR="00165B95" w:rsidRDefault="00165B95">
      <w:pPr>
        <w:rPr>
          <w:sz w:val="18"/>
        </w:rPr>
        <w:sectPr w:rsidR="00165B95" w:rsidSect="005321AA">
          <w:pgSz w:w="16850" w:h="11920" w:orient="landscape"/>
          <w:pgMar w:top="400" w:right="2400" w:bottom="280" w:left="1340" w:header="708" w:footer="708" w:gutter="0"/>
          <w:cols w:space="708"/>
        </w:sectPr>
      </w:pPr>
    </w:p>
    <w:tbl>
      <w:tblPr>
        <w:tblStyle w:val="TableNormal"/>
        <w:tblW w:w="0" w:type="auto"/>
        <w:tblInd w:w="1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30"/>
        <w:gridCol w:w="569"/>
        <w:gridCol w:w="526"/>
        <w:gridCol w:w="469"/>
        <w:gridCol w:w="567"/>
        <w:gridCol w:w="565"/>
      </w:tblGrid>
      <w:tr w:rsidR="00165B95">
        <w:trPr>
          <w:trHeight w:val="2332"/>
        </w:trPr>
        <w:tc>
          <w:tcPr>
            <w:tcW w:w="569" w:type="dxa"/>
          </w:tcPr>
          <w:p w:rsidR="00165B95" w:rsidRDefault="00165B95">
            <w:pPr>
              <w:pStyle w:val="TableParagraph"/>
              <w:rPr>
                <w:i/>
              </w:rPr>
            </w:pPr>
          </w:p>
          <w:p w:rsidR="00165B95" w:rsidRDefault="00165B95">
            <w:pPr>
              <w:pStyle w:val="TableParagraph"/>
              <w:rPr>
                <w:i/>
              </w:rPr>
            </w:pPr>
          </w:p>
          <w:p w:rsidR="00165B95" w:rsidRDefault="00165B95">
            <w:pPr>
              <w:pStyle w:val="TableParagraph"/>
              <w:rPr>
                <w:i/>
              </w:rPr>
            </w:pPr>
          </w:p>
          <w:p w:rsidR="00165B95" w:rsidRDefault="00165B95">
            <w:pPr>
              <w:pStyle w:val="TableParagraph"/>
              <w:rPr>
                <w:i/>
              </w:rPr>
            </w:pPr>
          </w:p>
          <w:p w:rsidR="00165B95" w:rsidRDefault="00165B95">
            <w:pPr>
              <w:pStyle w:val="TableParagraph"/>
              <w:rPr>
                <w:i/>
              </w:rPr>
            </w:pPr>
          </w:p>
          <w:p w:rsidR="00165B95" w:rsidRDefault="00165B95">
            <w:pPr>
              <w:pStyle w:val="TableParagraph"/>
              <w:rPr>
                <w:i/>
                <w:sz w:val="31"/>
              </w:rPr>
            </w:pPr>
          </w:p>
          <w:p w:rsidR="00165B95" w:rsidRDefault="00EF129A">
            <w:pPr>
              <w:pStyle w:val="TableParagraph"/>
              <w:spacing w:before="1"/>
              <w:ind w:left="103"/>
              <w:rPr>
                <w:b/>
                <w:sz w:val="20"/>
              </w:rPr>
            </w:pPr>
            <w:r>
              <w:rPr>
                <w:b/>
                <w:sz w:val="20"/>
              </w:rPr>
              <w:t>NO</w:t>
            </w:r>
          </w:p>
        </w:tc>
        <w:tc>
          <w:tcPr>
            <w:tcW w:w="7230" w:type="dxa"/>
          </w:tcPr>
          <w:p w:rsidR="00165B95" w:rsidRDefault="00165B95">
            <w:pPr>
              <w:pStyle w:val="TableParagraph"/>
              <w:rPr>
                <w:i/>
              </w:rPr>
            </w:pPr>
          </w:p>
          <w:p w:rsidR="00165B95" w:rsidRDefault="00165B95">
            <w:pPr>
              <w:pStyle w:val="TableParagraph"/>
              <w:rPr>
                <w:i/>
              </w:rPr>
            </w:pPr>
          </w:p>
          <w:p w:rsidR="00165B95" w:rsidRDefault="00EF129A">
            <w:pPr>
              <w:pStyle w:val="TableParagraph"/>
              <w:spacing w:before="187"/>
              <w:ind w:left="2901" w:right="2888"/>
              <w:jc w:val="center"/>
              <w:rPr>
                <w:b/>
                <w:sz w:val="20"/>
              </w:rPr>
            </w:pPr>
            <w:r>
              <w:rPr>
                <w:b/>
                <w:sz w:val="20"/>
              </w:rPr>
              <w:t>VELİLERİÇİN</w:t>
            </w:r>
          </w:p>
          <w:p w:rsidR="00165B95" w:rsidRDefault="00165B95">
            <w:pPr>
              <w:pStyle w:val="TableParagraph"/>
              <w:rPr>
                <w:i/>
              </w:rPr>
            </w:pPr>
          </w:p>
          <w:p w:rsidR="00165B95" w:rsidRDefault="00165B95">
            <w:pPr>
              <w:pStyle w:val="TableParagraph"/>
              <w:spacing w:before="11"/>
              <w:rPr>
                <w:i/>
                <w:sz w:val="18"/>
              </w:rPr>
            </w:pPr>
          </w:p>
          <w:p w:rsidR="00165B95" w:rsidRDefault="00EF129A">
            <w:pPr>
              <w:pStyle w:val="TableParagraph"/>
              <w:ind w:left="2901" w:right="2888"/>
              <w:jc w:val="center"/>
              <w:rPr>
                <w:b/>
                <w:sz w:val="20"/>
              </w:rPr>
            </w:pPr>
            <w:r>
              <w:rPr>
                <w:b/>
                <w:sz w:val="20"/>
              </w:rPr>
              <w:t>KONU</w:t>
            </w:r>
          </w:p>
          <w:p w:rsidR="00165B95" w:rsidRDefault="00165B95">
            <w:pPr>
              <w:pStyle w:val="TableParagraph"/>
              <w:rPr>
                <w:i/>
              </w:rPr>
            </w:pPr>
          </w:p>
          <w:p w:rsidR="00165B95" w:rsidRDefault="00165B95">
            <w:pPr>
              <w:pStyle w:val="TableParagraph"/>
              <w:spacing w:before="11"/>
              <w:rPr>
                <w:i/>
                <w:sz w:val="18"/>
              </w:rPr>
            </w:pPr>
          </w:p>
          <w:p w:rsidR="00165B95" w:rsidRDefault="00EF129A">
            <w:pPr>
              <w:pStyle w:val="TableParagraph"/>
              <w:spacing w:line="218" w:lineRule="exact"/>
              <w:ind w:left="2897" w:right="2888"/>
              <w:jc w:val="center"/>
              <w:rPr>
                <w:b/>
                <w:sz w:val="20"/>
              </w:rPr>
            </w:pPr>
            <w:r>
              <w:rPr>
                <w:b/>
                <w:sz w:val="20"/>
              </w:rPr>
              <w:t>BAŞLIKLARI</w:t>
            </w:r>
          </w:p>
        </w:tc>
        <w:tc>
          <w:tcPr>
            <w:tcW w:w="569" w:type="dxa"/>
            <w:textDirection w:val="btLr"/>
          </w:tcPr>
          <w:p w:rsidR="00165B95" w:rsidRDefault="00EF129A">
            <w:pPr>
              <w:pStyle w:val="TableParagraph"/>
              <w:spacing w:before="76"/>
              <w:ind w:left="7"/>
              <w:rPr>
                <w:b/>
                <w:sz w:val="20"/>
              </w:rPr>
            </w:pPr>
            <w:proofErr w:type="spellStart"/>
            <w:r>
              <w:rPr>
                <w:b/>
                <w:spacing w:val="-2"/>
                <w:sz w:val="20"/>
              </w:rPr>
              <w:t>KesinlikleKatılıyorum</w:t>
            </w:r>
            <w:proofErr w:type="spellEnd"/>
          </w:p>
        </w:tc>
        <w:tc>
          <w:tcPr>
            <w:tcW w:w="526" w:type="dxa"/>
            <w:textDirection w:val="btLr"/>
          </w:tcPr>
          <w:p w:rsidR="00165B95" w:rsidRDefault="00EF129A">
            <w:pPr>
              <w:pStyle w:val="TableParagraph"/>
              <w:spacing w:before="148"/>
              <w:ind w:left="7"/>
              <w:rPr>
                <w:b/>
                <w:sz w:val="20"/>
              </w:rPr>
            </w:pPr>
            <w:r>
              <w:rPr>
                <w:b/>
                <w:sz w:val="20"/>
              </w:rPr>
              <w:t>Katılıyorum</w:t>
            </w:r>
          </w:p>
        </w:tc>
        <w:tc>
          <w:tcPr>
            <w:tcW w:w="469" w:type="dxa"/>
            <w:textDirection w:val="btLr"/>
          </w:tcPr>
          <w:p w:rsidR="00165B95" w:rsidRDefault="00EF129A">
            <w:pPr>
              <w:pStyle w:val="TableParagraph"/>
              <w:spacing w:before="120"/>
              <w:ind w:left="7"/>
              <w:rPr>
                <w:b/>
                <w:sz w:val="20"/>
              </w:rPr>
            </w:pPr>
            <w:r>
              <w:rPr>
                <w:b/>
                <w:sz w:val="20"/>
              </w:rPr>
              <w:t>Kararsızım</w:t>
            </w:r>
          </w:p>
        </w:tc>
        <w:tc>
          <w:tcPr>
            <w:tcW w:w="567" w:type="dxa"/>
            <w:textDirection w:val="btLr"/>
          </w:tcPr>
          <w:p w:rsidR="00165B95" w:rsidRDefault="00EF129A">
            <w:pPr>
              <w:pStyle w:val="TableParagraph"/>
              <w:spacing w:before="71"/>
              <w:ind w:left="7"/>
              <w:rPr>
                <w:b/>
                <w:sz w:val="20"/>
              </w:rPr>
            </w:pPr>
            <w:proofErr w:type="spellStart"/>
            <w:r>
              <w:rPr>
                <w:b/>
                <w:spacing w:val="-2"/>
                <w:sz w:val="20"/>
              </w:rPr>
              <w:t>KesinlikleKatılmıyorum</w:t>
            </w:r>
            <w:proofErr w:type="spellEnd"/>
          </w:p>
        </w:tc>
        <w:tc>
          <w:tcPr>
            <w:tcW w:w="565" w:type="dxa"/>
            <w:textDirection w:val="btLr"/>
          </w:tcPr>
          <w:p w:rsidR="00165B95" w:rsidRDefault="00EF129A">
            <w:pPr>
              <w:pStyle w:val="TableParagraph"/>
              <w:spacing w:before="168"/>
              <w:ind w:left="7"/>
              <w:rPr>
                <w:b/>
                <w:sz w:val="20"/>
              </w:rPr>
            </w:pPr>
            <w:r>
              <w:rPr>
                <w:b/>
                <w:sz w:val="20"/>
              </w:rPr>
              <w:t>Katılmıyorum</w:t>
            </w:r>
          </w:p>
        </w:tc>
      </w:tr>
      <w:tr w:rsidR="00165B95">
        <w:trPr>
          <w:trHeight w:val="244"/>
        </w:trPr>
        <w:tc>
          <w:tcPr>
            <w:tcW w:w="569" w:type="dxa"/>
          </w:tcPr>
          <w:p w:rsidR="00165B95" w:rsidRDefault="00EF129A">
            <w:pPr>
              <w:pStyle w:val="TableParagraph"/>
              <w:spacing w:line="215" w:lineRule="exact"/>
              <w:ind w:left="131"/>
              <w:rPr>
                <w:sz w:val="20"/>
              </w:rPr>
            </w:pPr>
            <w:r>
              <w:rPr>
                <w:sz w:val="20"/>
              </w:rPr>
              <w:t>01-</w:t>
            </w:r>
          </w:p>
        </w:tc>
        <w:tc>
          <w:tcPr>
            <w:tcW w:w="7230" w:type="dxa"/>
          </w:tcPr>
          <w:p w:rsidR="00165B95" w:rsidRDefault="00EF129A">
            <w:pPr>
              <w:pStyle w:val="TableParagraph"/>
              <w:spacing w:line="215" w:lineRule="exact"/>
              <w:ind w:left="110"/>
              <w:rPr>
                <w:sz w:val="20"/>
              </w:rPr>
            </w:pPr>
            <w:proofErr w:type="spellStart"/>
            <w:r>
              <w:rPr>
                <w:spacing w:val="-1"/>
                <w:sz w:val="20"/>
              </w:rPr>
              <w:t>Okulun</w:t>
            </w:r>
            <w:r>
              <w:rPr>
                <w:sz w:val="20"/>
              </w:rPr>
              <w:t>misyonuvevizyonunutamolarakanlıyorum</w:t>
            </w:r>
            <w:proofErr w:type="spellEnd"/>
            <w:r>
              <w:rPr>
                <w:sz w:val="20"/>
              </w:rPr>
              <w:t>.</w:t>
            </w:r>
          </w:p>
        </w:tc>
        <w:tc>
          <w:tcPr>
            <w:tcW w:w="569" w:type="dxa"/>
          </w:tcPr>
          <w:p w:rsidR="00165B95" w:rsidRDefault="00EF129A">
            <w:pPr>
              <w:pStyle w:val="TableParagraph"/>
              <w:spacing w:line="215" w:lineRule="exact"/>
              <w:ind w:left="111" w:right="168"/>
              <w:jc w:val="center"/>
              <w:rPr>
                <w:b/>
                <w:sz w:val="20"/>
              </w:rPr>
            </w:pPr>
            <w:r>
              <w:rPr>
                <w:b/>
                <w:sz w:val="20"/>
              </w:rPr>
              <w:t>()</w:t>
            </w:r>
          </w:p>
        </w:tc>
        <w:tc>
          <w:tcPr>
            <w:tcW w:w="526" w:type="dxa"/>
          </w:tcPr>
          <w:p w:rsidR="00165B95" w:rsidRDefault="00EF129A">
            <w:pPr>
              <w:pStyle w:val="TableParagraph"/>
              <w:spacing w:line="215" w:lineRule="exact"/>
              <w:ind w:left="113" w:right="137"/>
              <w:jc w:val="center"/>
              <w:rPr>
                <w:b/>
                <w:sz w:val="20"/>
              </w:rPr>
            </w:pPr>
            <w:r>
              <w:rPr>
                <w:b/>
                <w:sz w:val="20"/>
              </w:rPr>
              <w:t>()</w:t>
            </w:r>
          </w:p>
        </w:tc>
        <w:tc>
          <w:tcPr>
            <w:tcW w:w="469" w:type="dxa"/>
          </w:tcPr>
          <w:p w:rsidR="00165B95" w:rsidRDefault="00EF129A">
            <w:pPr>
              <w:pStyle w:val="TableParagraph"/>
              <w:spacing w:line="215" w:lineRule="exact"/>
              <w:ind w:left="111" w:right="88"/>
              <w:jc w:val="center"/>
              <w:rPr>
                <w:b/>
                <w:sz w:val="20"/>
              </w:rPr>
            </w:pPr>
            <w:r>
              <w:rPr>
                <w:b/>
                <w:sz w:val="20"/>
              </w:rPr>
              <w:t>()</w:t>
            </w:r>
          </w:p>
        </w:tc>
        <w:tc>
          <w:tcPr>
            <w:tcW w:w="567" w:type="dxa"/>
          </w:tcPr>
          <w:p w:rsidR="00165B95" w:rsidRDefault="00EF129A">
            <w:pPr>
              <w:pStyle w:val="TableParagraph"/>
              <w:spacing w:line="215" w:lineRule="exact"/>
              <w:ind w:left="103"/>
              <w:rPr>
                <w:b/>
                <w:sz w:val="20"/>
              </w:rPr>
            </w:pPr>
            <w:r>
              <w:rPr>
                <w:b/>
                <w:sz w:val="20"/>
              </w:rPr>
              <w:t>()</w:t>
            </w:r>
          </w:p>
        </w:tc>
        <w:tc>
          <w:tcPr>
            <w:tcW w:w="565" w:type="dxa"/>
          </w:tcPr>
          <w:p w:rsidR="00165B95" w:rsidRDefault="00EF129A">
            <w:pPr>
              <w:pStyle w:val="TableParagraph"/>
              <w:spacing w:line="215" w:lineRule="exact"/>
              <w:ind w:left="103"/>
              <w:rPr>
                <w:b/>
                <w:sz w:val="20"/>
              </w:rPr>
            </w:pPr>
            <w:r>
              <w:rPr>
                <w:b/>
                <w:sz w:val="20"/>
              </w:rPr>
              <w:t>()</w:t>
            </w:r>
          </w:p>
        </w:tc>
      </w:tr>
      <w:tr w:rsidR="00165B95">
        <w:trPr>
          <w:trHeight w:val="242"/>
        </w:trPr>
        <w:tc>
          <w:tcPr>
            <w:tcW w:w="569" w:type="dxa"/>
          </w:tcPr>
          <w:p w:rsidR="00165B95" w:rsidRDefault="00EF129A">
            <w:pPr>
              <w:pStyle w:val="TableParagraph"/>
              <w:spacing w:line="215" w:lineRule="exact"/>
              <w:ind w:left="131"/>
              <w:rPr>
                <w:sz w:val="20"/>
              </w:rPr>
            </w:pPr>
            <w:r>
              <w:rPr>
                <w:sz w:val="20"/>
              </w:rPr>
              <w:t>02-</w:t>
            </w:r>
          </w:p>
        </w:tc>
        <w:tc>
          <w:tcPr>
            <w:tcW w:w="7230" w:type="dxa"/>
          </w:tcPr>
          <w:p w:rsidR="00165B95" w:rsidRDefault="00EF129A">
            <w:pPr>
              <w:pStyle w:val="TableParagraph"/>
              <w:spacing w:line="215" w:lineRule="exact"/>
              <w:ind w:left="110"/>
              <w:rPr>
                <w:sz w:val="20"/>
              </w:rPr>
            </w:pPr>
            <w:proofErr w:type="spellStart"/>
            <w:r>
              <w:rPr>
                <w:sz w:val="20"/>
              </w:rPr>
              <w:t>Okuldaeğitimveyönetimkalitesisürekliolarakgelişiyor</w:t>
            </w:r>
            <w:proofErr w:type="spellEnd"/>
            <w:r>
              <w:rPr>
                <w:sz w:val="20"/>
              </w:rPr>
              <w:t>.</w:t>
            </w:r>
          </w:p>
        </w:tc>
        <w:tc>
          <w:tcPr>
            <w:tcW w:w="569" w:type="dxa"/>
          </w:tcPr>
          <w:p w:rsidR="00165B95" w:rsidRDefault="00EF129A">
            <w:pPr>
              <w:pStyle w:val="TableParagraph"/>
              <w:spacing w:line="215" w:lineRule="exact"/>
              <w:ind w:left="111" w:right="168"/>
              <w:jc w:val="center"/>
              <w:rPr>
                <w:b/>
                <w:sz w:val="20"/>
              </w:rPr>
            </w:pPr>
            <w:r>
              <w:rPr>
                <w:b/>
                <w:sz w:val="20"/>
              </w:rPr>
              <w:t>()</w:t>
            </w:r>
          </w:p>
        </w:tc>
        <w:tc>
          <w:tcPr>
            <w:tcW w:w="526" w:type="dxa"/>
          </w:tcPr>
          <w:p w:rsidR="00165B95" w:rsidRDefault="00EF129A">
            <w:pPr>
              <w:pStyle w:val="TableParagraph"/>
              <w:spacing w:line="215" w:lineRule="exact"/>
              <w:ind w:left="113" w:right="137"/>
              <w:jc w:val="center"/>
              <w:rPr>
                <w:b/>
                <w:sz w:val="20"/>
              </w:rPr>
            </w:pPr>
            <w:r>
              <w:rPr>
                <w:b/>
                <w:sz w:val="20"/>
              </w:rPr>
              <w:t>()</w:t>
            </w:r>
          </w:p>
        </w:tc>
        <w:tc>
          <w:tcPr>
            <w:tcW w:w="469" w:type="dxa"/>
          </w:tcPr>
          <w:p w:rsidR="00165B95" w:rsidRDefault="00EF129A">
            <w:pPr>
              <w:pStyle w:val="TableParagraph"/>
              <w:spacing w:line="215" w:lineRule="exact"/>
              <w:ind w:left="111" w:right="88"/>
              <w:jc w:val="center"/>
              <w:rPr>
                <w:b/>
                <w:sz w:val="20"/>
              </w:rPr>
            </w:pPr>
            <w:r>
              <w:rPr>
                <w:b/>
                <w:sz w:val="20"/>
              </w:rPr>
              <w:t>()</w:t>
            </w:r>
          </w:p>
        </w:tc>
        <w:tc>
          <w:tcPr>
            <w:tcW w:w="567" w:type="dxa"/>
          </w:tcPr>
          <w:p w:rsidR="00165B95" w:rsidRDefault="00EF129A">
            <w:pPr>
              <w:pStyle w:val="TableParagraph"/>
              <w:spacing w:line="215" w:lineRule="exact"/>
              <w:ind w:left="103"/>
              <w:rPr>
                <w:b/>
                <w:sz w:val="20"/>
              </w:rPr>
            </w:pPr>
            <w:r>
              <w:rPr>
                <w:b/>
                <w:sz w:val="20"/>
              </w:rPr>
              <w:t>()</w:t>
            </w:r>
          </w:p>
        </w:tc>
        <w:tc>
          <w:tcPr>
            <w:tcW w:w="565" w:type="dxa"/>
          </w:tcPr>
          <w:p w:rsidR="00165B95" w:rsidRDefault="00EF129A">
            <w:pPr>
              <w:pStyle w:val="TableParagraph"/>
              <w:spacing w:line="215" w:lineRule="exact"/>
              <w:ind w:left="103"/>
              <w:rPr>
                <w:b/>
                <w:sz w:val="20"/>
              </w:rPr>
            </w:pPr>
            <w:r>
              <w:rPr>
                <w:b/>
                <w:sz w:val="20"/>
              </w:rPr>
              <w:t>()</w:t>
            </w:r>
          </w:p>
        </w:tc>
      </w:tr>
      <w:tr w:rsidR="00165B95">
        <w:trPr>
          <w:trHeight w:val="244"/>
        </w:trPr>
        <w:tc>
          <w:tcPr>
            <w:tcW w:w="569" w:type="dxa"/>
          </w:tcPr>
          <w:p w:rsidR="00165B95" w:rsidRDefault="00EF129A">
            <w:pPr>
              <w:pStyle w:val="TableParagraph"/>
              <w:spacing w:line="218" w:lineRule="exact"/>
              <w:ind w:left="131"/>
              <w:rPr>
                <w:sz w:val="20"/>
              </w:rPr>
            </w:pPr>
            <w:r>
              <w:rPr>
                <w:sz w:val="20"/>
              </w:rPr>
              <w:t>03-</w:t>
            </w:r>
          </w:p>
        </w:tc>
        <w:tc>
          <w:tcPr>
            <w:tcW w:w="7230" w:type="dxa"/>
          </w:tcPr>
          <w:p w:rsidR="00165B95" w:rsidRDefault="00EF129A">
            <w:pPr>
              <w:pStyle w:val="TableParagraph"/>
              <w:spacing w:line="218" w:lineRule="exact"/>
              <w:ind w:left="110"/>
              <w:rPr>
                <w:sz w:val="20"/>
              </w:rPr>
            </w:pPr>
            <w:proofErr w:type="spellStart"/>
            <w:r>
              <w:rPr>
                <w:sz w:val="20"/>
              </w:rPr>
              <w:t>Okultemizvehijyeniktir</w:t>
            </w:r>
            <w:proofErr w:type="spellEnd"/>
            <w:r>
              <w:rPr>
                <w:sz w:val="20"/>
              </w:rPr>
              <w:t>.</w:t>
            </w:r>
          </w:p>
        </w:tc>
        <w:tc>
          <w:tcPr>
            <w:tcW w:w="569" w:type="dxa"/>
          </w:tcPr>
          <w:p w:rsidR="00165B95" w:rsidRDefault="00EF129A">
            <w:pPr>
              <w:pStyle w:val="TableParagraph"/>
              <w:spacing w:line="218" w:lineRule="exact"/>
              <w:ind w:left="111" w:right="168"/>
              <w:jc w:val="center"/>
              <w:rPr>
                <w:b/>
                <w:sz w:val="20"/>
              </w:rPr>
            </w:pPr>
            <w:r>
              <w:rPr>
                <w:b/>
                <w:sz w:val="20"/>
              </w:rPr>
              <w:t>()</w:t>
            </w:r>
          </w:p>
        </w:tc>
        <w:tc>
          <w:tcPr>
            <w:tcW w:w="526" w:type="dxa"/>
          </w:tcPr>
          <w:p w:rsidR="00165B95" w:rsidRDefault="00EF129A">
            <w:pPr>
              <w:pStyle w:val="TableParagraph"/>
              <w:spacing w:line="218" w:lineRule="exact"/>
              <w:ind w:left="113" w:right="137"/>
              <w:jc w:val="center"/>
              <w:rPr>
                <w:b/>
                <w:sz w:val="20"/>
              </w:rPr>
            </w:pPr>
            <w:r>
              <w:rPr>
                <w:b/>
                <w:sz w:val="20"/>
              </w:rPr>
              <w:t>()</w:t>
            </w:r>
          </w:p>
        </w:tc>
        <w:tc>
          <w:tcPr>
            <w:tcW w:w="469" w:type="dxa"/>
          </w:tcPr>
          <w:p w:rsidR="00165B95" w:rsidRDefault="00EF129A">
            <w:pPr>
              <w:pStyle w:val="TableParagraph"/>
              <w:spacing w:line="218" w:lineRule="exact"/>
              <w:ind w:left="111" w:right="88"/>
              <w:jc w:val="center"/>
              <w:rPr>
                <w:b/>
                <w:sz w:val="20"/>
              </w:rPr>
            </w:pPr>
            <w:r>
              <w:rPr>
                <w:b/>
                <w:sz w:val="20"/>
              </w:rPr>
              <w:t>()</w:t>
            </w:r>
          </w:p>
        </w:tc>
        <w:tc>
          <w:tcPr>
            <w:tcW w:w="567" w:type="dxa"/>
          </w:tcPr>
          <w:p w:rsidR="00165B95" w:rsidRDefault="00EF129A">
            <w:pPr>
              <w:pStyle w:val="TableParagraph"/>
              <w:spacing w:line="218" w:lineRule="exact"/>
              <w:ind w:left="103"/>
              <w:rPr>
                <w:b/>
                <w:sz w:val="20"/>
              </w:rPr>
            </w:pPr>
            <w:r>
              <w:rPr>
                <w:b/>
                <w:sz w:val="20"/>
              </w:rPr>
              <w:t>()</w:t>
            </w:r>
          </w:p>
        </w:tc>
        <w:tc>
          <w:tcPr>
            <w:tcW w:w="565" w:type="dxa"/>
          </w:tcPr>
          <w:p w:rsidR="00165B95" w:rsidRDefault="00EF129A">
            <w:pPr>
              <w:pStyle w:val="TableParagraph"/>
              <w:spacing w:line="218" w:lineRule="exact"/>
              <w:ind w:left="103"/>
              <w:rPr>
                <w:b/>
                <w:sz w:val="20"/>
              </w:rPr>
            </w:pPr>
            <w:r>
              <w:rPr>
                <w:b/>
                <w:sz w:val="20"/>
              </w:rPr>
              <w:t>()</w:t>
            </w:r>
          </w:p>
        </w:tc>
      </w:tr>
      <w:tr w:rsidR="00165B95">
        <w:trPr>
          <w:trHeight w:val="472"/>
        </w:trPr>
        <w:tc>
          <w:tcPr>
            <w:tcW w:w="569" w:type="dxa"/>
          </w:tcPr>
          <w:p w:rsidR="00165B95" w:rsidRDefault="00EF129A">
            <w:pPr>
              <w:pStyle w:val="TableParagraph"/>
              <w:spacing w:line="222" w:lineRule="exact"/>
              <w:ind w:left="131"/>
              <w:rPr>
                <w:sz w:val="20"/>
              </w:rPr>
            </w:pPr>
            <w:r>
              <w:rPr>
                <w:sz w:val="20"/>
              </w:rPr>
              <w:t>04-</w:t>
            </w:r>
          </w:p>
        </w:tc>
        <w:tc>
          <w:tcPr>
            <w:tcW w:w="7230" w:type="dxa"/>
          </w:tcPr>
          <w:p w:rsidR="00165B95" w:rsidRDefault="00EF129A">
            <w:pPr>
              <w:pStyle w:val="TableParagraph"/>
              <w:spacing w:line="225" w:lineRule="exact"/>
              <w:ind w:left="110"/>
              <w:rPr>
                <w:sz w:val="20"/>
              </w:rPr>
            </w:pPr>
            <w:proofErr w:type="gramStart"/>
            <w:r>
              <w:rPr>
                <w:sz w:val="20"/>
              </w:rPr>
              <w:t>Okul,öğrencilerinvepersonelingüvenliğinisağlamakiçinuygungüvenlik</w:t>
            </w:r>
            <w:proofErr w:type="gramEnd"/>
          </w:p>
          <w:p w:rsidR="00165B95" w:rsidRDefault="00EF129A">
            <w:pPr>
              <w:pStyle w:val="TableParagraph"/>
              <w:spacing w:before="7" w:line="220" w:lineRule="exact"/>
              <w:ind w:left="110"/>
              <w:rPr>
                <w:sz w:val="20"/>
              </w:rPr>
            </w:pPr>
            <w:proofErr w:type="spellStart"/>
            <w:r>
              <w:rPr>
                <w:sz w:val="20"/>
              </w:rPr>
              <w:t>önlemlerialır</w:t>
            </w:r>
            <w:proofErr w:type="spellEnd"/>
            <w:r>
              <w:rPr>
                <w:sz w:val="20"/>
              </w:rPr>
              <w:t>.</w:t>
            </w:r>
          </w:p>
        </w:tc>
        <w:tc>
          <w:tcPr>
            <w:tcW w:w="569" w:type="dxa"/>
          </w:tcPr>
          <w:p w:rsidR="00165B95" w:rsidRDefault="00EF129A">
            <w:pPr>
              <w:pStyle w:val="TableParagraph"/>
              <w:spacing w:before="102"/>
              <w:ind w:left="111" w:right="168"/>
              <w:jc w:val="center"/>
              <w:rPr>
                <w:b/>
                <w:sz w:val="20"/>
              </w:rPr>
            </w:pPr>
            <w:r>
              <w:rPr>
                <w:b/>
                <w:sz w:val="20"/>
              </w:rPr>
              <w:t>()</w:t>
            </w:r>
          </w:p>
        </w:tc>
        <w:tc>
          <w:tcPr>
            <w:tcW w:w="526" w:type="dxa"/>
          </w:tcPr>
          <w:p w:rsidR="00165B95" w:rsidRDefault="00EF129A">
            <w:pPr>
              <w:pStyle w:val="TableParagraph"/>
              <w:spacing w:before="102"/>
              <w:ind w:left="113" w:right="137"/>
              <w:jc w:val="center"/>
              <w:rPr>
                <w:b/>
                <w:sz w:val="20"/>
              </w:rPr>
            </w:pPr>
            <w:r>
              <w:rPr>
                <w:b/>
                <w:sz w:val="20"/>
              </w:rPr>
              <w:t>()</w:t>
            </w:r>
          </w:p>
        </w:tc>
        <w:tc>
          <w:tcPr>
            <w:tcW w:w="469" w:type="dxa"/>
          </w:tcPr>
          <w:p w:rsidR="00165B95" w:rsidRDefault="00EF129A">
            <w:pPr>
              <w:pStyle w:val="TableParagraph"/>
              <w:spacing w:before="102"/>
              <w:ind w:left="111" w:right="88"/>
              <w:jc w:val="center"/>
              <w:rPr>
                <w:b/>
                <w:sz w:val="20"/>
              </w:rPr>
            </w:pPr>
            <w:r>
              <w:rPr>
                <w:b/>
                <w:sz w:val="20"/>
              </w:rPr>
              <w:t>()</w:t>
            </w:r>
          </w:p>
        </w:tc>
        <w:tc>
          <w:tcPr>
            <w:tcW w:w="567" w:type="dxa"/>
          </w:tcPr>
          <w:p w:rsidR="00165B95" w:rsidRDefault="00EF129A">
            <w:pPr>
              <w:pStyle w:val="TableParagraph"/>
              <w:spacing w:before="102"/>
              <w:ind w:left="103"/>
              <w:rPr>
                <w:b/>
                <w:sz w:val="20"/>
              </w:rPr>
            </w:pPr>
            <w:r>
              <w:rPr>
                <w:b/>
                <w:sz w:val="20"/>
              </w:rPr>
              <w:t>()</w:t>
            </w:r>
          </w:p>
        </w:tc>
        <w:tc>
          <w:tcPr>
            <w:tcW w:w="565" w:type="dxa"/>
          </w:tcPr>
          <w:p w:rsidR="00165B95" w:rsidRDefault="00EF129A">
            <w:pPr>
              <w:pStyle w:val="TableParagraph"/>
              <w:spacing w:before="102"/>
              <w:ind w:left="103"/>
              <w:rPr>
                <w:b/>
                <w:sz w:val="20"/>
              </w:rPr>
            </w:pPr>
            <w:r>
              <w:rPr>
                <w:b/>
                <w:sz w:val="20"/>
              </w:rPr>
              <w:t>()</w:t>
            </w:r>
          </w:p>
        </w:tc>
      </w:tr>
      <w:tr w:rsidR="00165B95">
        <w:trPr>
          <w:trHeight w:val="239"/>
        </w:trPr>
        <w:tc>
          <w:tcPr>
            <w:tcW w:w="569" w:type="dxa"/>
          </w:tcPr>
          <w:p w:rsidR="00165B95" w:rsidRDefault="00EF129A">
            <w:pPr>
              <w:pStyle w:val="TableParagraph"/>
              <w:spacing w:line="213" w:lineRule="exact"/>
              <w:ind w:left="131"/>
              <w:rPr>
                <w:sz w:val="20"/>
              </w:rPr>
            </w:pPr>
            <w:r>
              <w:rPr>
                <w:sz w:val="20"/>
              </w:rPr>
              <w:t>05-</w:t>
            </w:r>
          </w:p>
        </w:tc>
        <w:tc>
          <w:tcPr>
            <w:tcW w:w="7230" w:type="dxa"/>
          </w:tcPr>
          <w:p w:rsidR="00165B95" w:rsidRDefault="00EF129A">
            <w:pPr>
              <w:pStyle w:val="TableParagraph"/>
              <w:spacing w:line="213" w:lineRule="exact"/>
              <w:ind w:left="110"/>
              <w:rPr>
                <w:sz w:val="20"/>
              </w:rPr>
            </w:pPr>
            <w:proofErr w:type="spellStart"/>
            <w:proofErr w:type="gramStart"/>
            <w:r>
              <w:rPr>
                <w:sz w:val="20"/>
              </w:rPr>
              <w:t>Okul,yenikabuledilenöğrencilereuygundesteğisağlar</w:t>
            </w:r>
            <w:proofErr w:type="spellEnd"/>
            <w:proofErr w:type="gramEnd"/>
            <w:r>
              <w:rPr>
                <w:sz w:val="20"/>
              </w:rPr>
              <w:t>.</w:t>
            </w:r>
          </w:p>
        </w:tc>
        <w:tc>
          <w:tcPr>
            <w:tcW w:w="569" w:type="dxa"/>
          </w:tcPr>
          <w:p w:rsidR="00165B95" w:rsidRDefault="00EF129A">
            <w:pPr>
              <w:pStyle w:val="TableParagraph"/>
              <w:spacing w:line="213" w:lineRule="exact"/>
              <w:ind w:left="111" w:right="168"/>
              <w:jc w:val="center"/>
              <w:rPr>
                <w:b/>
                <w:sz w:val="20"/>
              </w:rPr>
            </w:pPr>
            <w:r>
              <w:rPr>
                <w:b/>
                <w:sz w:val="20"/>
              </w:rPr>
              <w:t>()</w:t>
            </w:r>
          </w:p>
        </w:tc>
        <w:tc>
          <w:tcPr>
            <w:tcW w:w="526" w:type="dxa"/>
          </w:tcPr>
          <w:p w:rsidR="00165B95" w:rsidRDefault="00EF129A">
            <w:pPr>
              <w:pStyle w:val="TableParagraph"/>
              <w:spacing w:line="213" w:lineRule="exact"/>
              <w:ind w:left="113" w:right="137"/>
              <w:jc w:val="center"/>
              <w:rPr>
                <w:b/>
                <w:sz w:val="20"/>
              </w:rPr>
            </w:pPr>
            <w:r>
              <w:rPr>
                <w:b/>
                <w:sz w:val="20"/>
              </w:rPr>
              <w:t>()</w:t>
            </w:r>
          </w:p>
        </w:tc>
        <w:tc>
          <w:tcPr>
            <w:tcW w:w="469" w:type="dxa"/>
          </w:tcPr>
          <w:p w:rsidR="00165B95" w:rsidRDefault="00EF129A">
            <w:pPr>
              <w:pStyle w:val="TableParagraph"/>
              <w:spacing w:line="213" w:lineRule="exact"/>
              <w:ind w:left="111" w:right="88"/>
              <w:jc w:val="center"/>
              <w:rPr>
                <w:b/>
                <w:sz w:val="20"/>
              </w:rPr>
            </w:pPr>
            <w:r>
              <w:rPr>
                <w:b/>
                <w:sz w:val="20"/>
              </w:rPr>
              <w:t>()</w:t>
            </w:r>
          </w:p>
        </w:tc>
        <w:tc>
          <w:tcPr>
            <w:tcW w:w="567" w:type="dxa"/>
          </w:tcPr>
          <w:p w:rsidR="00165B95" w:rsidRDefault="00EF129A">
            <w:pPr>
              <w:pStyle w:val="TableParagraph"/>
              <w:spacing w:line="213" w:lineRule="exact"/>
              <w:ind w:left="103"/>
              <w:rPr>
                <w:b/>
                <w:sz w:val="20"/>
              </w:rPr>
            </w:pPr>
            <w:r>
              <w:rPr>
                <w:b/>
                <w:sz w:val="20"/>
              </w:rPr>
              <w:t>()</w:t>
            </w:r>
          </w:p>
        </w:tc>
        <w:tc>
          <w:tcPr>
            <w:tcW w:w="565" w:type="dxa"/>
          </w:tcPr>
          <w:p w:rsidR="00165B95" w:rsidRDefault="00EF129A">
            <w:pPr>
              <w:pStyle w:val="TableParagraph"/>
              <w:spacing w:line="213" w:lineRule="exact"/>
              <w:ind w:left="103"/>
              <w:rPr>
                <w:b/>
                <w:sz w:val="20"/>
              </w:rPr>
            </w:pPr>
            <w:r>
              <w:rPr>
                <w:b/>
                <w:sz w:val="20"/>
              </w:rPr>
              <w:t>()</w:t>
            </w:r>
          </w:p>
        </w:tc>
      </w:tr>
      <w:tr w:rsidR="00165B95">
        <w:trPr>
          <w:trHeight w:val="244"/>
        </w:trPr>
        <w:tc>
          <w:tcPr>
            <w:tcW w:w="569" w:type="dxa"/>
          </w:tcPr>
          <w:p w:rsidR="00165B95" w:rsidRDefault="00EF129A">
            <w:pPr>
              <w:pStyle w:val="TableParagraph"/>
              <w:spacing w:line="215" w:lineRule="exact"/>
              <w:ind w:left="131"/>
              <w:rPr>
                <w:sz w:val="20"/>
              </w:rPr>
            </w:pPr>
            <w:r>
              <w:rPr>
                <w:sz w:val="20"/>
              </w:rPr>
              <w:t>06-</w:t>
            </w:r>
          </w:p>
        </w:tc>
        <w:tc>
          <w:tcPr>
            <w:tcW w:w="7230" w:type="dxa"/>
          </w:tcPr>
          <w:p w:rsidR="00165B95" w:rsidRDefault="00EF129A">
            <w:pPr>
              <w:pStyle w:val="TableParagraph"/>
              <w:spacing w:line="215" w:lineRule="exact"/>
              <w:ind w:left="110"/>
              <w:rPr>
                <w:sz w:val="20"/>
              </w:rPr>
            </w:pPr>
            <w:proofErr w:type="gramStart"/>
            <w:r>
              <w:rPr>
                <w:spacing w:val="-1"/>
                <w:sz w:val="20"/>
              </w:rPr>
              <w:t>Okul,çocuğumunokumayaolanilgisini</w:t>
            </w:r>
            <w:r>
              <w:rPr>
                <w:sz w:val="20"/>
              </w:rPr>
              <w:t>geliştirmesineyardımcıolabilir</w:t>
            </w:r>
            <w:proofErr w:type="gramEnd"/>
            <w:r>
              <w:rPr>
                <w:sz w:val="20"/>
              </w:rPr>
              <w:t>.</w:t>
            </w:r>
          </w:p>
        </w:tc>
        <w:tc>
          <w:tcPr>
            <w:tcW w:w="569" w:type="dxa"/>
          </w:tcPr>
          <w:p w:rsidR="00165B95" w:rsidRDefault="00EF129A">
            <w:pPr>
              <w:pStyle w:val="TableParagraph"/>
              <w:spacing w:line="215" w:lineRule="exact"/>
              <w:ind w:left="111" w:right="168"/>
              <w:jc w:val="center"/>
              <w:rPr>
                <w:b/>
                <w:sz w:val="20"/>
              </w:rPr>
            </w:pPr>
            <w:r>
              <w:rPr>
                <w:b/>
                <w:sz w:val="20"/>
              </w:rPr>
              <w:t>()</w:t>
            </w:r>
          </w:p>
        </w:tc>
        <w:tc>
          <w:tcPr>
            <w:tcW w:w="526" w:type="dxa"/>
          </w:tcPr>
          <w:p w:rsidR="00165B95" w:rsidRDefault="00EF129A">
            <w:pPr>
              <w:pStyle w:val="TableParagraph"/>
              <w:spacing w:line="215" w:lineRule="exact"/>
              <w:ind w:left="113" w:right="137"/>
              <w:jc w:val="center"/>
              <w:rPr>
                <w:b/>
                <w:sz w:val="20"/>
              </w:rPr>
            </w:pPr>
            <w:r>
              <w:rPr>
                <w:b/>
                <w:sz w:val="20"/>
              </w:rPr>
              <w:t>()</w:t>
            </w:r>
          </w:p>
        </w:tc>
        <w:tc>
          <w:tcPr>
            <w:tcW w:w="469" w:type="dxa"/>
          </w:tcPr>
          <w:p w:rsidR="00165B95" w:rsidRDefault="00EF129A">
            <w:pPr>
              <w:pStyle w:val="TableParagraph"/>
              <w:spacing w:line="215" w:lineRule="exact"/>
              <w:ind w:left="111" w:right="88"/>
              <w:jc w:val="center"/>
              <w:rPr>
                <w:b/>
                <w:sz w:val="20"/>
              </w:rPr>
            </w:pPr>
            <w:r>
              <w:rPr>
                <w:b/>
                <w:sz w:val="20"/>
              </w:rPr>
              <w:t>()</w:t>
            </w:r>
          </w:p>
        </w:tc>
        <w:tc>
          <w:tcPr>
            <w:tcW w:w="567" w:type="dxa"/>
          </w:tcPr>
          <w:p w:rsidR="00165B95" w:rsidRDefault="00EF129A">
            <w:pPr>
              <w:pStyle w:val="TableParagraph"/>
              <w:spacing w:line="215" w:lineRule="exact"/>
              <w:ind w:left="103"/>
              <w:rPr>
                <w:b/>
                <w:sz w:val="20"/>
              </w:rPr>
            </w:pPr>
            <w:r>
              <w:rPr>
                <w:b/>
                <w:sz w:val="20"/>
              </w:rPr>
              <w:t>()</w:t>
            </w:r>
          </w:p>
        </w:tc>
        <w:tc>
          <w:tcPr>
            <w:tcW w:w="565" w:type="dxa"/>
          </w:tcPr>
          <w:p w:rsidR="00165B95" w:rsidRDefault="00EF129A">
            <w:pPr>
              <w:pStyle w:val="TableParagraph"/>
              <w:spacing w:line="215" w:lineRule="exact"/>
              <w:ind w:left="103"/>
              <w:rPr>
                <w:b/>
                <w:sz w:val="20"/>
              </w:rPr>
            </w:pPr>
            <w:r>
              <w:rPr>
                <w:b/>
                <w:sz w:val="20"/>
              </w:rPr>
              <w:t>()</w:t>
            </w:r>
          </w:p>
        </w:tc>
      </w:tr>
      <w:tr w:rsidR="00165B95">
        <w:trPr>
          <w:trHeight w:val="244"/>
        </w:trPr>
        <w:tc>
          <w:tcPr>
            <w:tcW w:w="569" w:type="dxa"/>
          </w:tcPr>
          <w:p w:rsidR="00165B95" w:rsidRDefault="00EF129A">
            <w:pPr>
              <w:pStyle w:val="TableParagraph"/>
              <w:spacing w:line="215" w:lineRule="exact"/>
              <w:ind w:left="131"/>
              <w:rPr>
                <w:sz w:val="20"/>
              </w:rPr>
            </w:pPr>
            <w:r>
              <w:rPr>
                <w:sz w:val="20"/>
              </w:rPr>
              <w:t>07-</w:t>
            </w:r>
          </w:p>
        </w:tc>
        <w:tc>
          <w:tcPr>
            <w:tcW w:w="7230" w:type="dxa"/>
          </w:tcPr>
          <w:p w:rsidR="00165B95" w:rsidRDefault="00EF129A">
            <w:pPr>
              <w:pStyle w:val="TableParagraph"/>
              <w:spacing w:line="215" w:lineRule="exact"/>
              <w:ind w:left="110"/>
              <w:rPr>
                <w:sz w:val="20"/>
              </w:rPr>
            </w:pPr>
            <w:proofErr w:type="spellStart"/>
            <w:r>
              <w:rPr>
                <w:spacing w:val="-1"/>
                <w:sz w:val="20"/>
              </w:rPr>
              <w:t>Okulçocuğumunöğrenmeilgisinigüçlendiriyor</w:t>
            </w:r>
            <w:proofErr w:type="spellEnd"/>
            <w:r>
              <w:rPr>
                <w:spacing w:val="-1"/>
                <w:sz w:val="20"/>
              </w:rPr>
              <w:t>.</w:t>
            </w:r>
          </w:p>
        </w:tc>
        <w:tc>
          <w:tcPr>
            <w:tcW w:w="569" w:type="dxa"/>
          </w:tcPr>
          <w:p w:rsidR="00165B95" w:rsidRDefault="00EF129A">
            <w:pPr>
              <w:pStyle w:val="TableParagraph"/>
              <w:spacing w:line="215" w:lineRule="exact"/>
              <w:ind w:left="111" w:right="168"/>
              <w:jc w:val="center"/>
              <w:rPr>
                <w:b/>
                <w:sz w:val="20"/>
              </w:rPr>
            </w:pPr>
            <w:r>
              <w:rPr>
                <w:b/>
                <w:sz w:val="20"/>
              </w:rPr>
              <w:t>()</w:t>
            </w:r>
          </w:p>
        </w:tc>
        <w:tc>
          <w:tcPr>
            <w:tcW w:w="526" w:type="dxa"/>
          </w:tcPr>
          <w:p w:rsidR="00165B95" w:rsidRDefault="00EF129A">
            <w:pPr>
              <w:pStyle w:val="TableParagraph"/>
              <w:spacing w:line="215" w:lineRule="exact"/>
              <w:ind w:left="113" w:right="137"/>
              <w:jc w:val="center"/>
              <w:rPr>
                <w:b/>
                <w:sz w:val="20"/>
              </w:rPr>
            </w:pPr>
            <w:r>
              <w:rPr>
                <w:b/>
                <w:sz w:val="20"/>
              </w:rPr>
              <w:t>()</w:t>
            </w:r>
          </w:p>
        </w:tc>
        <w:tc>
          <w:tcPr>
            <w:tcW w:w="469" w:type="dxa"/>
          </w:tcPr>
          <w:p w:rsidR="00165B95" w:rsidRDefault="00EF129A">
            <w:pPr>
              <w:pStyle w:val="TableParagraph"/>
              <w:spacing w:line="215" w:lineRule="exact"/>
              <w:ind w:left="111" w:right="88"/>
              <w:jc w:val="center"/>
              <w:rPr>
                <w:b/>
                <w:sz w:val="20"/>
              </w:rPr>
            </w:pPr>
            <w:r>
              <w:rPr>
                <w:b/>
                <w:sz w:val="20"/>
              </w:rPr>
              <w:t>()</w:t>
            </w:r>
          </w:p>
        </w:tc>
        <w:tc>
          <w:tcPr>
            <w:tcW w:w="567" w:type="dxa"/>
          </w:tcPr>
          <w:p w:rsidR="00165B95" w:rsidRDefault="00EF129A">
            <w:pPr>
              <w:pStyle w:val="TableParagraph"/>
              <w:spacing w:line="215" w:lineRule="exact"/>
              <w:ind w:left="103"/>
              <w:rPr>
                <w:b/>
                <w:sz w:val="20"/>
              </w:rPr>
            </w:pPr>
            <w:r>
              <w:rPr>
                <w:b/>
                <w:sz w:val="20"/>
              </w:rPr>
              <w:t>()</w:t>
            </w:r>
          </w:p>
        </w:tc>
        <w:tc>
          <w:tcPr>
            <w:tcW w:w="565" w:type="dxa"/>
          </w:tcPr>
          <w:p w:rsidR="00165B95" w:rsidRDefault="00EF129A">
            <w:pPr>
              <w:pStyle w:val="TableParagraph"/>
              <w:spacing w:line="215" w:lineRule="exact"/>
              <w:ind w:left="103"/>
              <w:rPr>
                <w:b/>
                <w:sz w:val="20"/>
              </w:rPr>
            </w:pPr>
            <w:r>
              <w:rPr>
                <w:b/>
                <w:sz w:val="20"/>
              </w:rPr>
              <w:t>()</w:t>
            </w:r>
          </w:p>
        </w:tc>
      </w:tr>
      <w:tr w:rsidR="00165B95">
        <w:trPr>
          <w:trHeight w:val="244"/>
        </w:trPr>
        <w:tc>
          <w:tcPr>
            <w:tcW w:w="569" w:type="dxa"/>
          </w:tcPr>
          <w:p w:rsidR="00165B95" w:rsidRDefault="00EF129A">
            <w:pPr>
              <w:pStyle w:val="TableParagraph"/>
              <w:spacing w:line="215" w:lineRule="exact"/>
              <w:ind w:left="131"/>
              <w:rPr>
                <w:sz w:val="20"/>
              </w:rPr>
            </w:pPr>
            <w:r>
              <w:rPr>
                <w:sz w:val="20"/>
              </w:rPr>
              <w:t>08-</w:t>
            </w:r>
          </w:p>
        </w:tc>
        <w:tc>
          <w:tcPr>
            <w:tcW w:w="7230" w:type="dxa"/>
          </w:tcPr>
          <w:p w:rsidR="00165B95" w:rsidRDefault="00EF129A">
            <w:pPr>
              <w:pStyle w:val="TableParagraph"/>
              <w:spacing w:line="215" w:lineRule="exact"/>
              <w:ind w:left="110"/>
              <w:rPr>
                <w:sz w:val="20"/>
              </w:rPr>
            </w:pPr>
            <w:proofErr w:type="spellStart"/>
            <w:r>
              <w:rPr>
                <w:spacing w:val="-1"/>
                <w:sz w:val="20"/>
              </w:rPr>
              <w:t>Okulçocuğumun</w:t>
            </w:r>
            <w:r>
              <w:rPr>
                <w:sz w:val="20"/>
              </w:rPr>
              <w:t>ahlakigelişiminiteşvikedebilir</w:t>
            </w:r>
            <w:proofErr w:type="spellEnd"/>
            <w:r>
              <w:rPr>
                <w:sz w:val="20"/>
              </w:rPr>
              <w:t>.</w:t>
            </w:r>
          </w:p>
        </w:tc>
        <w:tc>
          <w:tcPr>
            <w:tcW w:w="569" w:type="dxa"/>
          </w:tcPr>
          <w:p w:rsidR="00165B95" w:rsidRDefault="00EF129A">
            <w:pPr>
              <w:pStyle w:val="TableParagraph"/>
              <w:spacing w:line="215" w:lineRule="exact"/>
              <w:ind w:left="111" w:right="168"/>
              <w:jc w:val="center"/>
              <w:rPr>
                <w:b/>
                <w:sz w:val="20"/>
              </w:rPr>
            </w:pPr>
            <w:r>
              <w:rPr>
                <w:b/>
                <w:sz w:val="20"/>
              </w:rPr>
              <w:t>()</w:t>
            </w:r>
          </w:p>
        </w:tc>
        <w:tc>
          <w:tcPr>
            <w:tcW w:w="526" w:type="dxa"/>
          </w:tcPr>
          <w:p w:rsidR="00165B95" w:rsidRDefault="00EF129A">
            <w:pPr>
              <w:pStyle w:val="TableParagraph"/>
              <w:spacing w:line="215" w:lineRule="exact"/>
              <w:ind w:left="113" w:right="137"/>
              <w:jc w:val="center"/>
              <w:rPr>
                <w:b/>
                <w:sz w:val="20"/>
              </w:rPr>
            </w:pPr>
            <w:r>
              <w:rPr>
                <w:b/>
                <w:sz w:val="20"/>
              </w:rPr>
              <w:t>()</w:t>
            </w:r>
          </w:p>
        </w:tc>
        <w:tc>
          <w:tcPr>
            <w:tcW w:w="469" w:type="dxa"/>
          </w:tcPr>
          <w:p w:rsidR="00165B95" w:rsidRDefault="00EF129A">
            <w:pPr>
              <w:pStyle w:val="TableParagraph"/>
              <w:spacing w:line="215" w:lineRule="exact"/>
              <w:ind w:left="111" w:right="88"/>
              <w:jc w:val="center"/>
              <w:rPr>
                <w:b/>
                <w:sz w:val="20"/>
              </w:rPr>
            </w:pPr>
            <w:r>
              <w:rPr>
                <w:b/>
                <w:sz w:val="20"/>
              </w:rPr>
              <w:t>()</w:t>
            </w:r>
          </w:p>
        </w:tc>
        <w:tc>
          <w:tcPr>
            <w:tcW w:w="567" w:type="dxa"/>
          </w:tcPr>
          <w:p w:rsidR="00165B95" w:rsidRDefault="00EF129A">
            <w:pPr>
              <w:pStyle w:val="TableParagraph"/>
              <w:spacing w:line="215" w:lineRule="exact"/>
              <w:ind w:left="103"/>
              <w:rPr>
                <w:b/>
                <w:sz w:val="20"/>
              </w:rPr>
            </w:pPr>
            <w:r>
              <w:rPr>
                <w:b/>
                <w:sz w:val="20"/>
              </w:rPr>
              <w:t>()</w:t>
            </w:r>
          </w:p>
        </w:tc>
        <w:tc>
          <w:tcPr>
            <w:tcW w:w="565" w:type="dxa"/>
          </w:tcPr>
          <w:p w:rsidR="00165B95" w:rsidRDefault="00EF129A">
            <w:pPr>
              <w:pStyle w:val="TableParagraph"/>
              <w:spacing w:line="215" w:lineRule="exact"/>
              <w:ind w:left="103"/>
              <w:rPr>
                <w:b/>
                <w:sz w:val="20"/>
              </w:rPr>
            </w:pPr>
            <w:r>
              <w:rPr>
                <w:b/>
                <w:sz w:val="20"/>
              </w:rPr>
              <w:t>()</w:t>
            </w:r>
          </w:p>
        </w:tc>
      </w:tr>
      <w:tr w:rsidR="00165B95">
        <w:trPr>
          <w:trHeight w:val="472"/>
        </w:trPr>
        <w:tc>
          <w:tcPr>
            <w:tcW w:w="569" w:type="dxa"/>
          </w:tcPr>
          <w:p w:rsidR="00165B95" w:rsidRDefault="00EF129A">
            <w:pPr>
              <w:pStyle w:val="TableParagraph"/>
              <w:spacing w:line="222" w:lineRule="exact"/>
              <w:ind w:left="131"/>
              <w:rPr>
                <w:sz w:val="20"/>
              </w:rPr>
            </w:pPr>
            <w:r>
              <w:rPr>
                <w:sz w:val="20"/>
              </w:rPr>
              <w:t>09-</w:t>
            </w:r>
          </w:p>
        </w:tc>
        <w:tc>
          <w:tcPr>
            <w:tcW w:w="7230" w:type="dxa"/>
          </w:tcPr>
          <w:p w:rsidR="00165B95" w:rsidRDefault="00EF129A">
            <w:pPr>
              <w:pStyle w:val="TableParagraph"/>
              <w:spacing w:line="225" w:lineRule="exact"/>
              <w:ind w:left="110"/>
              <w:rPr>
                <w:sz w:val="20"/>
              </w:rPr>
            </w:pPr>
            <w:r>
              <w:rPr>
                <w:sz w:val="20"/>
              </w:rPr>
              <w:t>Okuldakullanılandeğerlendirmeyöntemleriçocuğumungelişiminitümyönleriyle</w:t>
            </w:r>
          </w:p>
          <w:p w:rsidR="00165B95" w:rsidRDefault="00EF129A">
            <w:pPr>
              <w:pStyle w:val="TableParagraph"/>
              <w:spacing w:before="5" w:line="223" w:lineRule="exact"/>
              <w:ind w:left="110"/>
              <w:rPr>
                <w:sz w:val="20"/>
              </w:rPr>
            </w:pPr>
            <w:proofErr w:type="spellStart"/>
            <w:r>
              <w:rPr>
                <w:sz w:val="20"/>
              </w:rPr>
              <w:t>anlamamayardımcıoluyor</w:t>
            </w:r>
            <w:proofErr w:type="spellEnd"/>
            <w:r>
              <w:rPr>
                <w:sz w:val="20"/>
              </w:rPr>
              <w:t>.</w:t>
            </w:r>
          </w:p>
        </w:tc>
        <w:tc>
          <w:tcPr>
            <w:tcW w:w="569" w:type="dxa"/>
          </w:tcPr>
          <w:p w:rsidR="00165B95" w:rsidRDefault="00EF129A">
            <w:pPr>
              <w:pStyle w:val="TableParagraph"/>
              <w:spacing w:before="102"/>
              <w:ind w:left="111" w:right="168"/>
              <w:jc w:val="center"/>
              <w:rPr>
                <w:b/>
                <w:sz w:val="20"/>
              </w:rPr>
            </w:pPr>
            <w:r>
              <w:rPr>
                <w:b/>
                <w:sz w:val="20"/>
              </w:rPr>
              <w:t>()</w:t>
            </w:r>
          </w:p>
        </w:tc>
        <w:tc>
          <w:tcPr>
            <w:tcW w:w="526" w:type="dxa"/>
          </w:tcPr>
          <w:p w:rsidR="00165B95" w:rsidRDefault="00EF129A">
            <w:pPr>
              <w:pStyle w:val="TableParagraph"/>
              <w:spacing w:before="102"/>
              <w:ind w:left="113" w:right="137"/>
              <w:jc w:val="center"/>
              <w:rPr>
                <w:b/>
                <w:sz w:val="20"/>
              </w:rPr>
            </w:pPr>
            <w:r>
              <w:rPr>
                <w:b/>
                <w:sz w:val="20"/>
              </w:rPr>
              <w:t>()</w:t>
            </w:r>
          </w:p>
        </w:tc>
        <w:tc>
          <w:tcPr>
            <w:tcW w:w="469" w:type="dxa"/>
          </w:tcPr>
          <w:p w:rsidR="00165B95" w:rsidRDefault="00EF129A">
            <w:pPr>
              <w:pStyle w:val="TableParagraph"/>
              <w:spacing w:before="102"/>
              <w:ind w:left="111" w:right="88"/>
              <w:jc w:val="center"/>
              <w:rPr>
                <w:b/>
                <w:sz w:val="20"/>
              </w:rPr>
            </w:pPr>
            <w:r>
              <w:rPr>
                <w:b/>
                <w:sz w:val="20"/>
              </w:rPr>
              <w:t>()</w:t>
            </w:r>
          </w:p>
        </w:tc>
        <w:tc>
          <w:tcPr>
            <w:tcW w:w="567" w:type="dxa"/>
          </w:tcPr>
          <w:p w:rsidR="00165B95" w:rsidRDefault="00EF129A">
            <w:pPr>
              <w:pStyle w:val="TableParagraph"/>
              <w:spacing w:before="102"/>
              <w:ind w:left="103"/>
              <w:rPr>
                <w:b/>
                <w:sz w:val="20"/>
              </w:rPr>
            </w:pPr>
            <w:r>
              <w:rPr>
                <w:b/>
                <w:sz w:val="20"/>
              </w:rPr>
              <w:t>()</w:t>
            </w:r>
          </w:p>
        </w:tc>
        <w:tc>
          <w:tcPr>
            <w:tcW w:w="565" w:type="dxa"/>
          </w:tcPr>
          <w:p w:rsidR="00165B95" w:rsidRDefault="00EF129A">
            <w:pPr>
              <w:pStyle w:val="TableParagraph"/>
              <w:spacing w:before="102"/>
              <w:ind w:left="103"/>
              <w:rPr>
                <w:b/>
                <w:sz w:val="20"/>
              </w:rPr>
            </w:pPr>
            <w:r>
              <w:rPr>
                <w:b/>
                <w:sz w:val="20"/>
              </w:rPr>
              <w:t>()</w:t>
            </w:r>
          </w:p>
        </w:tc>
      </w:tr>
      <w:tr w:rsidR="00165B95">
        <w:trPr>
          <w:trHeight w:val="465"/>
        </w:trPr>
        <w:tc>
          <w:tcPr>
            <w:tcW w:w="569" w:type="dxa"/>
          </w:tcPr>
          <w:p w:rsidR="00165B95" w:rsidRDefault="00EF129A">
            <w:pPr>
              <w:pStyle w:val="TableParagraph"/>
              <w:spacing w:line="220" w:lineRule="exact"/>
              <w:ind w:left="131"/>
              <w:rPr>
                <w:sz w:val="20"/>
              </w:rPr>
            </w:pPr>
            <w:r>
              <w:rPr>
                <w:sz w:val="20"/>
              </w:rPr>
              <w:t>10-</w:t>
            </w:r>
          </w:p>
        </w:tc>
        <w:tc>
          <w:tcPr>
            <w:tcW w:w="7230" w:type="dxa"/>
          </w:tcPr>
          <w:p w:rsidR="00165B95" w:rsidRDefault="00EF129A">
            <w:pPr>
              <w:pStyle w:val="TableParagraph"/>
              <w:spacing w:line="220" w:lineRule="exact"/>
              <w:ind w:left="110"/>
              <w:rPr>
                <w:sz w:val="20"/>
              </w:rPr>
            </w:pPr>
            <w:proofErr w:type="spellStart"/>
            <w:proofErr w:type="gramStart"/>
            <w:r>
              <w:rPr>
                <w:spacing w:val="-1"/>
                <w:sz w:val="20"/>
              </w:rPr>
              <w:t>Okul,</w:t>
            </w:r>
            <w:r>
              <w:rPr>
                <w:sz w:val="20"/>
              </w:rPr>
              <w:t>çocuğumunöğrenmeperformansıvegelişimihakkındabeniiyi</w:t>
            </w:r>
            <w:proofErr w:type="spellEnd"/>
            <w:proofErr w:type="gramEnd"/>
          </w:p>
          <w:p w:rsidR="00165B95" w:rsidRDefault="00EF129A">
            <w:pPr>
              <w:pStyle w:val="TableParagraph"/>
              <w:spacing w:before="3" w:line="223" w:lineRule="exact"/>
              <w:ind w:left="110"/>
              <w:rPr>
                <w:sz w:val="20"/>
              </w:rPr>
            </w:pPr>
            <w:proofErr w:type="gramStart"/>
            <w:r>
              <w:rPr>
                <w:sz w:val="20"/>
              </w:rPr>
              <w:t>bilgilendiriyor</w:t>
            </w:r>
            <w:proofErr w:type="gramEnd"/>
            <w:r>
              <w:rPr>
                <w:sz w:val="20"/>
              </w:rPr>
              <w:t>.</w:t>
            </w:r>
          </w:p>
        </w:tc>
        <w:tc>
          <w:tcPr>
            <w:tcW w:w="569" w:type="dxa"/>
          </w:tcPr>
          <w:p w:rsidR="00165B95" w:rsidRDefault="00EF129A">
            <w:pPr>
              <w:pStyle w:val="TableParagraph"/>
              <w:spacing w:before="98"/>
              <w:ind w:left="111" w:right="168"/>
              <w:jc w:val="center"/>
              <w:rPr>
                <w:b/>
                <w:sz w:val="20"/>
              </w:rPr>
            </w:pPr>
            <w:r>
              <w:rPr>
                <w:b/>
                <w:sz w:val="20"/>
              </w:rPr>
              <w:t>()</w:t>
            </w:r>
          </w:p>
        </w:tc>
        <w:tc>
          <w:tcPr>
            <w:tcW w:w="526" w:type="dxa"/>
          </w:tcPr>
          <w:p w:rsidR="00165B95" w:rsidRDefault="00EF129A">
            <w:pPr>
              <w:pStyle w:val="TableParagraph"/>
              <w:spacing w:before="98"/>
              <w:ind w:left="113" w:right="137"/>
              <w:jc w:val="center"/>
              <w:rPr>
                <w:b/>
                <w:sz w:val="20"/>
              </w:rPr>
            </w:pPr>
            <w:r>
              <w:rPr>
                <w:b/>
                <w:sz w:val="20"/>
              </w:rPr>
              <w:t>()</w:t>
            </w:r>
          </w:p>
        </w:tc>
        <w:tc>
          <w:tcPr>
            <w:tcW w:w="469" w:type="dxa"/>
          </w:tcPr>
          <w:p w:rsidR="00165B95" w:rsidRDefault="00EF129A">
            <w:pPr>
              <w:pStyle w:val="TableParagraph"/>
              <w:spacing w:before="98"/>
              <w:ind w:left="111" w:right="88"/>
              <w:jc w:val="center"/>
              <w:rPr>
                <w:b/>
                <w:sz w:val="20"/>
              </w:rPr>
            </w:pPr>
            <w:r>
              <w:rPr>
                <w:b/>
                <w:sz w:val="20"/>
              </w:rPr>
              <w:t>()</w:t>
            </w:r>
          </w:p>
        </w:tc>
        <w:tc>
          <w:tcPr>
            <w:tcW w:w="567" w:type="dxa"/>
          </w:tcPr>
          <w:p w:rsidR="00165B95" w:rsidRDefault="00EF129A">
            <w:pPr>
              <w:pStyle w:val="TableParagraph"/>
              <w:spacing w:before="98"/>
              <w:ind w:left="103"/>
              <w:rPr>
                <w:b/>
                <w:sz w:val="20"/>
              </w:rPr>
            </w:pPr>
            <w:r>
              <w:rPr>
                <w:b/>
                <w:sz w:val="20"/>
              </w:rPr>
              <w:t>()</w:t>
            </w:r>
          </w:p>
        </w:tc>
        <w:tc>
          <w:tcPr>
            <w:tcW w:w="565" w:type="dxa"/>
          </w:tcPr>
          <w:p w:rsidR="00165B95" w:rsidRDefault="00EF129A">
            <w:pPr>
              <w:pStyle w:val="TableParagraph"/>
              <w:spacing w:before="98"/>
              <w:ind w:left="103"/>
              <w:rPr>
                <w:b/>
                <w:sz w:val="20"/>
              </w:rPr>
            </w:pPr>
            <w:r>
              <w:rPr>
                <w:b/>
                <w:sz w:val="20"/>
              </w:rPr>
              <w:t>()</w:t>
            </w:r>
          </w:p>
        </w:tc>
      </w:tr>
      <w:tr w:rsidR="00165B95">
        <w:trPr>
          <w:trHeight w:val="472"/>
        </w:trPr>
        <w:tc>
          <w:tcPr>
            <w:tcW w:w="569" w:type="dxa"/>
          </w:tcPr>
          <w:p w:rsidR="00165B95" w:rsidRDefault="00EF129A">
            <w:pPr>
              <w:pStyle w:val="TableParagraph"/>
              <w:spacing w:line="222" w:lineRule="exact"/>
              <w:ind w:left="131"/>
              <w:rPr>
                <w:sz w:val="20"/>
              </w:rPr>
            </w:pPr>
            <w:r>
              <w:rPr>
                <w:sz w:val="20"/>
              </w:rPr>
              <w:t>11-</w:t>
            </w:r>
          </w:p>
        </w:tc>
        <w:tc>
          <w:tcPr>
            <w:tcW w:w="7230" w:type="dxa"/>
          </w:tcPr>
          <w:p w:rsidR="00165B95" w:rsidRDefault="00EF129A">
            <w:pPr>
              <w:pStyle w:val="TableParagraph"/>
              <w:spacing w:line="225" w:lineRule="exact"/>
              <w:ind w:left="110"/>
              <w:rPr>
                <w:sz w:val="20"/>
              </w:rPr>
            </w:pPr>
            <w:r>
              <w:rPr>
                <w:sz w:val="20"/>
              </w:rPr>
              <w:t>Okulçocuğumaduygusalrahatsızlıkveöğrenmegüçlükleriilekarşılaştığında</w:t>
            </w:r>
          </w:p>
          <w:p w:rsidR="00165B95" w:rsidRDefault="00EF129A">
            <w:pPr>
              <w:pStyle w:val="TableParagraph"/>
              <w:spacing w:before="5" w:line="223" w:lineRule="exact"/>
              <w:ind w:left="110"/>
              <w:rPr>
                <w:sz w:val="20"/>
              </w:rPr>
            </w:pPr>
            <w:proofErr w:type="spellStart"/>
            <w:r>
              <w:rPr>
                <w:sz w:val="20"/>
              </w:rPr>
              <w:t>yeterlidesteğiverehberliksağlar</w:t>
            </w:r>
            <w:proofErr w:type="spellEnd"/>
            <w:r>
              <w:rPr>
                <w:sz w:val="20"/>
              </w:rPr>
              <w:t>.</w:t>
            </w:r>
          </w:p>
        </w:tc>
        <w:tc>
          <w:tcPr>
            <w:tcW w:w="569" w:type="dxa"/>
          </w:tcPr>
          <w:p w:rsidR="00165B95" w:rsidRDefault="00EF129A">
            <w:pPr>
              <w:pStyle w:val="TableParagraph"/>
              <w:spacing w:before="102"/>
              <w:ind w:left="111" w:right="168"/>
              <w:jc w:val="center"/>
              <w:rPr>
                <w:b/>
                <w:sz w:val="20"/>
              </w:rPr>
            </w:pPr>
            <w:r>
              <w:rPr>
                <w:b/>
                <w:sz w:val="20"/>
              </w:rPr>
              <w:t>()</w:t>
            </w:r>
          </w:p>
        </w:tc>
        <w:tc>
          <w:tcPr>
            <w:tcW w:w="526" w:type="dxa"/>
          </w:tcPr>
          <w:p w:rsidR="00165B95" w:rsidRDefault="00EF129A">
            <w:pPr>
              <w:pStyle w:val="TableParagraph"/>
              <w:spacing w:before="102"/>
              <w:ind w:left="113" w:right="137"/>
              <w:jc w:val="center"/>
              <w:rPr>
                <w:b/>
                <w:sz w:val="20"/>
              </w:rPr>
            </w:pPr>
            <w:r>
              <w:rPr>
                <w:b/>
                <w:sz w:val="20"/>
              </w:rPr>
              <w:t>()</w:t>
            </w:r>
          </w:p>
        </w:tc>
        <w:tc>
          <w:tcPr>
            <w:tcW w:w="469" w:type="dxa"/>
          </w:tcPr>
          <w:p w:rsidR="00165B95" w:rsidRDefault="00EF129A">
            <w:pPr>
              <w:pStyle w:val="TableParagraph"/>
              <w:spacing w:before="102"/>
              <w:ind w:left="111" w:right="88"/>
              <w:jc w:val="center"/>
              <w:rPr>
                <w:b/>
                <w:sz w:val="20"/>
              </w:rPr>
            </w:pPr>
            <w:r>
              <w:rPr>
                <w:b/>
                <w:sz w:val="20"/>
              </w:rPr>
              <w:t>()</w:t>
            </w:r>
          </w:p>
        </w:tc>
        <w:tc>
          <w:tcPr>
            <w:tcW w:w="567" w:type="dxa"/>
          </w:tcPr>
          <w:p w:rsidR="00165B95" w:rsidRDefault="00EF129A">
            <w:pPr>
              <w:pStyle w:val="TableParagraph"/>
              <w:spacing w:before="102"/>
              <w:ind w:left="103"/>
              <w:rPr>
                <w:b/>
                <w:sz w:val="20"/>
              </w:rPr>
            </w:pPr>
            <w:r>
              <w:rPr>
                <w:b/>
                <w:sz w:val="20"/>
              </w:rPr>
              <w:t>()</w:t>
            </w:r>
          </w:p>
        </w:tc>
        <w:tc>
          <w:tcPr>
            <w:tcW w:w="565" w:type="dxa"/>
          </w:tcPr>
          <w:p w:rsidR="00165B95" w:rsidRDefault="00EF129A">
            <w:pPr>
              <w:pStyle w:val="TableParagraph"/>
              <w:spacing w:before="102"/>
              <w:ind w:left="103"/>
              <w:rPr>
                <w:b/>
                <w:sz w:val="20"/>
              </w:rPr>
            </w:pPr>
            <w:r>
              <w:rPr>
                <w:b/>
                <w:sz w:val="20"/>
              </w:rPr>
              <w:t>()</w:t>
            </w:r>
          </w:p>
        </w:tc>
      </w:tr>
      <w:tr w:rsidR="00165B95">
        <w:trPr>
          <w:trHeight w:val="239"/>
        </w:trPr>
        <w:tc>
          <w:tcPr>
            <w:tcW w:w="569" w:type="dxa"/>
          </w:tcPr>
          <w:p w:rsidR="00165B95" w:rsidRDefault="00EF129A">
            <w:pPr>
              <w:pStyle w:val="TableParagraph"/>
              <w:spacing w:line="213" w:lineRule="exact"/>
              <w:ind w:left="131"/>
              <w:rPr>
                <w:sz w:val="20"/>
              </w:rPr>
            </w:pPr>
            <w:r>
              <w:rPr>
                <w:sz w:val="20"/>
              </w:rPr>
              <w:t>12-</w:t>
            </w:r>
          </w:p>
        </w:tc>
        <w:tc>
          <w:tcPr>
            <w:tcW w:w="7230" w:type="dxa"/>
          </w:tcPr>
          <w:p w:rsidR="00165B95" w:rsidRDefault="00EF129A">
            <w:pPr>
              <w:pStyle w:val="TableParagraph"/>
              <w:spacing w:line="213" w:lineRule="exact"/>
              <w:ind w:left="110"/>
              <w:rPr>
                <w:sz w:val="20"/>
              </w:rPr>
            </w:pPr>
            <w:proofErr w:type="spellStart"/>
            <w:r>
              <w:rPr>
                <w:w w:val="95"/>
                <w:sz w:val="20"/>
              </w:rPr>
              <w:t>Öğretmenlerinbenimleiletişimkurmayöntemlerindenmemnunum</w:t>
            </w:r>
            <w:proofErr w:type="spellEnd"/>
            <w:r>
              <w:rPr>
                <w:w w:val="95"/>
                <w:sz w:val="20"/>
              </w:rPr>
              <w:t>.</w:t>
            </w:r>
          </w:p>
        </w:tc>
        <w:tc>
          <w:tcPr>
            <w:tcW w:w="569" w:type="dxa"/>
          </w:tcPr>
          <w:p w:rsidR="00165B95" w:rsidRDefault="00EF129A">
            <w:pPr>
              <w:pStyle w:val="TableParagraph"/>
              <w:spacing w:line="213" w:lineRule="exact"/>
              <w:ind w:left="111" w:right="168"/>
              <w:jc w:val="center"/>
              <w:rPr>
                <w:b/>
                <w:sz w:val="20"/>
              </w:rPr>
            </w:pPr>
            <w:r>
              <w:rPr>
                <w:b/>
                <w:sz w:val="20"/>
              </w:rPr>
              <w:t>()</w:t>
            </w:r>
          </w:p>
        </w:tc>
        <w:tc>
          <w:tcPr>
            <w:tcW w:w="526" w:type="dxa"/>
          </w:tcPr>
          <w:p w:rsidR="00165B95" w:rsidRDefault="00EF129A">
            <w:pPr>
              <w:pStyle w:val="TableParagraph"/>
              <w:spacing w:line="213" w:lineRule="exact"/>
              <w:ind w:left="113" w:right="137"/>
              <w:jc w:val="center"/>
              <w:rPr>
                <w:b/>
                <w:sz w:val="20"/>
              </w:rPr>
            </w:pPr>
            <w:r>
              <w:rPr>
                <w:b/>
                <w:sz w:val="20"/>
              </w:rPr>
              <w:t>()</w:t>
            </w:r>
          </w:p>
        </w:tc>
        <w:tc>
          <w:tcPr>
            <w:tcW w:w="469" w:type="dxa"/>
          </w:tcPr>
          <w:p w:rsidR="00165B95" w:rsidRDefault="00EF129A">
            <w:pPr>
              <w:pStyle w:val="TableParagraph"/>
              <w:spacing w:line="213" w:lineRule="exact"/>
              <w:ind w:left="111" w:right="88"/>
              <w:jc w:val="center"/>
              <w:rPr>
                <w:b/>
                <w:sz w:val="20"/>
              </w:rPr>
            </w:pPr>
            <w:r>
              <w:rPr>
                <w:b/>
                <w:sz w:val="20"/>
              </w:rPr>
              <w:t>()</w:t>
            </w:r>
          </w:p>
        </w:tc>
        <w:tc>
          <w:tcPr>
            <w:tcW w:w="567" w:type="dxa"/>
          </w:tcPr>
          <w:p w:rsidR="00165B95" w:rsidRDefault="00EF129A">
            <w:pPr>
              <w:pStyle w:val="TableParagraph"/>
              <w:spacing w:line="213" w:lineRule="exact"/>
              <w:ind w:left="103"/>
              <w:rPr>
                <w:b/>
                <w:sz w:val="20"/>
              </w:rPr>
            </w:pPr>
            <w:r>
              <w:rPr>
                <w:b/>
                <w:sz w:val="20"/>
              </w:rPr>
              <w:t>()</w:t>
            </w:r>
          </w:p>
        </w:tc>
        <w:tc>
          <w:tcPr>
            <w:tcW w:w="565" w:type="dxa"/>
          </w:tcPr>
          <w:p w:rsidR="00165B95" w:rsidRDefault="00EF129A">
            <w:pPr>
              <w:pStyle w:val="TableParagraph"/>
              <w:spacing w:line="213" w:lineRule="exact"/>
              <w:ind w:left="103"/>
              <w:rPr>
                <w:b/>
                <w:sz w:val="20"/>
              </w:rPr>
            </w:pPr>
            <w:r>
              <w:rPr>
                <w:b/>
                <w:sz w:val="20"/>
              </w:rPr>
              <w:t>()</w:t>
            </w:r>
          </w:p>
        </w:tc>
      </w:tr>
      <w:tr w:rsidR="00165B95">
        <w:trPr>
          <w:trHeight w:val="244"/>
        </w:trPr>
        <w:tc>
          <w:tcPr>
            <w:tcW w:w="569" w:type="dxa"/>
          </w:tcPr>
          <w:p w:rsidR="00165B95" w:rsidRDefault="00EF129A">
            <w:pPr>
              <w:pStyle w:val="TableParagraph"/>
              <w:spacing w:line="213" w:lineRule="exact"/>
              <w:ind w:left="131"/>
              <w:rPr>
                <w:sz w:val="20"/>
              </w:rPr>
            </w:pPr>
            <w:r>
              <w:rPr>
                <w:sz w:val="20"/>
              </w:rPr>
              <w:t>13-</w:t>
            </w:r>
          </w:p>
        </w:tc>
        <w:tc>
          <w:tcPr>
            <w:tcW w:w="7230" w:type="dxa"/>
          </w:tcPr>
          <w:p w:rsidR="00165B95" w:rsidRDefault="00EF129A">
            <w:pPr>
              <w:pStyle w:val="TableParagraph"/>
              <w:spacing w:line="215" w:lineRule="exact"/>
              <w:ind w:left="110"/>
              <w:rPr>
                <w:sz w:val="20"/>
              </w:rPr>
            </w:pPr>
            <w:proofErr w:type="spellStart"/>
            <w:r>
              <w:rPr>
                <w:spacing w:val="-1"/>
                <w:sz w:val="20"/>
              </w:rPr>
              <w:t>Herhangi</w:t>
            </w:r>
            <w:r>
              <w:rPr>
                <w:sz w:val="20"/>
              </w:rPr>
              <w:t>birproblemdurumundamüdürendişelerimecevapveriyor</w:t>
            </w:r>
            <w:proofErr w:type="spellEnd"/>
            <w:r>
              <w:rPr>
                <w:sz w:val="20"/>
              </w:rPr>
              <w:t>.</w:t>
            </w:r>
          </w:p>
        </w:tc>
        <w:tc>
          <w:tcPr>
            <w:tcW w:w="569" w:type="dxa"/>
          </w:tcPr>
          <w:p w:rsidR="00165B95" w:rsidRDefault="00EF129A">
            <w:pPr>
              <w:pStyle w:val="TableParagraph"/>
              <w:spacing w:line="213" w:lineRule="exact"/>
              <w:ind w:left="111" w:right="168"/>
              <w:jc w:val="center"/>
              <w:rPr>
                <w:b/>
                <w:sz w:val="20"/>
              </w:rPr>
            </w:pPr>
            <w:r>
              <w:rPr>
                <w:b/>
                <w:sz w:val="20"/>
              </w:rPr>
              <w:t>()</w:t>
            </w:r>
          </w:p>
        </w:tc>
        <w:tc>
          <w:tcPr>
            <w:tcW w:w="526" w:type="dxa"/>
          </w:tcPr>
          <w:p w:rsidR="00165B95" w:rsidRDefault="00EF129A">
            <w:pPr>
              <w:pStyle w:val="TableParagraph"/>
              <w:spacing w:line="213" w:lineRule="exact"/>
              <w:ind w:left="113" w:right="137"/>
              <w:jc w:val="center"/>
              <w:rPr>
                <w:b/>
                <w:sz w:val="20"/>
              </w:rPr>
            </w:pPr>
            <w:r>
              <w:rPr>
                <w:b/>
                <w:sz w:val="20"/>
              </w:rPr>
              <w:t>()</w:t>
            </w:r>
          </w:p>
        </w:tc>
        <w:tc>
          <w:tcPr>
            <w:tcW w:w="469" w:type="dxa"/>
          </w:tcPr>
          <w:p w:rsidR="00165B95" w:rsidRDefault="00EF129A">
            <w:pPr>
              <w:pStyle w:val="TableParagraph"/>
              <w:spacing w:line="213" w:lineRule="exact"/>
              <w:ind w:left="111" w:right="88"/>
              <w:jc w:val="center"/>
              <w:rPr>
                <w:b/>
                <w:sz w:val="20"/>
              </w:rPr>
            </w:pPr>
            <w:r>
              <w:rPr>
                <w:b/>
                <w:sz w:val="20"/>
              </w:rPr>
              <w:t>()</w:t>
            </w:r>
          </w:p>
        </w:tc>
        <w:tc>
          <w:tcPr>
            <w:tcW w:w="567" w:type="dxa"/>
          </w:tcPr>
          <w:p w:rsidR="00165B95" w:rsidRDefault="00EF129A">
            <w:pPr>
              <w:pStyle w:val="TableParagraph"/>
              <w:spacing w:line="213" w:lineRule="exact"/>
              <w:ind w:left="103"/>
              <w:rPr>
                <w:b/>
                <w:sz w:val="20"/>
              </w:rPr>
            </w:pPr>
            <w:r>
              <w:rPr>
                <w:b/>
                <w:sz w:val="20"/>
              </w:rPr>
              <w:t>()</w:t>
            </w:r>
          </w:p>
        </w:tc>
        <w:tc>
          <w:tcPr>
            <w:tcW w:w="565" w:type="dxa"/>
          </w:tcPr>
          <w:p w:rsidR="00165B95" w:rsidRDefault="00EF129A">
            <w:pPr>
              <w:pStyle w:val="TableParagraph"/>
              <w:spacing w:line="213" w:lineRule="exact"/>
              <w:ind w:left="103"/>
              <w:rPr>
                <w:b/>
                <w:sz w:val="20"/>
              </w:rPr>
            </w:pPr>
            <w:r>
              <w:rPr>
                <w:b/>
                <w:sz w:val="20"/>
              </w:rPr>
              <w:t>()</w:t>
            </w:r>
          </w:p>
        </w:tc>
      </w:tr>
      <w:tr w:rsidR="00165B95">
        <w:trPr>
          <w:trHeight w:val="244"/>
        </w:trPr>
        <w:tc>
          <w:tcPr>
            <w:tcW w:w="569" w:type="dxa"/>
          </w:tcPr>
          <w:p w:rsidR="00165B95" w:rsidRDefault="00EF129A">
            <w:pPr>
              <w:pStyle w:val="TableParagraph"/>
              <w:spacing w:line="215" w:lineRule="exact"/>
              <w:ind w:left="131"/>
              <w:rPr>
                <w:sz w:val="20"/>
              </w:rPr>
            </w:pPr>
            <w:r>
              <w:rPr>
                <w:sz w:val="20"/>
              </w:rPr>
              <w:t>14-</w:t>
            </w:r>
          </w:p>
        </w:tc>
        <w:tc>
          <w:tcPr>
            <w:tcW w:w="7230" w:type="dxa"/>
          </w:tcPr>
          <w:p w:rsidR="00165B95" w:rsidRDefault="00EF129A">
            <w:pPr>
              <w:pStyle w:val="TableParagraph"/>
              <w:spacing w:line="215" w:lineRule="exact"/>
              <w:ind w:left="110"/>
              <w:rPr>
                <w:sz w:val="20"/>
              </w:rPr>
            </w:pPr>
            <w:proofErr w:type="spellStart"/>
            <w:proofErr w:type="gramStart"/>
            <w:r>
              <w:rPr>
                <w:spacing w:val="-1"/>
                <w:sz w:val="20"/>
              </w:rPr>
              <w:t>Okulda,velilerinihtiyaçlarınauyguneğitim</w:t>
            </w:r>
            <w:r>
              <w:rPr>
                <w:sz w:val="20"/>
              </w:rPr>
              <w:t>faaliyetleridüzenlenir</w:t>
            </w:r>
            <w:proofErr w:type="spellEnd"/>
            <w:proofErr w:type="gramEnd"/>
            <w:r>
              <w:rPr>
                <w:sz w:val="20"/>
              </w:rPr>
              <w:t>.</w:t>
            </w:r>
          </w:p>
        </w:tc>
        <w:tc>
          <w:tcPr>
            <w:tcW w:w="569" w:type="dxa"/>
          </w:tcPr>
          <w:p w:rsidR="00165B95" w:rsidRDefault="00EF129A">
            <w:pPr>
              <w:pStyle w:val="TableParagraph"/>
              <w:spacing w:line="215" w:lineRule="exact"/>
              <w:ind w:left="111" w:right="168"/>
              <w:jc w:val="center"/>
              <w:rPr>
                <w:b/>
                <w:sz w:val="20"/>
              </w:rPr>
            </w:pPr>
            <w:r>
              <w:rPr>
                <w:b/>
                <w:sz w:val="20"/>
              </w:rPr>
              <w:t>()</w:t>
            </w:r>
          </w:p>
        </w:tc>
        <w:tc>
          <w:tcPr>
            <w:tcW w:w="526" w:type="dxa"/>
          </w:tcPr>
          <w:p w:rsidR="00165B95" w:rsidRDefault="00EF129A">
            <w:pPr>
              <w:pStyle w:val="TableParagraph"/>
              <w:spacing w:line="215" w:lineRule="exact"/>
              <w:ind w:left="113" w:right="137"/>
              <w:jc w:val="center"/>
              <w:rPr>
                <w:b/>
                <w:sz w:val="20"/>
              </w:rPr>
            </w:pPr>
            <w:r>
              <w:rPr>
                <w:b/>
                <w:sz w:val="20"/>
              </w:rPr>
              <w:t>()</w:t>
            </w:r>
          </w:p>
        </w:tc>
        <w:tc>
          <w:tcPr>
            <w:tcW w:w="469" w:type="dxa"/>
          </w:tcPr>
          <w:p w:rsidR="00165B95" w:rsidRDefault="00EF129A">
            <w:pPr>
              <w:pStyle w:val="TableParagraph"/>
              <w:spacing w:line="215" w:lineRule="exact"/>
              <w:ind w:left="111" w:right="88"/>
              <w:jc w:val="center"/>
              <w:rPr>
                <w:b/>
                <w:sz w:val="20"/>
              </w:rPr>
            </w:pPr>
            <w:r>
              <w:rPr>
                <w:b/>
                <w:sz w:val="20"/>
              </w:rPr>
              <w:t>()</w:t>
            </w:r>
          </w:p>
        </w:tc>
        <w:tc>
          <w:tcPr>
            <w:tcW w:w="567" w:type="dxa"/>
          </w:tcPr>
          <w:p w:rsidR="00165B95" w:rsidRDefault="00EF129A">
            <w:pPr>
              <w:pStyle w:val="TableParagraph"/>
              <w:spacing w:line="215" w:lineRule="exact"/>
              <w:ind w:left="103"/>
              <w:rPr>
                <w:b/>
                <w:sz w:val="20"/>
              </w:rPr>
            </w:pPr>
            <w:r>
              <w:rPr>
                <w:b/>
                <w:sz w:val="20"/>
              </w:rPr>
              <w:t>()</w:t>
            </w:r>
          </w:p>
        </w:tc>
        <w:tc>
          <w:tcPr>
            <w:tcW w:w="565" w:type="dxa"/>
          </w:tcPr>
          <w:p w:rsidR="00165B95" w:rsidRDefault="00EF129A">
            <w:pPr>
              <w:pStyle w:val="TableParagraph"/>
              <w:spacing w:line="215" w:lineRule="exact"/>
              <w:ind w:left="103"/>
              <w:rPr>
                <w:b/>
                <w:sz w:val="20"/>
              </w:rPr>
            </w:pPr>
            <w:r>
              <w:rPr>
                <w:b/>
                <w:sz w:val="20"/>
              </w:rPr>
              <w:t>()</w:t>
            </w:r>
          </w:p>
        </w:tc>
      </w:tr>
      <w:tr w:rsidR="00165B95">
        <w:trPr>
          <w:trHeight w:val="241"/>
        </w:trPr>
        <w:tc>
          <w:tcPr>
            <w:tcW w:w="569" w:type="dxa"/>
          </w:tcPr>
          <w:p w:rsidR="00165B95" w:rsidRDefault="00EF129A">
            <w:pPr>
              <w:pStyle w:val="TableParagraph"/>
              <w:spacing w:line="215" w:lineRule="exact"/>
              <w:ind w:left="131"/>
              <w:rPr>
                <w:sz w:val="20"/>
              </w:rPr>
            </w:pPr>
            <w:r>
              <w:rPr>
                <w:sz w:val="20"/>
              </w:rPr>
              <w:t>15-</w:t>
            </w:r>
          </w:p>
        </w:tc>
        <w:tc>
          <w:tcPr>
            <w:tcW w:w="7230" w:type="dxa"/>
          </w:tcPr>
          <w:p w:rsidR="00165B95" w:rsidRDefault="00EF129A">
            <w:pPr>
              <w:pStyle w:val="TableParagraph"/>
              <w:spacing w:line="215" w:lineRule="exact"/>
              <w:ind w:left="110"/>
              <w:rPr>
                <w:sz w:val="20"/>
              </w:rPr>
            </w:pPr>
            <w:proofErr w:type="gramStart"/>
            <w:r>
              <w:rPr>
                <w:sz w:val="20"/>
              </w:rPr>
              <w:t>Okul,çocuklarıngelişiminidesteklemekiçinvelilerleiyibirilişkikurar</w:t>
            </w:r>
            <w:proofErr w:type="gramEnd"/>
            <w:r>
              <w:rPr>
                <w:sz w:val="20"/>
              </w:rPr>
              <w:t>.</w:t>
            </w:r>
          </w:p>
        </w:tc>
        <w:tc>
          <w:tcPr>
            <w:tcW w:w="569" w:type="dxa"/>
          </w:tcPr>
          <w:p w:rsidR="00165B95" w:rsidRDefault="00EF129A">
            <w:pPr>
              <w:pStyle w:val="TableParagraph"/>
              <w:spacing w:line="215" w:lineRule="exact"/>
              <w:ind w:left="111" w:right="168"/>
              <w:jc w:val="center"/>
              <w:rPr>
                <w:b/>
                <w:sz w:val="20"/>
              </w:rPr>
            </w:pPr>
            <w:r>
              <w:rPr>
                <w:b/>
                <w:sz w:val="20"/>
              </w:rPr>
              <w:t>()</w:t>
            </w:r>
          </w:p>
        </w:tc>
        <w:tc>
          <w:tcPr>
            <w:tcW w:w="526" w:type="dxa"/>
          </w:tcPr>
          <w:p w:rsidR="00165B95" w:rsidRDefault="00EF129A">
            <w:pPr>
              <w:pStyle w:val="TableParagraph"/>
              <w:spacing w:line="215" w:lineRule="exact"/>
              <w:ind w:left="113" w:right="137"/>
              <w:jc w:val="center"/>
              <w:rPr>
                <w:b/>
                <w:sz w:val="20"/>
              </w:rPr>
            </w:pPr>
            <w:r>
              <w:rPr>
                <w:b/>
                <w:sz w:val="20"/>
              </w:rPr>
              <w:t>()</w:t>
            </w:r>
          </w:p>
        </w:tc>
        <w:tc>
          <w:tcPr>
            <w:tcW w:w="469" w:type="dxa"/>
          </w:tcPr>
          <w:p w:rsidR="00165B95" w:rsidRDefault="00EF129A">
            <w:pPr>
              <w:pStyle w:val="TableParagraph"/>
              <w:spacing w:line="215" w:lineRule="exact"/>
              <w:ind w:left="111" w:right="88"/>
              <w:jc w:val="center"/>
              <w:rPr>
                <w:b/>
                <w:sz w:val="20"/>
              </w:rPr>
            </w:pPr>
            <w:r>
              <w:rPr>
                <w:b/>
                <w:sz w:val="20"/>
              </w:rPr>
              <w:t>()</w:t>
            </w:r>
          </w:p>
        </w:tc>
        <w:tc>
          <w:tcPr>
            <w:tcW w:w="567" w:type="dxa"/>
          </w:tcPr>
          <w:p w:rsidR="00165B95" w:rsidRDefault="00EF129A">
            <w:pPr>
              <w:pStyle w:val="TableParagraph"/>
              <w:spacing w:line="215" w:lineRule="exact"/>
              <w:ind w:left="103"/>
              <w:rPr>
                <w:b/>
                <w:sz w:val="20"/>
              </w:rPr>
            </w:pPr>
            <w:r>
              <w:rPr>
                <w:b/>
                <w:sz w:val="20"/>
              </w:rPr>
              <w:t>()</w:t>
            </w:r>
          </w:p>
        </w:tc>
        <w:tc>
          <w:tcPr>
            <w:tcW w:w="565" w:type="dxa"/>
          </w:tcPr>
          <w:p w:rsidR="00165B95" w:rsidRDefault="00EF129A">
            <w:pPr>
              <w:pStyle w:val="TableParagraph"/>
              <w:spacing w:line="215" w:lineRule="exact"/>
              <w:ind w:left="103"/>
              <w:rPr>
                <w:b/>
                <w:sz w:val="20"/>
              </w:rPr>
            </w:pPr>
            <w:r>
              <w:rPr>
                <w:b/>
                <w:sz w:val="20"/>
              </w:rPr>
              <w:t>()</w:t>
            </w:r>
          </w:p>
        </w:tc>
      </w:tr>
      <w:tr w:rsidR="00165B95">
        <w:trPr>
          <w:trHeight w:val="244"/>
        </w:trPr>
        <w:tc>
          <w:tcPr>
            <w:tcW w:w="569" w:type="dxa"/>
          </w:tcPr>
          <w:p w:rsidR="00165B95" w:rsidRDefault="00EF129A">
            <w:pPr>
              <w:pStyle w:val="TableParagraph"/>
              <w:spacing w:line="217" w:lineRule="exact"/>
              <w:ind w:left="129"/>
              <w:rPr>
                <w:sz w:val="20"/>
              </w:rPr>
            </w:pPr>
            <w:r>
              <w:rPr>
                <w:sz w:val="20"/>
              </w:rPr>
              <w:t>16</w:t>
            </w:r>
          </w:p>
        </w:tc>
        <w:tc>
          <w:tcPr>
            <w:tcW w:w="7230" w:type="dxa"/>
          </w:tcPr>
          <w:p w:rsidR="00165B95" w:rsidRDefault="00EF129A">
            <w:pPr>
              <w:pStyle w:val="TableParagraph"/>
              <w:spacing w:line="217" w:lineRule="exact"/>
              <w:ind w:left="110"/>
              <w:rPr>
                <w:sz w:val="20"/>
              </w:rPr>
            </w:pPr>
            <w:proofErr w:type="spellStart"/>
            <w:proofErr w:type="gramStart"/>
            <w:r>
              <w:rPr>
                <w:sz w:val="20"/>
              </w:rPr>
              <w:t>Okul,aktifvelikatılımınıteşvikeder</w:t>
            </w:r>
            <w:proofErr w:type="spellEnd"/>
            <w:proofErr w:type="gramEnd"/>
            <w:r>
              <w:rPr>
                <w:sz w:val="20"/>
              </w:rPr>
              <w:t>.</w:t>
            </w:r>
          </w:p>
        </w:tc>
        <w:tc>
          <w:tcPr>
            <w:tcW w:w="569" w:type="dxa"/>
          </w:tcPr>
          <w:p w:rsidR="00165B95" w:rsidRDefault="00EF129A">
            <w:pPr>
              <w:pStyle w:val="TableParagraph"/>
              <w:spacing w:line="217" w:lineRule="exact"/>
              <w:ind w:left="111" w:right="168"/>
              <w:jc w:val="center"/>
              <w:rPr>
                <w:b/>
                <w:sz w:val="20"/>
              </w:rPr>
            </w:pPr>
            <w:r>
              <w:rPr>
                <w:b/>
                <w:sz w:val="20"/>
              </w:rPr>
              <w:t>()</w:t>
            </w:r>
          </w:p>
        </w:tc>
        <w:tc>
          <w:tcPr>
            <w:tcW w:w="526" w:type="dxa"/>
          </w:tcPr>
          <w:p w:rsidR="00165B95" w:rsidRDefault="00EF129A">
            <w:pPr>
              <w:pStyle w:val="TableParagraph"/>
              <w:spacing w:line="217" w:lineRule="exact"/>
              <w:ind w:left="113" w:right="137"/>
              <w:jc w:val="center"/>
              <w:rPr>
                <w:b/>
                <w:sz w:val="20"/>
              </w:rPr>
            </w:pPr>
            <w:r>
              <w:rPr>
                <w:b/>
                <w:sz w:val="20"/>
              </w:rPr>
              <w:t>()</w:t>
            </w:r>
          </w:p>
        </w:tc>
        <w:tc>
          <w:tcPr>
            <w:tcW w:w="469" w:type="dxa"/>
          </w:tcPr>
          <w:p w:rsidR="00165B95" w:rsidRDefault="00EF129A">
            <w:pPr>
              <w:pStyle w:val="TableParagraph"/>
              <w:spacing w:line="217" w:lineRule="exact"/>
              <w:ind w:left="111" w:right="88"/>
              <w:jc w:val="center"/>
              <w:rPr>
                <w:b/>
                <w:sz w:val="20"/>
              </w:rPr>
            </w:pPr>
            <w:r>
              <w:rPr>
                <w:b/>
                <w:sz w:val="20"/>
              </w:rPr>
              <w:t>()</w:t>
            </w:r>
          </w:p>
        </w:tc>
        <w:tc>
          <w:tcPr>
            <w:tcW w:w="567" w:type="dxa"/>
          </w:tcPr>
          <w:p w:rsidR="00165B95" w:rsidRDefault="00EF129A">
            <w:pPr>
              <w:pStyle w:val="TableParagraph"/>
              <w:spacing w:line="217" w:lineRule="exact"/>
              <w:ind w:left="103"/>
              <w:rPr>
                <w:b/>
                <w:sz w:val="20"/>
              </w:rPr>
            </w:pPr>
            <w:r>
              <w:rPr>
                <w:b/>
                <w:sz w:val="20"/>
              </w:rPr>
              <w:t>()</w:t>
            </w:r>
          </w:p>
        </w:tc>
        <w:tc>
          <w:tcPr>
            <w:tcW w:w="565" w:type="dxa"/>
          </w:tcPr>
          <w:p w:rsidR="00165B95" w:rsidRDefault="00EF129A">
            <w:pPr>
              <w:pStyle w:val="TableParagraph"/>
              <w:spacing w:line="217" w:lineRule="exact"/>
              <w:ind w:left="103"/>
              <w:rPr>
                <w:b/>
                <w:sz w:val="20"/>
              </w:rPr>
            </w:pPr>
            <w:r>
              <w:rPr>
                <w:b/>
                <w:sz w:val="20"/>
              </w:rPr>
              <w:t>()</w:t>
            </w:r>
          </w:p>
        </w:tc>
      </w:tr>
      <w:tr w:rsidR="00165B95">
        <w:trPr>
          <w:trHeight w:val="338"/>
        </w:trPr>
        <w:tc>
          <w:tcPr>
            <w:tcW w:w="569" w:type="dxa"/>
          </w:tcPr>
          <w:p w:rsidR="00165B95" w:rsidRDefault="00EF129A">
            <w:pPr>
              <w:pStyle w:val="TableParagraph"/>
              <w:spacing w:line="223" w:lineRule="exact"/>
              <w:ind w:left="131"/>
              <w:rPr>
                <w:sz w:val="20"/>
              </w:rPr>
            </w:pPr>
            <w:r>
              <w:rPr>
                <w:sz w:val="20"/>
              </w:rPr>
              <w:t>17-</w:t>
            </w:r>
          </w:p>
        </w:tc>
        <w:tc>
          <w:tcPr>
            <w:tcW w:w="7230" w:type="dxa"/>
          </w:tcPr>
          <w:p w:rsidR="00165B95" w:rsidRDefault="00EF129A">
            <w:pPr>
              <w:pStyle w:val="TableParagraph"/>
              <w:spacing w:before="43"/>
              <w:ind w:left="110"/>
              <w:rPr>
                <w:sz w:val="20"/>
              </w:rPr>
            </w:pPr>
            <w:proofErr w:type="spellStart"/>
            <w:r>
              <w:rPr>
                <w:spacing w:val="-1"/>
                <w:sz w:val="20"/>
              </w:rPr>
              <w:t>Okulunvelietkinliklerine</w:t>
            </w:r>
            <w:r>
              <w:rPr>
                <w:sz w:val="20"/>
              </w:rPr>
              <w:t>aktifolarakkatılırım</w:t>
            </w:r>
            <w:proofErr w:type="spellEnd"/>
            <w:r>
              <w:rPr>
                <w:sz w:val="20"/>
              </w:rPr>
              <w:t>.</w:t>
            </w:r>
          </w:p>
        </w:tc>
        <w:tc>
          <w:tcPr>
            <w:tcW w:w="569" w:type="dxa"/>
          </w:tcPr>
          <w:p w:rsidR="00165B95" w:rsidRDefault="00EF129A">
            <w:pPr>
              <w:pStyle w:val="TableParagraph"/>
              <w:spacing w:before="38"/>
              <w:ind w:left="111" w:right="168"/>
              <w:jc w:val="center"/>
              <w:rPr>
                <w:b/>
                <w:sz w:val="20"/>
              </w:rPr>
            </w:pPr>
            <w:r>
              <w:rPr>
                <w:b/>
                <w:sz w:val="20"/>
              </w:rPr>
              <w:t>()</w:t>
            </w:r>
          </w:p>
        </w:tc>
        <w:tc>
          <w:tcPr>
            <w:tcW w:w="526" w:type="dxa"/>
          </w:tcPr>
          <w:p w:rsidR="00165B95" w:rsidRDefault="00EF129A">
            <w:pPr>
              <w:pStyle w:val="TableParagraph"/>
              <w:spacing w:before="38"/>
              <w:ind w:left="113" w:right="137"/>
              <w:jc w:val="center"/>
              <w:rPr>
                <w:b/>
                <w:sz w:val="20"/>
              </w:rPr>
            </w:pPr>
            <w:r>
              <w:rPr>
                <w:b/>
                <w:sz w:val="20"/>
              </w:rPr>
              <w:t>()</w:t>
            </w:r>
          </w:p>
        </w:tc>
        <w:tc>
          <w:tcPr>
            <w:tcW w:w="469" w:type="dxa"/>
          </w:tcPr>
          <w:p w:rsidR="00165B95" w:rsidRDefault="00EF129A">
            <w:pPr>
              <w:pStyle w:val="TableParagraph"/>
              <w:spacing w:before="38"/>
              <w:ind w:left="111" w:right="88"/>
              <w:jc w:val="center"/>
              <w:rPr>
                <w:b/>
                <w:sz w:val="20"/>
              </w:rPr>
            </w:pPr>
            <w:r>
              <w:rPr>
                <w:b/>
                <w:sz w:val="20"/>
              </w:rPr>
              <w:t>()</w:t>
            </w:r>
          </w:p>
        </w:tc>
        <w:tc>
          <w:tcPr>
            <w:tcW w:w="567" w:type="dxa"/>
          </w:tcPr>
          <w:p w:rsidR="00165B95" w:rsidRDefault="00EF129A">
            <w:pPr>
              <w:pStyle w:val="TableParagraph"/>
              <w:spacing w:before="38"/>
              <w:ind w:left="103"/>
              <w:rPr>
                <w:b/>
                <w:sz w:val="20"/>
              </w:rPr>
            </w:pPr>
            <w:r>
              <w:rPr>
                <w:b/>
                <w:sz w:val="20"/>
              </w:rPr>
              <w:t>()</w:t>
            </w:r>
          </w:p>
        </w:tc>
        <w:tc>
          <w:tcPr>
            <w:tcW w:w="565" w:type="dxa"/>
          </w:tcPr>
          <w:p w:rsidR="00165B95" w:rsidRDefault="00EF129A">
            <w:pPr>
              <w:pStyle w:val="TableParagraph"/>
              <w:spacing w:before="38"/>
              <w:ind w:left="103"/>
              <w:rPr>
                <w:b/>
                <w:sz w:val="20"/>
              </w:rPr>
            </w:pPr>
            <w:r>
              <w:rPr>
                <w:b/>
                <w:sz w:val="20"/>
              </w:rPr>
              <w:t>()</w:t>
            </w:r>
          </w:p>
        </w:tc>
      </w:tr>
      <w:tr w:rsidR="00165B95">
        <w:trPr>
          <w:trHeight w:val="244"/>
        </w:trPr>
        <w:tc>
          <w:tcPr>
            <w:tcW w:w="569" w:type="dxa"/>
          </w:tcPr>
          <w:p w:rsidR="00165B95" w:rsidRDefault="00EF129A">
            <w:pPr>
              <w:pStyle w:val="TableParagraph"/>
              <w:spacing w:line="213" w:lineRule="exact"/>
              <w:ind w:left="131"/>
              <w:rPr>
                <w:sz w:val="20"/>
              </w:rPr>
            </w:pPr>
            <w:r>
              <w:rPr>
                <w:sz w:val="20"/>
              </w:rPr>
              <w:t>18-</w:t>
            </w:r>
          </w:p>
        </w:tc>
        <w:tc>
          <w:tcPr>
            <w:tcW w:w="7230" w:type="dxa"/>
          </w:tcPr>
          <w:p w:rsidR="00165B95" w:rsidRDefault="00EF129A">
            <w:pPr>
              <w:pStyle w:val="TableParagraph"/>
              <w:spacing w:line="215" w:lineRule="exact"/>
              <w:ind w:left="110"/>
              <w:rPr>
                <w:sz w:val="20"/>
              </w:rPr>
            </w:pPr>
            <w:proofErr w:type="spellStart"/>
            <w:r>
              <w:rPr>
                <w:spacing w:val="-1"/>
                <w:sz w:val="20"/>
              </w:rPr>
              <w:t>Birveli</w:t>
            </w:r>
            <w:r>
              <w:rPr>
                <w:sz w:val="20"/>
              </w:rPr>
              <w:t>olarakokulaaidiyethissediyorum</w:t>
            </w:r>
            <w:proofErr w:type="spellEnd"/>
            <w:r>
              <w:rPr>
                <w:sz w:val="20"/>
              </w:rPr>
              <w:t>.</w:t>
            </w:r>
          </w:p>
        </w:tc>
        <w:tc>
          <w:tcPr>
            <w:tcW w:w="569" w:type="dxa"/>
          </w:tcPr>
          <w:p w:rsidR="00165B95" w:rsidRDefault="00EF129A">
            <w:pPr>
              <w:pStyle w:val="TableParagraph"/>
              <w:spacing w:line="213" w:lineRule="exact"/>
              <w:ind w:left="111" w:right="168"/>
              <w:jc w:val="center"/>
              <w:rPr>
                <w:b/>
                <w:sz w:val="20"/>
              </w:rPr>
            </w:pPr>
            <w:r>
              <w:rPr>
                <w:b/>
                <w:sz w:val="20"/>
              </w:rPr>
              <w:t>()</w:t>
            </w:r>
          </w:p>
        </w:tc>
        <w:tc>
          <w:tcPr>
            <w:tcW w:w="526" w:type="dxa"/>
          </w:tcPr>
          <w:p w:rsidR="00165B95" w:rsidRDefault="00EF129A">
            <w:pPr>
              <w:pStyle w:val="TableParagraph"/>
              <w:spacing w:line="213" w:lineRule="exact"/>
              <w:ind w:left="113" w:right="137"/>
              <w:jc w:val="center"/>
              <w:rPr>
                <w:b/>
                <w:sz w:val="20"/>
              </w:rPr>
            </w:pPr>
            <w:r>
              <w:rPr>
                <w:b/>
                <w:sz w:val="20"/>
              </w:rPr>
              <w:t>()</w:t>
            </w:r>
          </w:p>
        </w:tc>
        <w:tc>
          <w:tcPr>
            <w:tcW w:w="469" w:type="dxa"/>
          </w:tcPr>
          <w:p w:rsidR="00165B95" w:rsidRDefault="00EF129A">
            <w:pPr>
              <w:pStyle w:val="TableParagraph"/>
              <w:spacing w:line="213" w:lineRule="exact"/>
              <w:ind w:left="111" w:right="88"/>
              <w:jc w:val="center"/>
              <w:rPr>
                <w:b/>
                <w:sz w:val="20"/>
              </w:rPr>
            </w:pPr>
            <w:r>
              <w:rPr>
                <w:b/>
                <w:sz w:val="20"/>
              </w:rPr>
              <w:t>()</w:t>
            </w:r>
          </w:p>
        </w:tc>
        <w:tc>
          <w:tcPr>
            <w:tcW w:w="567" w:type="dxa"/>
          </w:tcPr>
          <w:p w:rsidR="00165B95" w:rsidRDefault="00EF129A">
            <w:pPr>
              <w:pStyle w:val="TableParagraph"/>
              <w:spacing w:line="213" w:lineRule="exact"/>
              <w:ind w:left="103"/>
              <w:rPr>
                <w:b/>
                <w:sz w:val="20"/>
              </w:rPr>
            </w:pPr>
            <w:r>
              <w:rPr>
                <w:b/>
                <w:sz w:val="20"/>
              </w:rPr>
              <w:t>()</w:t>
            </w:r>
          </w:p>
        </w:tc>
        <w:tc>
          <w:tcPr>
            <w:tcW w:w="565" w:type="dxa"/>
          </w:tcPr>
          <w:p w:rsidR="00165B95" w:rsidRDefault="00EF129A">
            <w:pPr>
              <w:pStyle w:val="TableParagraph"/>
              <w:spacing w:line="213" w:lineRule="exact"/>
              <w:ind w:left="103"/>
              <w:rPr>
                <w:b/>
                <w:sz w:val="20"/>
              </w:rPr>
            </w:pPr>
            <w:r>
              <w:rPr>
                <w:b/>
                <w:sz w:val="20"/>
              </w:rPr>
              <w:t>()</w:t>
            </w:r>
          </w:p>
        </w:tc>
      </w:tr>
      <w:tr w:rsidR="00165B95">
        <w:trPr>
          <w:trHeight w:val="241"/>
        </w:trPr>
        <w:tc>
          <w:tcPr>
            <w:tcW w:w="569" w:type="dxa"/>
          </w:tcPr>
          <w:p w:rsidR="00165B95" w:rsidRDefault="00EF129A">
            <w:pPr>
              <w:pStyle w:val="TableParagraph"/>
              <w:spacing w:line="215" w:lineRule="exact"/>
              <w:ind w:left="131"/>
              <w:rPr>
                <w:sz w:val="20"/>
              </w:rPr>
            </w:pPr>
            <w:r>
              <w:rPr>
                <w:sz w:val="20"/>
              </w:rPr>
              <w:t>19-</w:t>
            </w:r>
          </w:p>
        </w:tc>
        <w:tc>
          <w:tcPr>
            <w:tcW w:w="7230" w:type="dxa"/>
          </w:tcPr>
          <w:p w:rsidR="00165B95" w:rsidRDefault="00EF129A">
            <w:pPr>
              <w:pStyle w:val="TableParagraph"/>
              <w:spacing w:line="215" w:lineRule="exact"/>
              <w:ind w:left="110"/>
              <w:rPr>
                <w:sz w:val="20"/>
              </w:rPr>
            </w:pPr>
            <w:proofErr w:type="spellStart"/>
            <w:r>
              <w:rPr>
                <w:w w:val="95"/>
                <w:sz w:val="20"/>
              </w:rPr>
              <w:t>Çocuğumunevödevlerinitamamlamasınısağlarım</w:t>
            </w:r>
            <w:proofErr w:type="spellEnd"/>
            <w:r>
              <w:rPr>
                <w:w w:val="95"/>
                <w:sz w:val="20"/>
              </w:rPr>
              <w:t>.</w:t>
            </w:r>
          </w:p>
        </w:tc>
        <w:tc>
          <w:tcPr>
            <w:tcW w:w="569" w:type="dxa"/>
          </w:tcPr>
          <w:p w:rsidR="00165B95" w:rsidRDefault="00EF129A">
            <w:pPr>
              <w:pStyle w:val="TableParagraph"/>
              <w:spacing w:line="215" w:lineRule="exact"/>
              <w:ind w:left="111" w:right="168"/>
              <w:jc w:val="center"/>
              <w:rPr>
                <w:b/>
                <w:sz w:val="20"/>
              </w:rPr>
            </w:pPr>
            <w:r>
              <w:rPr>
                <w:b/>
                <w:sz w:val="20"/>
              </w:rPr>
              <w:t>()</w:t>
            </w:r>
          </w:p>
        </w:tc>
        <w:tc>
          <w:tcPr>
            <w:tcW w:w="526" w:type="dxa"/>
          </w:tcPr>
          <w:p w:rsidR="00165B95" w:rsidRDefault="00EF129A">
            <w:pPr>
              <w:pStyle w:val="TableParagraph"/>
              <w:spacing w:line="215" w:lineRule="exact"/>
              <w:ind w:left="113" w:right="137"/>
              <w:jc w:val="center"/>
              <w:rPr>
                <w:b/>
                <w:sz w:val="20"/>
              </w:rPr>
            </w:pPr>
            <w:r>
              <w:rPr>
                <w:b/>
                <w:sz w:val="20"/>
              </w:rPr>
              <w:t>()</w:t>
            </w:r>
          </w:p>
        </w:tc>
        <w:tc>
          <w:tcPr>
            <w:tcW w:w="469" w:type="dxa"/>
          </w:tcPr>
          <w:p w:rsidR="00165B95" w:rsidRDefault="00EF129A">
            <w:pPr>
              <w:pStyle w:val="TableParagraph"/>
              <w:spacing w:line="215" w:lineRule="exact"/>
              <w:ind w:left="111" w:right="88"/>
              <w:jc w:val="center"/>
              <w:rPr>
                <w:b/>
                <w:sz w:val="20"/>
              </w:rPr>
            </w:pPr>
            <w:r>
              <w:rPr>
                <w:b/>
                <w:sz w:val="20"/>
              </w:rPr>
              <w:t>()</w:t>
            </w:r>
          </w:p>
        </w:tc>
        <w:tc>
          <w:tcPr>
            <w:tcW w:w="567" w:type="dxa"/>
          </w:tcPr>
          <w:p w:rsidR="00165B95" w:rsidRDefault="00EF129A">
            <w:pPr>
              <w:pStyle w:val="TableParagraph"/>
              <w:spacing w:line="215" w:lineRule="exact"/>
              <w:ind w:left="103"/>
              <w:rPr>
                <w:b/>
                <w:sz w:val="20"/>
              </w:rPr>
            </w:pPr>
            <w:r>
              <w:rPr>
                <w:b/>
                <w:sz w:val="20"/>
              </w:rPr>
              <w:t>()</w:t>
            </w:r>
          </w:p>
        </w:tc>
        <w:tc>
          <w:tcPr>
            <w:tcW w:w="565" w:type="dxa"/>
          </w:tcPr>
          <w:p w:rsidR="00165B95" w:rsidRDefault="00EF129A">
            <w:pPr>
              <w:pStyle w:val="TableParagraph"/>
              <w:spacing w:line="215" w:lineRule="exact"/>
              <w:ind w:left="103"/>
              <w:rPr>
                <w:b/>
                <w:sz w:val="20"/>
              </w:rPr>
            </w:pPr>
            <w:r>
              <w:rPr>
                <w:b/>
                <w:sz w:val="20"/>
              </w:rPr>
              <w:t>()</w:t>
            </w:r>
          </w:p>
        </w:tc>
      </w:tr>
      <w:tr w:rsidR="00165B95">
        <w:trPr>
          <w:trHeight w:val="244"/>
        </w:trPr>
        <w:tc>
          <w:tcPr>
            <w:tcW w:w="569" w:type="dxa"/>
          </w:tcPr>
          <w:p w:rsidR="00165B95" w:rsidRDefault="00EF129A">
            <w:pPr>
              <w:pStyle w:val="TableParagraph"/>
              <w:spacing w:line="217" w:lineRule="exact"/>
              <w:ind w:left="131"/>
              <w:rPr>
                <w:sz w:val="20"/>
              </w:rPr>
            </w:pPr>
            <w:r>
              <w:rPr>
                <w:sz w:val="20"/>
              </w:rPr>
              <w:t>20-</w:t>
            </w:r>
          </w:p>
        </w:tc>
        <w:tc>
          <w:tcPr>
            <w:tcW w:w="7230" w:type="dxa"/>
          </w:tcPr>
          <w:p w:rsidR="00165B95" w:rsidRDefault="00EF129A">
            <w:pPr>
              <w:pStyle w:val="TableParagraph"/>
              <w:spacing w:line="217" w:lineRule="exact"/>
              <w:ind w:left="110"/>
              <w:rPr>
                <w:sz w:val="20"/>
              </w:rPr>
            </w:pPr>
            <w:proofErr w:type="spellStart"/>
            <w:r>
              <w:rPr>
                <w:spacing w:val="-1"/>
                <w:sz w:val="20"/>
              </w:rPr>
              <w:t>Çocuğumuokumaya</w:t>
            </w:r>
            <w:r>
              <w:rPr>
                <w:sz w:val="20"/>
              </w:rPr>
              <w:t>teşvikederim</w:t>
            </w:r>
            <w:proofErr w:type="spellEnd"/>
            <w:r>
              <w:rPr>
                <w:sz w:val="20"/>
              </w:rPr>
              <w:t>.</w:t>
            </w:r>
          </w:p>
        </w:tc>
        <w:tc>
          <w:tcPr>
            <w:tcW w:w="569" w:type="dxa"/>
          </w:tcPr>
          <w:p w:rsidR="00165B95" w:rsidRDefault="00EF129A">
            <w:pPr>
              <w:pStyle w:val="TableParagraph"/>
              <w:spacing w:line="217" w:lineRule="exact"/>
              <w:ind w:left="111" w:right="168"/>
              <w:jc w:val="center"/>
              <w:rPr>
                <w:b/>
                <w:sz w:val="20"/>
              </w:rPr>
            </w:pPr>
            <w:r>
              <w:rPr>
                <w:b/>
                <w:sz w:val="20"/>
              </w:rPr>
              <w:t>()</w:t>
            </w:r>
          </w:p>
        </w:tc>
        <w:tc>
          <w:tcPr>
            <w:tcW w:w="526" w:type="dxa"/>
          </w:tcPr>
          <w:p w:rsidR="00165B95" w:rsidRDefault="00EF129A">
            <w:pPr>
              <w:pStyle w:val="TableParagraph"/>
              <w:spacing w:line="217" w:lineRule="exact"/>
              <w:ind w:left="113" w:right="137"/>
              <w:jc w:val="center"/>
              <w:rPr>
                <w:b/>
                <w:sz w:val="20"/>
              </w:rPr>
            </w:pPr>
            <w:r>
              <w:rPr>
                <w:b/>
                <w:sz w:val="20"/>
              </w:rPr>
              <w:t>()</w:t>
            </w:r>
          </w:p>
        </w:tc>
        <w:tc>
          <w:tcPr>
            <w:tcW w:w="469" w:type="dxa"/>
          </w:tcPr>
          <w:p w:rsidR="00165B95" w:rsidRDefault="00EF129A">
            <w:pPr>
              <w:pStyle w:val="TableParagraph"/>
              <w:spacing w:line="217" w:lineRule="exact"/>
              <w:ind w:left="111" w:right="88"/>
              <w:jc w:val="center"/>
              <w:rPr>
                <w:b/>
                <w:sz w:val="20"/>
              </w:rPr>
            </w:pPr>
            <w:r>
              <w:rPr>
                <w:b/>
                <w:sz w:val="20"/>
              </w:rPr>
              <w:t>()</w:t>
            </w:r>
          </w:p>
        </w:tc>
        <w:tc>
          <w:tcPr>
            <w:tcW w:w="567" w:type="dxa"/>
          </w:tcPr>
          <w:p w:rsidR="00165B95" w:rsidRDefault="00EF129A">
            <w:pPr>
              <w:pStyle w:val="TableParagraph"/>
              <w:spacing w:line="217" w:lineRule="exact"/>
              <w:ind w:left="103"/>
              <w:rPr>
                <w:b/>
                <w:sz w:val="20"/>
              </w:rPr>
            </w:pPr>
            <w:r>
              <w:rPr>
                <w:b/>
                <w:sz w:val="20"/>
              </w:rPr>
              <w:t>()</w:t>
            </w:r>
          </w:p>
        </w:tc>
        <w:tc>
          <w:tcPr>
            <w:tcW w:w="565" w:type="dxa"/>
          </w:tcPr>
          <w:p w:rsidR="00165B95" w:rsidRDefault="00EF129A">
            <w:pPr>
              <w:pStyle w:val="TableParagraph"/>
              <w:spacing w:line="217" w:lineRule="exact"/>
              <w:ind w:left="103"/>
              <w:rPr>
                <w:b/>
                <w:sz w:val="20"/>
              </w:rPr>
            </w:pPr>
            <w:r>
              <w:rPr>
                <w:b/>
                <w:sz w:val="20"/>
              </w:rPr>
              <w:t>()</w:t>
            </w:r>
          </w:p>
        </w:tc>
      </w:tr>
      <w:tr w:rsidR="00165B95">
        <w:trPr>
          <w:trHeight w:val="244"/>
        </w:trPr>
        <w:tc>
          <w:tcPr>
            <w:tcW w:w="569" w:type="dxa"/>
          </w:tcPr>
          <w:p w:rsidR="00165B95" w:rsidRDefault="00EF129A">
            <w:pPr>
              <w:pStyle w:val="TableParagraph"/>
              <w:spacing w:line="215" w:lineRule="exact"/>
              <w:ind w:left="131"/>
              <w:rPr>
                <w:sz w:val="20"/>
              </w:rPr>
            </w:pPr>
            <w:r>
              <w:rPr>
                <w:sz w:val="20"/>
              </w:rPr>
              <w:t>21-</w:t>
            </w:r>
          </w:p>
        </w:tc>
        <w:tc>
          <w:tcPr>
            <w:tcW w:w="7230" w:type="dxa"/>
          </w:tcPr>
          <w:p w:rsidR="00165B95" w:rsidRDefault="00EF129A">
            <w:pPr>
              <w:pStyle w:val="TableParagraph"/>
              <w:spacing w:line="215" w:lineRule="exact"/>
              <w:ind w:left="110"/>
              <w:rPr>
                <w:sz w:val="20"/>
              </w:rPr>
            </w:pPr>
            <w:proofErr w:type="spellStart"/>
            <w:r>
              <w:rPr>
                <w:spacing w:val="-1"/>
                <w:sz w:val="20"/>
              </w:rPr>
              <w:t>Çocuğumun</w:t>
            </w:r>
            <w:r>
              <w:rPr>
                <w:sz w:val="20"/>
              </w:rPr>
              <w:t>hergünokulagitmesinisağlarım</w:t>
            </w:r>
            <w:proofErr w:type="spellEnd"/>
            <w:r>
              <w:rPr>
                <w:sz w:val="20"/>
              </w:rPr>
              <w:t>.</w:t>
            </w:r>
          </w:p>
        </w:tc>
        <w:tc>
          <w:tcPr>
            <w:tcW w:w="569" w:type="dxa"/>
          </w:tcPr>
          <w:p w:rsidR="00165B95" w:rsidRDefault="00EF129A">
            <w:pPr>
              <w:pStyle w:val="TableParagraph"/>
              <w:spacing w:line="215" w:lineRule="exact"/>
              <w:ind w:left="111" w:right="168"/>
              <w:jc w:val="center"/>
              <w:rPr>
                <w:b/>
                <w:sz w:val="20"/>
              </w:rPr>
            </w:pPr>
            <w:r>
              <w:rPr>
                <w:b/>
                <w:sz w:val="20"/>
              </w:rPr>
              <w:t>()</w:t>
            </w:r>
          </w:p>
        </w:tc>
        <w:tc>
          <w:tcPr>
            <w:tcW w:w="526" w:type="dxa"/>
          </w:tcPr>
          <w:p w:rsidR="00165B95" w:rsidRDefault="00EF129A">
            <w:pPr>
              <w:pStyle w:val="TableParagraph"/>
              <w:spacing w:line="215" w:lineRule="exact"/>
              <w:ind w:left="113" w:right="137"/>
              <w:jc w:val="center"/>
              <w:rPr>
                <w:b/>
                <w:sz w:val="20"/>
              </w:rPr>
            </w:pPr>
            <w:r>
              <w:rPr>
                <w:b/>
                <w:sz w:val="20"/>
              </w:rPr>
              <w:t>()</w:t>
            </w:r>
          </w:p>
        </w:tc>
        <w:tc>
          <w:tcPr>
            <w:tcW w:w="469" w:type="dxa"/>
          </w:tcPr>
          <w:p w:rsidR="00165B95" w:rsidRDefault="00EF129A">
            <w:pPr>
              <w:pStyle w:val="TableParagraph"/>
              <w:spacing w:line="215" w:lineRule="exact"/>
              <w:ind w:left="111" w:right="88"/>
              <w:jc w:val="center"/>
              <w:rPr>
                <w:b/>
                <w:sz w:val="20"/>
              </w:rPr>
            </w:pPr>
            <w:r>
              <w:rPr>
                <w:b/>
                <w:sz w:val="20"/>
              </w:rPr>
              <w:t>()</w:t>
            </w:r>
          </w:p>
        </w:tc>
        <w:tc>
          <w:tcPr>
            <w:tcW w:w="567" w:type="dxa"/>
          </w:tcPr>
          <w:p w:rsidR="00165B95" w:rsidRDefault="00EF129A">
            <w:pPr>
              <w:pStyle w:val="TableParagraph"/>
              <w:spacing w:line="215" w:lineRule="exact"/>
              <w:ind w:left="103"/>
              <w:rPr>
                <w:b/>
                <w:sz w:val="20"/>
              </w:rPr>
            </w:pPr>
            <w:r>
              <w:rPr>
                <w:b/>
                <w:sz w:val="20"/>
              </w:rPr>
              <w:t>()</w:t>
            </w:r>
          </w:p>
        </w:tc>
        <w:tc>
          <w:tcPr>
            <w:tcW w:w="565" w:type="dxa"/>
          </w:tcPr>
          <w:p w:rsidR="00165B95" w:rsidRDefault="00EF129A">
            <w:pPr>
              <w:pStyle w:val="TableParagraph"/>
              <w:spacing w:line="215" w:lineRule="exact"/>
              <w:ind w:left="103"/>
              <w:rPr>
                <w:b/>
                <w:sz w:val="20"/>
              </w:rPr>
            </w:pPr>
            <w:r>
              <w:rPr>
                <w:b/>
                <w:sz w:val="20"/>
              </w:rPr>
              <w:t>()</w:t>
            </w:r>
          </w:p>
        </w:tc>
      </w:tr>
      <w:tr w:rsidR="00165B95">
        <w:trPr>
          <w:trHeight w:val="244"/>
        </w:trPr>
        <w:tc>
          <w:tcPr>
            <w:tcW w:w="569" w:type="dxa"/>
          </w:tcPr>
          <w:p w:rsidR="00165B95" w:rsidRDefault="00EF129A">
            <w:pPr>
              <w:pStyle w:val="TableParagraph"/>
              <w:spacing w:line="215" w:lineRule="exact"/>
              <w:ind w:left="131"/>
              <w:rPr>
                <w:sz w:val="20"/>
              </w:rPr>
            </w:pPr>
            <w:r>
              <w:rPr>
                <w:sz w:val="20"/>
              </w:rPr>
              <w:t>22-</w:t>
            </w:r>
          </w:p>
        </w:tc>
        <w:tc>
          <w:tcPr>
            <w:tcW w:w="7230" w:type="dxa"/>
          </w:tcPr>
          <w:p w:rsidR="00165B95" w:rsidRDefault="00EF129A">
            <w:pPr>
              <w:pStyle w:val="TableParagraph"/>
              <w:spacing w:line="215" w:lineRule="exact"/>
              <w:ind w:left="110"/>
              <w:rPr>
                <w:sz w:val="20"/>
              </w:rPr>
            </w:pPr>
            <w:proofErr w:type="spellStart"/>
            <w:r>
              <w:rPr>
                <w:spacing w:val="-1"/>
                <w:sz w:val="20"/>
              </w:rPr>
              <w:t>Çocuğumun</w:t>
            </w:r>
            <w:r>
              <w:rPr>
                <w:sz w:val="20"/>
              </w:rPr>
              <w:t>eğitimindeaktifbirortağım</w:t>
            </w:r>
            <w:proofErr w:type="spellEnd"/>
            <w:r>
              <w:rPr>
                <w:sz w:val="20"/>
              </w:rPr>
              <w:t>.</w:t>
            </w:r>
          </w:p>
        </w:tc>
        <w:tc>
          <w:tcPr>
            <w:tcW w:w="569" w:type="dxa"/>
          </w:tcPr>
          <w:p w:rsidR="00165B95" w:rsidRDefault="00165B95">
            <w:pPr>
              <w:pStyle w:val="TableParagraph"/>
              <w:rPr>
                <w:sz w:val="16"/>
              </w:rPr>
            </w:pPr>
          </w:p>
        </w:tc>
        <w:tc>
          <w:tcPr>
            <w:tcW w:w="526" w:type="dxa"/>
          </w:tcPr>
          <w:p w:rsidR="00165B95" w:rsidRDefault="00165B95">
            <w:pPr>
              <w:pStyle w:val="TableParagraph"/>
              <w:rPr>
                <w:sz w:val="16"/>
              </w:rPr>
            </w:pPr>
          </w:p>
        </w:tc>
        <w:tc>
          <w:tcPr>
            <w:tcW w:w="469" w:type="dxa"/>
          </w:tcPr>
          <w:p w:rsidR="00165B95" w:rsidRDefault="00165B95">
            <w:pPr>
              <w:pStyle w:val="TableParagraph"/>
              <w:rPr>
                <w:sz w:val="16"/>
              </w:rPr>
            </w:pPr>
          </w:p>
        </w:tc>
        <w:tc>
          <w:tcPr>
            <w:tcW w:w="567" w:type="dxa"/>
          </w:tcPr>
          <w:p w:rsidR="00165B95" w:rsidRDefault="00165B95">
            <w:pPr>
              <w:pStyle w:val="TableParagraph"/>
              <w:rPr>
                <w:sz w:val="16"/>
              </w:rPr>
            </w:pPr>
          </w:p>
        </w:tc>
        <w:tc>
          <w:tcPr>
            <w:tcW w:w="565" w:type="dxa"/>
          </w:tcPr>
          <w:p w:rsidR="00165B95" w:rsidRDefault="00165B95">
            <w:pPr>
              <w:pStyle w:val="TableParagraph"/>
              <w:rPr>
                <w:sz w:val="16"/>
              </w:rPr>
            </w:pPr>
          </w:p>
        </w:tc>
      </w:tr>
    </w:tbl>
    <w:p w:rsidR="00165B95" w:rsidRDefault="00EF129A">
      <w:pPr>
        <w:spacing w:line="201" w:lineRule="exact"/>
        <w:ind w:left="1518"/>
        <w:rPr>
          <w:i/>
          <w:sz w:val="18"/>
        </w:rPr>
      </w:pPr>
      <w:r>
        <w:rPr>
          <w:i/>
          <w:color w:val="44536A"/>
          <w:sz w:val="18"/>
        </w:rPr>
        <w:t>Ek: 3PaydaşAnketi- Veli</w:t>
      </w:r>
    </w:p>
    <w:p w:rsidR="00165B95" w:rsidRDefault="00165B95">
      <w:pPr>
        <w:pStyle w:val="GvdeMetni"/>
        <w:rPr>
          <w:i/>
          <w:sz w:val="20"/>
        </w:rPr>
      </w:pPr>
    </w:p>
    <w:p w:rsidR="00165B95" w:rsidRDefault="00165B95">
      <w:pPr>
        <w:pStyle w:val="GvdeMetni"/>
        <w:rPr>
          <w:i/>
          <w:sz w:val="20"/>
        </w:rPr>
      </w:pPr>
    </w:p>
    <w:p w:rsidR="00165B95" w:rsidRDefault="00165B95">
      <w:pPr>
        <w:pStyle w:val="GvdeMetni"/>
        <w:spacing w:before="10"/>
        <w:rPr>
          <w:i/>
          <w:sz w:val="18"/>
        </w:rPr>
      </w:pPr>
    </w:p>
    <w:p w:rsidR="00165B95" w:rsidRDefault="00647A06">
      <w:pPr>
        <w:spacing w:before="56"/>
        <w:ind w:left="7034" w:right="5812"/>
        <w:jc w:val="center"/>
        <w:rPr>
          <w:rFonts w:ascii="Calibri"/>
          <w:b/>
        </w:rPr>
      </w:pPr>
      <w:r>
        <w:rPr>
          <w:rFonts w:ascii="Calibri"/>
          <w:b/>
        </w:rPr>
        <w:t>65</w:t>
      </w:r>
    </w:p>
    <w:sectPr w:rsidR="00165B95" w:rsidSect="00E73B33">
      <w:pgSz w:w="16850" w:h="11920" w:orient="landscape"/>
      <w:pgMar w:top="400" w:right="2400" w:bottom="280" w:left="13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A2"/>
    <w:family w:val="roman"/>
    <w:pitch w:val="variable"/>
    <w:sig w:usb0="E0000287" w:usb1="4000001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Num6"/>
    <w:lvl w:ilvl="0">
      <w:start w:val="1"/>
      <w:numFmt w:val="bullet"/>
      <w:lvlText w:val=""/>
      <w:lvlJc w:val="left"/>
      <w:pPr>
        <w:tabs>
          <w:tab w:val="num" w:pos="0"/>
        </w:tabs>
        <w:ind w:left="1678" w:hanging="360"/>
      </w:pPr>
      <w:rPr>
        <w:rFonts w:ascii="Symbol" w:hAnsi="Symbol" w:cs="Symbol"/>
        <w:b w:val="0"/>
        <w:bCs w:val="0"/>
        <w:i w:val="0"/>
        <w:iCs w:val="0"/>
        <w:spacing w:val="0"/>
        <w:w w:val="100"/>
        <w:sz w:val="24"/>
        <w:szCs w:val="24"/>
        <w:lang w:val="tr-TR" w:eastAsia="ar-SA" w:bidi="ar-SA"/>
      </w:rPr>
    </w:lvl>
    <w:lvl w:ilvl="1">
      <w:start w:val="1"/>
      <w:numFmt w:val="bullet"/>
      <w:lvlText w:val=""/>
      <w:lvlJc w:val="left"/>
      <w:pPr>
        <w:tabs>
          <w:tab w:val="num" w:pos="0"/>
        </w:tabs>
        <w:ind w:left="2616" w:hanging="360"/>
      </w:pPr>
      <w:rPr>
        <w:rFonts w:ascii="Symbol" w:hAnsi="Symbol"/>
        <w:lang w:val="tr-TR" w:eastAsia="ar-SA" w:bidi="ar-SA"/>
      </w:rPr>
    </w:lvl>
    <w:lvl w:ilvl="2">
      <w:start w:val="1"/>
      <w:numFmt w:val="bullet"/>
      <w:lvlText w:val=""/>
      <w:lvlJc w:val="left"/>
      <w:pPr>
        <w:tabs>
          <w:tab w:val="num" w:pos="0"/>
        </w:tabs>
        <w:ind w:left="3553" w:hanging="360"/>
      </w:pPr>
      <w:rPr>
        <w:rFonts w:ascii="Symbol" w:hAnsi="Symbol"/>
        <w:lang w:val="tr-TR" w:eastAsia="ar-SA" w:bidi="ar-SA"/>
      </w:rPr>
    </w:lvl>
    <w:lvl w:ilvl="3">
      <w:start w:val="1"/>
      <w:numFmt w:val="bullet"/>
      <w:lvlText w:val=""/>
      <w:lvlJc w:val="left"/>
      <w:pPr>
        <w:tabs>
          <w:tab w:val="num" w:pos="0"/>
        </w:tabs>
        <w:ind w:left="4489" w:hanging="360"/>
      </w:pPr>
      <w:rPr>
        <w:rFonts w:ascii="Symbol" w:hAnsi="Symbol"/>
        <w:lang w:val="tr-TR" w:eastAsia="ar-SA" w:bidi="ar-SA"/>
      </w:rPr>
    </w:lvl>
    <w:lvl w:ilvl="4">
      <w:start w:val="1"/>
      <w:numFmt w:val="bullet"/>
      <w:lvlText w:val=""/>
      <w:lvlJc w:val="left"/>
      <w:pPr>
        <w:tabs>
          <w:tab w:val="num" w:pos="0"/>
        </w:tabs>
        <w:ind w:left="5426" w:hanging="360"/>
      </w:pPr>
      <w:rPr>
        <w:rFonts w:ascii="Symbol" w:hAnsi="Symbol"/>
        <w:lang w:val="tr-TR" w:eastAsia="ar-SA" w:bidi="ar-SA"/>
      </w:rPr>
    </w:lvl>
    <w:lvl w:ilvl="5">
      <w:start w:val="1"/>
      <w:numFmt w:val="bullet"/>
      <w:lvlText w:val=""/>
      <w:lvlJc w:val="left"/>
      <w:pPr>
        <w:tabs>
          <w:tab w:val="num" w:pos="0"/>
        </w:tabs>
        <w:ind w:left="6363" w:hanging="360"/>
      </w:pPr>
      <w:rPr>
        <w:rFonts w:ascii="Symbol" w:hAnsi="Symbol"/>
        <w:lang w:val="tr-TR" w:eastAsia="ar-SA" w:bidi="ar-SA"/>
      </w:rPr>
    </w:lvl>
    <w:lvl w:ilvl="6">
      <w:start w:val="1"/>
      <w:numFmt w:val="bullet"/>
      <w:lvlText w:val=""/>
      <w:lvlJc w:val="left"/>
      <w:pPr>
        <w:tabs>
          <w:tab w:val="num" w:pos="0"/>
        </w:tabs>
        <w:ind w:left="7299" w:hanging="360"/>
      </w:pPr>
      <w:rPr>
        <w:rFonts w:ascii="Symbol" w:hAnsi="Symbol"/>
        <w:lang w:val="tr-TR" w:eastAsia="ar-SA" w:bidi="ar-SA"/>
      </w:rPr>
    </w:lvl>
    <w:lvl w:ilvl="7">
      <w:start w:val="1"/>
      <w:numFmt w:val="bullet"/>
      <w:lvlText w:val=""/>
      <w:lvlJc w:val="left"/>
      <w:pPr>
        <w:tabs>
          <w:tab w:val="num" w:pos="0"/>
        </w:tabs>
        <w:ind w:left="8236" w:hanging="360"/>
      </w:pPr>
      <w:rPr>
        <w:rFonts w:ascii="Symbol" w:hAnsi="Symbol"/>
        <w:lang w:val="tr-TR" w:eastAsia="ar-SA" w:bidi="ar-SA"/>
      </w:rPr>
    </w:lvl>
    <w:lvl w:ilvl="8">
      <w:start w:val="1"/>
      <w:numFmt w:val="bullet"/>
      <w:lvlText w:val=""/>
      <w:lvlJc w:val="left"/>
      <w:pPr>
        <w:tabs>
          <w:tab w:val="num" w:pos="0"/>
        </w:tabs>
        <w:ind w:left="9173" w:hanging="360"/>
      </w:pPr>
      <w:rPr>
        <w:rFonts w:ascii="Symbol" w:hAnsi="Symbol"/>
        <w:lang w:val="tr-TR" w:eastAsia="ar-SA" w:bidi="ar-SA"/>
      </w:rPr>
    </w:lvl>
  </w:abstractNum>
  <w:abstractNum w:abstractNumId="1">
    <w:nsid w:val="0000000D"/>
    <w:multiLevelType w:val="multilevel"/>
    <w:tmpl w:val="0000000D"/>
    <w:name w:val="WWNum13"/>
    <w:lvl w:ilvl="0">
      <w:start w:val="1"/>
      <w:numFmt w:val="bullet"/>
      <w:lvlText w:val=""/>
      <w:lvlJc w:val="left"/>
      <w:pPr>
        <w:tabs>
          <w:tab w:val="num" w:pos="0"/>
        </w:tabs>
        <w:ind w:left="1678" w:hanging="360"/>
      </w:pPr>
      <w:rPr>
        <w:rFonts w:ascii="Symbol" w:hAnsi="Symbol" w:cs="Symbol"/>
        <w:b w:val="0"/>
        <w:bCs w:val="0"/>
        <w:i w:val="0"/>
        <w:iCs w:val="0"/>
        <w:spacing w:val="0"/>
        <w:w w:val="100"/>
        <w:sz w:val="24"/>
        <w:szCs w:val="24"/>
        <w:lang w:val="tr-TR" w:eastAsia="ar-SA" w:bidi="ar-SA"/>
      </w:rPr>
    </w:lvl>
    <w:lvl w:ilvl="1">
      <w:start w:val="1"/>
      <w:numFmt w:val="bullet"/>
      <w:lvlText w:val=""/>
      <w:lvlJc w:val="left"/>
      <w:pPr>
        <w:tabs>
          <w:tab w:val="num" w:pos="0"/>
        </w:tabs>
        <w:ind w:left="2616" w:hanging="360"/>
      </w:pPr>
      <w:rPr>
        <w:rFonts w:ascii="Symbol" w:hAnsi="Symbol"/>
        <w:lang w:val="tr-TR" w:eastAsia="ar-SA" w:bidi="ar-SA"/>
      </w:rPr>
    </w:lvl>
    <w:lvl w:ilvl="2">
      <w:start w:val="1"/>
      <w:numFmt w:val="bullet"/>
      <w:lvlText w:val=""/>
      <w:lvlJc w:val="left"/>
      <w:pPr>
        <w:tabs>
          <w:tab w:val="num" w:pos="0"/>
        </w:tabs>
        <w:ind w:left="3553" w:hanging="360"/>
      </w:pPr>
      <w:rPr>
        <w:rFonts w:ascii="Symbol" w:hAnsi="Symbol"/>
        <w:lang w:val="tr-TR" w:eastAsia="ar-SA" w:bidi="ar-SA"/>
      </w:rPr>
    </w:lvl>
    <w:lvl w:ilvl="3">
      <w:start w:val="1"/>
      <w:numFmt w:val="bullet"/>
      <w:lvlText w:val=""/>
      <w:lvlJc w:val="left"/>
      <w:pPr>
        <w:tabs>
          <w:tab w:val="num" w:pos="0"/>
        </w:tabs>
        <w:ind w:left="4489" w:hanging="360"/>
      </w:pPr>
      <w:rPr>
        <w:rFonts w:ascii="Symbol" w:hAnsi="Symbol"/>
        <w:lang w:val="tr-TR" w:eastAsia="ar-SA" w:bidi="ar-SA"/>
      </w:rPr>
    </w:lvl>
    <w:lvl w:ilvl="4">
      <w:start w:val="1"/>
      <w:numFmt w:val="bullet"/>
      <w:lvlText w:val=""/>
      <w:lvlJc w:val="left"/>
      <w:pPr>
        <w:tabs>
          <w:tab w:val="num" w:pos="0"/>
        </w:tabs>
        <w:ind w:left="5426" w:hanging="360"/>
      </w:pPr>
      <w:rPr>
        <w:rFonts w:ascii="Symbol" w:hAnsi="Symbol"/>
        <w:lang w:val="tr-TR" w:eastAsia="ar-SA" w:bidi="ar-SA"/>
      </w:rPr>
    </w:lvl>
    <w:lvl w:ilvl="5">
      <w:start w:val="1"/>
      <w:numFmt w:val="bullet"/>
      <w:lvlText w:val=""/>
      <w:lvlJc w:val="left"/>
      <w:pPr>
        <w:tabs>
          <w:tab w:val="num" w:pos="0"/>
        </w:tabs>
        <w:ind w:left="6363" w:hanging="360"/>
      </w:pPr>
      <w:rPr>
        <w:rFonts w:ascii="Symbol" w:hAnsi="Symbol"/>
        <w:lang w:val="tr-TR" w:eastAsia="ar-SA" w:bidi="ar-SA"/>
      </w:rPr>
    </w:lvl>
    <w:lvl w:ilvl="6">
      <w:start w:val="1"/>
      <w:numFmt w:val="bullet"/>
      <w:lvlText w:val=""/>
      <w:lvlJc w:val="left"/>
      <w:pPr>
        <w:tabs>
          <w:tab w:val="num" w:pos="0"/>
        </w:tabs>
        <w:ind w:left="7299" w:hanging="360"/>
      </w:pPr>
      <w:rPr>
        <w:rFonts w:ascii="Symbol" w:hAnsi="Symbol"/>
        <w:lang w:val="tr-TR" w:eastAsia="ar-SA" w:bidi="ar-SA"/>
      </w:rPr>
    </w:lvl>
    <w:lvl w:ilvl="7">
      <w:start w:val="1"/>
      <w:numFmt w:val="bullet"/>
      <w:lvlText w:val=""/>
      <w:lvlJc w:val="left"/>
      <w:pPr>
        <w:tabs>
          <w:tab w:val="num" w:pos="0"/>
        </w:tabs>
        <w:ind w:left="8236" w:hanging="360"/>
      </w:pPr>
      <w:rPr>
        <w:rFonts w:ascii="Symbol" w:hAnsi="Symbol"/>
        <w:lang w:val="tr-TR" w:eastAsia="ar-SA" w:bidi="ar-SA"/>
      </w:rPr>
    </w:lvl>
    <w:lvl w:ilvl="8">
      <w:start w:val="1"/>
      <w:numFmt w:val="bullet"/>
      <w:lvlText w:val=""/>
      <w:lvlJc w:val="left"/>
      <w:pPr>
        <w:tabs>
          <w:tab w:val="num" w:pos="0"/>
        </w:tabs>
        <w:ind w:left="9173" w:hanging="360"/>
      </w:pPr>
      <w:rPr>
        <w:rFonts w:ascii="Symbol" w:hAnsi="Symbol"/>
        <w:lang w:val="tr-TR" w:eastAsia="ar-SA" w:bidi="ar-SA"/>
      </w:rPr>
    </w:lvl>
  </w:abstractNum>
  <w:abstractNum w:abstractNumId="2">
    <w:nsid w:val="00000016"/>
    <w:multiLevelType w:val="multilevel"/>
    <w:tmpl w:val="00000016"/>
    <w:name w:val="WWNum22"/>
    <w:lvl w:ilvl="0">
      <w:start w:val="1"/>
      <w:numFmt w:val="decimal"/>
      <w:lvlText w:val="%1."/>
      <w:lvlJc w:val="left"/>
      <w:pPr>
        <w:tabs>
          <w:tab w:val="num" w:pos="0"/>
        </w:tabs>
        <w:ind w:left="1846" w:hanging="377"/>
      </w:pPr>
      <w:rPr>
        <w:rFonts w:eastAsia="Cambria" w:cs="Cambria"/>
        <w:b/>
        <w:bCs/>
        <w:i w:val="0"/>
        <w:iCs w:val="0"/>
        <w:spacing w:val="0"/>
        <w:w w:val="100"/>
        <w:sz w:val="36"/>
        <w:szCs w:val="36"/>
        <w:lang w:val="tr-TR" w:eastAsia="ar-SA" w:bidi="ar-SA"/>
      </w:rPr>
    </w:lvl>
    <w:lvl w:ilvl="1">
      <w:start w:val="1"/>
      <w:numFmt w:val="decimal"/>
      <w:lvlText w:val="%1.%2."/>
      <w:lvlJc w:val="left"/>
      <w:pPr>
        <w:tabs>
          <w:tab w:val="num" w:pos="-390"/>
        </w:tabs>
        <w:ind w:left="1288" w:hanging="720"/>
      </w:pPr>
      <w:rPr>
        <w:rFonts w:eastAsia="Cambria" w:cs="Cambria"/>
        <w:b/>
        <w:bCs/>
        <w:i w:val="0"/>
        <w:iCs w:val="0"/>
        <w:spacing w:val="0"/>
        <w:w w:val="95"/>
        <w:sz w:val="32"/>
        <w:szCs w:val="32"/>
        <w:lang w:val="tr-TR" w:eastAsia="ar-SA" w:bidi="ar-SA"/>
      </w:rPr>
    </w:lvl>
    <w:lvl w:ilvl="2">
      <w:start w:val="1"/>
      <w:numFmt w:val="decimal"/>
      <w:lvlText w:val="%1.%2.%3."/>
      <w:lvlJc w:val="left"/>
      <w:pPr>
        <w:tabs>
          <w:tab w:val="num" w:pos="0"/>
        </w:tabs>
        <w:ind w:left="1712" w:hanging="754"/>
      </w:pPr>
      <w:rPr>
        <w:rFonts w:eastAsia="Cambria" w:cs="Cambria"/>
        <w:b/>
        <w:bCs/>
        <w:i w:val="0"/>
        <w:iCs w:val="0"/>
        <w:spacing w:val="-1"/>
        <w:w w:val="100"/>
        <w:sz w:val="28"/>
        <w:szCs w:val="28"/>
        <w:lang w:val="tr-TR" w:eastAsia="ar-SA" w:bidi="ar-SA"/>
      </w:rPr>
    </w:lvl>
    <w:lvl w:ilvl="3">
      <w:start w:val="1"/>
      <w:numFmt w:val="bullet"/>
      <w:lvlText w:val=""/>
      <w:lvlJc w:val="left"/>
      <w:pPr>
        <w:tabs>
          <w:tab w:val="num" w:pos="0"/>
        </w:tabs>
        <w:ind w:left="1678" w:hanging="360"/>
      </w:pPr>
      <w:rPr>
        <w:rFonts w:ascii="Symbol" w:hAnsi="Symbol" w:cs="Symbol"/>
        <w:b w:val="0"/>
        <w:bCs w:val="0"/>
        <w:i w:val="0"/>
        <w:iCs w:val="0"/>
        <w:spacing w:val="0"/>
        <w:w w:val="100"/>
        <w:sz w:val="24"/>
        <w:szCs w:val="24"/>
        <w:lang w:val="tr-TR" w:eastAsia="ar-SA" w:bidi="ar-SA"/>
      </w:rPr>
    </w:lvl>
    <w:lvl w:ilvl="4">
      <w:start w:val="1"/>
      <w:numFmt w:val="bullet"/>
      <w:lvlText w:val=""/>
      <w:lvlJc w:val="left"/>
      <w:pPr>
        <w:tabs>
          <w:tab w:val="num" w:pos="0"/>
        </w:tabs>
        <w:ind w:left="1840" w:hanging="360"/>
      </w:pPr>
      <w:rPr>
        <w:rFonts w:ascii="Symbol" w:hAnsi="Symbol"/>
        <w:lang w:val="tr-TR" w:eastAsia="ar-SA" w:bidi="ar-SA"/>
      </w:rPr>
    </w:lvl>
    <w:lvl w:ilvl="5">
      <w:start w:val="1"/>
      <w:numFmt w:val="bullet"/>
      <w:lvlText w:val=""/>
      <w:lvlJc w:val="left"/>
      <w:pPr>
        <w:tabs>
          <w:tab w:val="num" w:pos="0"/>
        </w:tabs>
        <w:ind w:left="3374" w:hanging="360"/>
      </w:pPr>
      <w:rPr>
        <w:rFonts w:ascii="Symbol" w:hAnsi="Symbol"/>
        <w:lang w:val="tr-TR" w:eastAsia="ar-SA" w:bidi="ar-SA"/>
      </w:rPr>
    </w:lvl>
    <w:lvl w:ilvl="6">
      <w:start w:val="1"/>
      <w:numFmt w:val="bullet"/>
      <w:lvlText w:val=""/>
      <w:lvlJc w:val="left"/>
      <w:pPr>
        <w:tabs>
          <w:tab w:val="num" w:pos="0"/>
        </w:tabs>
        <w:ind w:left="4908" w:hanging="360"/>
      </w:pPr>
      <w:rPr>
        <w:rFonts w:ascii="Symbol" w:hAnsi="Symbol"/>
        <w:lang w:val="tr-TR" w:eastAsia="ar-SA" w:bidi="ar-SA"/>
      </w:rPr>
    </w:lvl>
    <w:lvl w:ilvl="7">
      <w:start w:val="1"/>
      <w:numFmt w:val="bullet"/>
      <w:lvlText w:val=""/>
      <w:lvlJc w:val="left"/>
      <w:pPr>
        <w:tabs>
          <w:tab w:val="num" w:pos="0"/>
        </w:tabs>
        <w:ind w:left="6443" w:hanging="360"/>
      </w:pPr>
      <w:rPr>
        <w:rFonts w:ascii="Symbol" w:hAnsi="Symbol"/>
        <w:lang w:val="tr-TR" w:eastAsia="ar-SA" w:bidi="ar-SA"/>
      </w:rPr>
    </w:lvl>
    <w:lvl w:ilvl="8">
      <w:start w:val="1"/>
      <w:numFmt w:val="bullet"/>
      <w:lvlText w:val=""/>
      <w:lvlJc w:val="left"/>
      <w:pPr>
        <w:tabs>
          <w:tab w:val="num" w:pos="0"/>
        </w:tabs>
        <w:ind w:left="7977" w:hanging="360"/>
      </w:pPr>
      <w:rPr>
        <w:rFonts w:ascii="Symbol" w:hAnsi="Symbol"/>
        <w:lang w:val="tr-TR" w:eastAsia="ar-SA" w:bidi="ar-SA"/>
      </w:rPr>
    </w:lvl>
  </w:abstractNum>
  <w:abstractNum w:abstractNumId="3">
    <w:nsid w:val="00154DB4"/>
    <w:multiLevelType w:val="multilevel"/>
    <w:tmpl w:val="4AA0346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1A0B7F"/>
    <w:multiLevelType w:val="multilevel"/>
    <w:tmpl w:val="51A24C14"/>
    <w:lvl w:ilvl="0">
      <w:start w:val="2"/>
      <w:numFmt w:val="decimal"/>
      <w:lvlText w:val="%1"/>
      <w:lvlJc w:val="left"/>
      <w:pPr>
        <w:ind w:left="1607" w:hanging="800"/>
      </w:pPr>
      <w:rPr>
        <w:rFonts w:hint="default"/>
        <w:lang w:val="tr-TR" w:eastAsia="en-US" w:bidi="ar-SA"/>
      </w:rPr>
    </w:lvl>
    <w:lvl w:ilvl="1">
      <w:start w:val="7"/>
      <w:numFmt w:val="decimal"/>
      <w:lvlText w:val="%1.%2"/>
      <w:lvlJc w:val="left"/>
      <w:pPr>
        <w:ind w:left="1607" w:hanging="800"/>
      </w:pPr>
      <w:rPr>
        <w:rFonts w:hint="default"/>
        <w:lang w:val="tr-TR" w:eastAsia="en-US" w:bidi="ar-SA"/>
      </w:rPr>
    </w:lvl>
    <w:lvl w:ilvl="2">
      <w:start w:val="3"/>
      <w:numFmt w:val="decimal"/>
      <w:lvlText w:val="%1.%2.%3."/>
      <w:lvlJc w:val="left"/>
      <w:pPr>
        <w:ind w:left="1607" w:hanging="800"/>
      </w:pPr>
      <w:rPr>
        <w:rFonts w:ascii="Times New Roman" w:eastAsia="Times New Roman" w:hAnsi="Times New Roman" w:cs="Times New Roman" w:hint="default"/>
        <w:b/>
        <w:bCs/>
        <w:color w:val="2E5395"/>
        <w:w w:val="99"/>
        <w:sz w:val="32"/>
        <w:szCs w:val="32"/>
        <w:lang w:val="tr-TR" w:eastAsia="en-US" w:bidi="ar-SA"/>
      </w:rPr>
    </w:lvl>
    <w:lvl w:ilvl="3">
      <w:start w:val="1"/>
      <w:numFmt w:val="decimal"/>
      <w:lvlText w:val="%1.%2.%3.%4."/>
      <w:lvlJc w:val="left"/>
      <w:pPr>
        <w:ind w:left="1847" w:hanging="1040"/>
      </w:pPr>
      <w:rPr>
        <w:rFonts w:ascii="Times New Roman" w:eastAsia="Times New Roman" w:hAnsi="Times New Roman" w:cs="Times New Roman" w:hint="default"/>
        <w:b/>
        <w:bCs/>
        <w:color w:val="2E5395"/>
        <w:w w:val="99"/>
        <w:sz w:val="32"/>
        <w:szCs w:val="32"/>
        <w:lang w:val="tr-TR" w:eastAsia="en-US" w:bidi="ar-SA"/>
      </w:rPr>
    </w:lvl>
    <w:lvl w:ilvl="4">
      <w:numFmt w:val="bullet"/>
      <w:lvlText w:val="•"/>
      <w:lvlJc w:val="left"/>
      <w:pPr>
        <w:ind w:left="6086" w:hanging="1040"/>
      </w:pPr>
      <w:rPr>
        <w:rFonts w:hint="default"/>
        <w:lang w:val="tr-TR" w:eastAsia="en-US" w:bidi="ar-SA"/>
      </w:rPr>
    </w:lvl>
    <w:lvl w:ilvl="5">
      <w:numFmt w:val="bullet"/>
      <w:lvlText w:val="•"/>
      <w:lvlJc w:val="left"/>
      <w:pPr>
        <w:ind w:left="7502" w:hanging="1040"/>
      </w:pPr>
      <w:rPr>
        <w:rFonts w:hint="default"/>
        <w:lang w:val="tr-TR" w:eastAsia="en-US" w:bidi="ar-SA"/>
      </w:rPr>
    </w:lvl>
    <w:lvl w:ilvl="6">
      <w:numFmt w:val="bullet"/>
      <w:lvlText w:val="•"/>
      <w:lvlJc w:val="left"/>
      <w:pPr>
        <w:ind w:left="8918" w:hanging="1040"/>
      </w:pPr>
      <w:rPr>
        <w:rFonts w:hint="default"/>
        <w:lang w:val="tr-TR" w:eastAsia="en-US" w:bidi="ar-SA"/>
      </w:rPr>
    </w:lvl>
    <w:lvl w:ilvl="7">
      <w:numFmt w:val="bullet"/>
      <w:lvlText w:val="•"/>
      <w:lvlJc w:val="left"/>
      <w:pPr>
        <w:ind w:left="10333" w:hanging="1040"/>
      </w:pPr>
      <w:rPr>
        <w:rFonts w:hint="default"/>
        <w:lang w:val="tr-TR" w:eastAsia="en-US" w:bidi="ar-SA"/>
      </w:rPr>
    </w:lvl>
    <w:lvl w:ilvl="8">
      <w:numFmt w:val="bullet"/>
      <w:lvlText w:val="•"/>
      <w:lvlJc w:val="left"/>
      <w:pPr>
        <w:ind w:left="11749" w:hanging="1040"/>
      </w:pPr>
      <w:rPr>
        <w:rFonts w:hint="default"/>
        <w:lang w:val="tr-TR" w:eastAsia="en-US" w:bidi="ar-SA"/>
      </w:rPr>
    </w:lvl>
  </w:abstractNum>
  <w:abstractNum w:abstractNumId="5">
    <w:nsid w:val="04573427"/>
    <w:multiLevelType w:val="hybridMultilevel"/>
    <w:tmpl w:val="21065CD0"/>
    <w:lvl w:ilvl="0" w:tplc="20605F3C">
      <w:start w:val="2"/>
      <w:numFmt w:val="decimal"/>
      <w:lvlText w:val="%1"/>
      <w:lvlJc w:val="left"/>
      <w:pPr>
        <w:ind w:left="1546" w:hanging="478"/>
      </w:pPr>
      <w:rPr>
        <w:rFonts w:hint="default"/>
        <w:lang w:val="tr-TR" w:eastAsia="en-US" w:bidi="ar-SA"/>
      </w:rPr>
    </w:lvl>
    <w:lvl w:ilvl="1" w:tplc="DE6200BC">
      <w:numFmt w:val="none"/>
      <w:lvlText w:val=""/>
      <w:lvlJc w:val="left"/>
      <w:pPr>
        <w:tabs>
          <w:tab w:val="num" w:pos="360"/>
        </w:tabs>
      </w:pPr>
    </w:lvl>
    <w:lvl w:ilvl="2" w:tplc="82FC9142">
      <w:numFmt w:val="none"/>
      <w:lvlText w:val=""/>
      <w:lvlJc w:val="left"/>
      <w:pPr>
        <w:tabs>
          <w:tab w:val="num" w:pos="360"/>
        </w:tabs>
      </w:pPr>
    </w:lvl>
    <w:lvl w:ilvl="3" w:tplc="F7727FBA">
      <w:numFmt w:val="bullet"/>
      <w:lvlText w:val="•"/>
      <w:lvlJc w:val="left"/>
      <w:pPr>
        <w:ind w:left="5455" w:hanging="718"/>
      </w:pPr>
      <w:rPr>
        <w:rFonts w:hint="default"/>
        <w:lang w:val="tr-TR" w:eastAsia="en-US" w:bidi="ar-SA"/>
      </w:rPr>
    </w:lvl>
    <w:lvl w:ilvl="4" w:tplc="987EB0F4">
      <w:numFmt w:val="bullet"/>
      <w:lvlText w:val="•"/>
      <w:lvlJc w:val="left"/>
      <w:pPr>
        <w:ind w:left="6760" w:hanging="718"/>
      </w:pPr>
      <w:rPr>
        <w:rFonts w:hint="default"/>
        <w:lang w:val="tr-TR" w:eastAsia="en-US" w:bidi="ar-SA"/>
      </w:rPr>
    </w:lvl>
    <w:lvl w:ilvl="5" w:tplc="31365568">
      <w:numFmt w:val="bullet"/>
      <w:lvlText w:val="•"/>
      <w:lvlJc w:val="left"/>
      <w:pPr>
        <w:ind w:left="8065" w:hanging="718"/>
      </w:pPr>
      <w:rPr>
        <w:rFonts w:hint="default"/>
        <w:lang w:val="tr-TR" w:eastAsia="en-US" w:bidi="ar-SA"/>
      </w:rPr>
    </w:lvl>
    <w:lvl w:ilvl="6" w:tplc="ED520156">
      <w:numFmt w:val="bullet"/>
      <w:lvlText w:val="•"/>
      <w:lvlJc w:val="left"/>
      <w:pPr>
        <w:ind w:left="9370" w:hanging="718"/>
      </w:pPr>
      <w:rPr>
        <w:rFonts w:hint="default"/>
        <w:lang w:val="tr-TR" w:eastAsia="en-US" w:bidi="ar-SA"/>
      </w:rPr>
    </w:lvl>
    <w:lvl w:ilvl="7" w:tplc="89D2BDB6">
      <w:numFmt w:val="bullet"/>
      <w:lvlText w:val="•"/>
      <w:lvlJc w:val="left"/>
      <w:pPr>
        <w:ind w:left="10675" w:hanging="718"/>
      </w:pPr>
      <w:rPr>
        <w:rFonts w:hint="default"/>
        <w:lang w:val="tr-TR" w:eastAsia="en-US" w:bidi="ar-SA"/>
      </w:rPr>
    </w:lvl>
    <w:lvl w:ilvl="8" w:tplc="9AF2A4D8">
      <w:numFmt w:val="bullet"/>
      <w:lvlText w:val="•"/>
      <w:lvlJc w:val="left"/>
      <w:pPr>
        <w:ind w:left="11980" w:hanging="718"/>
      </w:pPr>
      <w:rPr>
        <w:rFonts w:hint="default"/>
        <w:lang w:val="tr-TR" w:eastAsia="en-US" w:bidi="ar-SA"/>
      </w:rPr>
    </w:lvl>
  </w:abstractNum>
  <w:abstractNum w:abstractNumId="6">
    <w:nsid w:val="08543FB7"/>
    <w:multiLevelType w:val="multilevel"/>
    <w:tmpl w:val="3BF8109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1687CEE"/>
    <w:multiLevelType w:val="hybridMultilevel"/>
    <w:tmpl w:val="05084452"/>
    <w:lvl w:ilvl="0" w:tplc="4898653E">
      <w:numFmt w:val="bullet"/>
      <w:lvlText w:val=""/>
      <w:lvlJc w:val="left"/>
      <w:pPr>
        <w:ind w:left="831" w:hanging="360"/>
      </w:pPr>
      <w:rPr>
        <w:rFonts w:ascii="Wingdings" w:eastAsia="Wingdings" w:hAnsi="Wingdings" w:cs="Wingdings" w:hint="default"/>
        <w:b w:val="0"/>
        <w:bCs w:val="0"/>
        <w:i w:val="0"/>
        <w:iCs w:val="0"/>
        <w:spacing w:val="0"/>
        <w:w w:val="100"/>
        <w:sz w:val="24"/>
        <w:szCs w:val="24"/>
        <w:lang w:val="tr-TR" w:eastAsia="en-US" w:bidi="ar-SA"/>
      </w:rPr>
    </w:lvl>
    <w:lvl w:ilvl="1" w:tplc="7E8083F4">
      <w:numFmt w:val="bullet"/>
      <w:lvlText w:val="•"/>
      <w:lvlJc w:val="left"/>
      <w:pPr>
        <w:ind w:left="1839" w:hanging="360"/>
      </w:pPr>
      <w:rPr>
        <w:rFonts w:hint="default"/>
        <w:lang w:val="tr-TR" w:eastAsia="en-US" w:bidi="ar-SA"/>
      </w:rPr>
    </w:lvl>
    <w:lvl w:ilvl="2" w:tplc="C226C362">
      <w:numFmt w:val="bullet"/>
      <w:lvlText w:val="•"/>
      <w:lvlJc w:val="left"/>
      <w:pPr>
        <w:ind w:left="2838" w:hanging="360"/>
      </w:pPr>
      <w:rPr>
        <w:rFonts w:hint="default"/>
        <w:lang w:val="tr-TR" w:eastAsia="en-US" w:bidi="ar-SA"/>
      </w:rPr>
    </w:lvl>
    <w:lvl w:ilvl="3" w:tplc="17183A00">
      <w:numFmt w:val="bullet"/>
      <w:lvlText w:val="•"/>
      <w:lvlJc w:val="left"/>
      <w:pPr>
        <w:ind w:left="3837" w:hanging="360"/>
      </w:pPr>
      <w:rPr>
        <w:rFonts w:hint="default"/>
        <w:lang w:val="tr-TR" w:eastAsia="en-US" w:bidi="ar-SA"/>
      </w:rPr>
    </w:lvl>
    <w:lvl w:ilvl="4" w:tplc="6D281038">
      <w:numFmt w:val="bullet"/>
      <w:lvlText w:val="•"/>
      <w:lvlJc w:val="left"/>
      <w:pPr>
        <w:ind w:left="4837" w:hanging="360"/>
      </w:pPr>
      <w:rPr>
        <w:rFonts w:hint="default"/>
        <w:lang w:val="tr-TR" w:eastAsia="en-US" w:bidi="ar-SA"/>
      </w:rPr>
    </w:lvl>
    <w:lvl w:ilvl="5" w:tplc="8E6EBCAE">
      <w:numFmt w:val="bullet"/>
      <w:lvlText w:val="•"/>
      <w:lvlJc w:val="left"/>
      <w:pPr>
        <w:ind w:left="5836" w:hanging="360"/>
      </w:pPr>
      <w:rPr>
        <w:rFonts w:hint="default"/>
        <w:lang w:val="tr-TR" w:eastAsia="en-US" w:bidi="ar-SA"/>
      </w:rPr>
    </w:lvl>
    <w:lvl w:ilvl="6" w:tplc="0C9CFC22">
      <w:numFmt w:val="bullet"/>
      <w:lvlText w:val="•"/>
      <w:lvlJc w:val="left"/>
      <w:pPr>
        <w:ind w:left="6835" w:hanging="360"/>
      </w:pPr>
      <w:rPr>
        <w:rFonts w:hint="default"/>
        <w:lang w:val="tr-TR" w:eastAsia="en-US" w:bidi="ar-SA"/>
      </w:rPr>
    </w:lvl>
    <w:lvl w:ilvl="7" w:tplc="5D283B68">
      <w:numFmt w:val="bullet"/>
      <w:lvlText w:val="•"/>
      <w:lvlJc w:val="left"/>
      <w:pPr>
        <w:ind w:left="7835" w:hanging="360"/>
      </w:pPr>
      <w:rPr>
        <w:rFonts w:hint="default"/>
        <w:lang w:val="tr-TR" w:eastAsia="en-US" w:bidi="ar-SA"/>
      </w:rPr>
    </w:lvl>
    <w:lvl w:ilvl="8" w:tplc="5392937C">
      <w:numFmt w:val="bullet"/>
      <w:lvlText w:val="•"/>
      <w:lvlJc w:val="left"/>
      <w:pPr>
        <w:ind w:left="8834" w:hanging="360"/>
      </w:pPr>
      <w:rPr>
        <w:rFonts w:hint="default"/>
        <w:lang w:val="tr-TR" w:eastAsia="en-US" w:bidi="ar-SA"/>
      </w:rPr>
    </w:lvl>
  </w:abstractNum>
  <w:abstractNum w:abstractNumId="8">
    <w:nsid w:val="122C533A"/>
    <w:multiLevelType w:val="hybridMultilevel"/>
    <w:tmpl w:val="49001BE6"/>
    <w:lvl w:ilvl="0" w:tplc="C9A40BFA">
      <w:numFmt w:val="bullet"/>
      <w:lvlText w:val=""/>
      <w:lvlJc w:val="left"/>
      <w:pPr>
        <w:ind w:left="833" w:hanging="360"/>
      </w:pPr>
      <w:rPr>
        <w:rFonts w:ascii="Wingdings" w:eastAsia="Wingdings" w:hAnsi="Wingdings" w:cs="Wingdings" w:hint="default"/>
        <w:b w:val="0"/>
        <w:bCs w:val="0"/>
        <w:i w:val="0"/>
        <w:iCs w:val="0"/>
        <w:spacing w:val="0"/>
        <w:w w:val="100"/>
        <w:sz w:val="24"/>
        <w:szCs w:val="24"/>
        <w:lang w:val="tr-TR" w:eastAsia="en-US" w:bidi="ar-SA"/>
      </w:rPr>
    </w:lvl>
    <w:lvl w:ilvl="1" w:tplc="F10AC136">
      <w:numFmt w:val="bullet"/>
      <w:lvlText w:val="•"/>
      <w:lvlJc w:val="left"/>
      <w:pPr>
        <w:ind w:left="1839" w:hanging="360"/>
      </w:pPr>
      <w:rPr>
        <w:rFonts w:hint="default"/>
        <w:lang w:val="tr-TR" w:eastAsia="en-US" w:bidi="ar-SA"/>
      </w:rPr>
    </w:lvl>
    <w:lvl w:ilvl="2" w:tplc="CB8AE05E">
      <w:numFmt w:val="bullet"/>
      <w:lvlText w:val="•"/>
      <w:lvlJc w:val="left"/>
      <w:pPr>
        <w:ind w:left="2838" w:hanging="360"/>
      </w:pPr>
      <w:rPr>
        <w:rFonts w:hint="default"/>
        <w:lang w:val="tr-TR" w:eastAsia="en-US" w:bidi="ar-SA"/>
      </w:rPr>
    </w:lvl>
    <w:lvl w:ilvl="3" w:tplc="F73EB93C">
      <w:numFmt w:val="bullet"/>
      <w:lvlText w:val="•"/>
      <w:lvlJc w:val="left"/>
      <w:pPr>
        <w:ind w:left="3837" w:hanging="360"/>
      </w:pPr>
      <w:rPr>
        <w:rFonts w:hint="default"/>
        <w:lang w:val="tr-TR" w:eastAsia="en-US" w:bidi="ar-SA"/>
      </w:rPr>
    </w:lvl>
    <w:lvl w:ilvl="4" w:tplc="EBF48E3E">
      <w:numFmt w:val="bullet"/>
      <w:lvlText w:val="•"/>
      <w:lvlJc w:val="left"/>
      <w:pPr>
        <w:ind w:left="4836" w:hanging="360"/>
      </w:pPr>
      <w:rPr>
        <w:rFonts w:hint="default"/>
        <w:lang w:val="tr-TR" w:eastAsia="en-US" w:bidi="ar-SA"/>
      </w:rPr>
    </w:lvl>
    <w:lvl w:ilvl="5" w:tplc="85241952">
      <w:numFmt w:val="bullet"/>
      <w:lvlText w:val="•"/>
      <w:lvlJc w:val="left"/>
      <w:pPr>
        <w:ind w:left="5836" w:hanging="360"/>
      </w:pPr>
      <w:rPr>
        <w:rFonts w:hint="default"/>
        <w:lang w:val="tr-TR" w:eastAsia="en-US" w:bidi="ar-SA"/>
      </w:rPr>
    </w:lvl>
    <w:lvl w:ilvl="6" w:tplc="A1C0AA88">
      <w:numFmt w:val="bullet"/>
      <w:lvlText w:val="•"/>
      <w:lvlJc w:val="left"/>
      <w:pPr>
        <w:ind w:left="6835" w:hanging="360"/>
      </w:pPr>
      <w:rPr>
        <w:rFonts w:hint="default"/>
        <w:lang w:val="tr-TR" w:eastAsia="en-US" w:bidi="ar-SA"/>
      </w:rPr>
    </w:lvl>
    <w:lvl w:ilvl="7" w:tplc="9394F726">
      <w:numFmt w:val="bullet"/>
      <w:lvlText w:val="•"/>
      <w:lvlJc w:val="left"/>
      <w:pPr>
        <w:ind w:left="7834" w:hanging="360"/>
      </w:pPr>
      <w:rPr>
        <w:rFonts w:hint="default"/>
        <w:lang w:val="tr-TR" w:eastAsia="en-US" w:bidi="ar-SA"/>
      </w:rPr>
    </w:lvl>
    <w:lvl w:ilvl="8" w:tplc="0624CE16">
      <w:numFmt w:val="bullet"/>
      <w:lvlText w:val="•"/>
      <w:lvlJc w:val="left"/>
      <w:pPr>
        <w:ind w:left="8833" w:hanging="360"/>
      </w:pPr>
      <w:rPr>
        <w:rFonts w:hint="default"/>
        <w:lang w:val="tr-TR" w:eastAsia="en-US" w:bidi="ar-SA"/>
      </w:rPr>
    </w:lvl>
  </w:abstractNum>
  <w:abstractNum w:abstractNumId="9">
    <w:nsid w:val="14356F06"/>
    <w:multiLevelType w:val="multilevel"/>
    <w:tmpl w:val="F544CA38"/>
    <w:lvl w:ilvl="0">
      <w:start w:val="3"/>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tr-TR" w:eastAsia="tr-TR" w:bidi="tr-T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4F35571"/>
    <w:multiLevelType w:val="hybridMultilevel"/>
    <w:tmpl w:val="3CF03214"/>
    <w:lvl w:ilvl="0" w:tplc="A2400ECA">
      <w:numFmt w:val="bullet"/>
      <w:lvlText w:val=""/>
      <w:lvlJc w:val="left"/>
      <w:pPr>
        <w:ind w:left="833" w:hanging="360"/>
      </w:pPr>
      <w:rPr>
        <w:rFonts w:ascii="Wingdings" w:eastAsia="Wingdings" w:hAnsi="Wingdings" w:cs="Wingdings" w:hint="default"/>
        <w:b w:val="0"/>
        <w:bCs w:val="0"/>
        <w:i w:val="0"/>
        <w:iCs w:val="0"/>
        <w:spacing w:val="0"/>
        <w:w w:val="100"/>
        <w:sz w:val="24"/>
        <w:szCs w:val="24"/>
        <w:lang w:val="tr-TR" w:eastAsia="en-US" w:bidi="ar-SA"/>
      </w:rPr>
    </w:lvl>
    <w:lvl w:ilvl="1" w:tplc="9E246C96">
      <w:numFmt w:val="bullet"/>
      <w:lvlText w:val="•"/>
      <w:lvlJc w:val="left"/>
      <w:pPr>
        <w:ind w:left="1839" w:hanging="360"/>
      </w:pPr>
      <w:rPr>
        <w:rFonts w:hint="default"/>
        <w:lang w:val="tr-TR" w:eastAsia="en-US" w:bidi="ar-SA"/>
      </w:rPr>
    </w:lvl>
    <w:lvl w:ilvl="2" w:tplc="362E0386">
      <w:numFmt w:val="bullet"/>
      <w:lvlText w:val="•"/>
      <w:lvlJc w:val="left"/>
      <w:pPr>
        <w:ind w:left="2838" w:hanging="360"/>
      </w:pPr>
      <w:rPr>
        <w:rFonts w:hint="default"/>
        <w:lang w:val="tr-TR" w:eastAsia="en-US" w:bidi="ar-SA"/>
      </w:rPr>
    </w:lvl>
    <w:lvl w:ilvl="3" w:tplc="81064372">
      <w:numFmt w:val="bullet"/>
      <w:lvlText w:val="•"/>
      <w:lvlJc w:val="left"/>
      <w:pPr>
        <w:ind w:left="3837" w:hanging="360"/>
      </w:pPr>
      <w:rPr>
        <w:rFonts w:hint="default"/>
        <w:lang w:val="tr-TR" w:eastAsia="en-US" w:bidi="ar-SA"/>
      </w:rPr>
    </w:lvl>
    <w:lvl w:ilvl="4" w:tplc="F426FE6A">
      <w:numFmt w:val="bullet"/>
      <w:lvlText w:val="•"/>
      <w:lvlJc w:val="left"/>
      <w:pPr>
        <w:ind w:left="4836" w:hanging="360"/>
      </w:pPr>
      <w:rPr>
        <w:rFonts w:hint="default"/>
        <w:lang w:val="tr-TR" w:eastAsia="en-US" w:bidi="ar-SA"/>
      </w:rPr>
    </w:lvl>
    <w:lvl w:ilvl="5" w:tplc="ED6E59E0">
      <w:numFmt w:val="bullet"/>
      <w:lvlText w:val="•"/>
      <w:lvlJc w:val="left"/>
      <w:pPr>
        <w:ind w:left="5836" w:hanging="360"/>
      </w:pPr>
      <w:rPr>
        <w:rFonts w:hint="default"/>
        <w:lang w:val="tr-TR" w:eastAsia="en-US" w:bidi="ar-SA"/>
      </w:rPr>
    </w:lvl>
    <w:lvl w:ilvl="6" w:tplc="67AA52A8">
      <w:numFmt w:val="bullet"/>
      <w:lvlText w:val="•"/>
      <w:lvlJc w:val="left"/>
      <w:pPr>
        <w:ind w:left="6835" w:hanging="360"/>
      </w:pPr>
      <w:rPr>
        <w:rFonts w:hint="default"/>
        <w:lang w:val="tr-TR" w:eastAsia="en-US" w:bidi="ar-SA"/>
      </w:rPr>
    </w:lvl>
    <w:lvl w:ilvl="7" w:tplc="708AED72">
      <w:numFmt w:val="bullet"/>
      <w:lvlText w:val="•"/>
      <w:lvlJc w:val="left"/>
      <w:pPr>
        <w:ind w:left="7834" w:hanging="360"/>
      </w:pPr>
      <w:rPr>
        <w:rFonts w:hint="default"/>
        <w:lang w:val="tr-TR" w:eastAsia="en-US" w:bidi="ar-SA"/>
      </w:rPr>
    </w:lvl>
    <w:lvl w:ilvl="8" w:tplc="AECC7ECE">
      <w:numFmt w:val="bullet"/>
      <w:lvlText w:val="•"/>
      <w:lvlJc w:val="left"/>
      <w:pPr>
        <w:ind w:left="8833" w:hanging="360"/>
      </w:pPr>
      <w:rPr>
        <w:rFonts w:hint="default"/>
        <w:lang w:val="tr-TR" w:eastAsia="en-US" w:bidi="ar-SA"/>
      </w:rPr>
    </w:lvl>
  </w:abstractNum>
  <w:abstractNum w:abstractNumId="11">
    <w:nsid w:val="16283921"/>
    <w:multiLevelType w:val="hybridMultilevel"/>
    <w:tmpl w:val="DF321E16"/>
    <w:lvl w:ilvl="0" w:tplc="A2E47B6E">
      <w:numFmt w:val="bullet"/>
      <w:lvlText w:val=""/>
      <w:lvlJc w:val="left"/>
      <w:pPr>
        <w:ind w:left="2038" w:hanging="360"/>
      </w:pPr>
      <w:rPr>
        <w:rFonts w:ascii="Symbol" w:eastAsia="Symbol" w:hAnsi="Symbol" w:cs="Symbol" w:hint="default"/>
        <w:b w:val="0"/>
        <w:bCs w:val="0"/>
        <w:i w:val="0"/>
        <w:iCs w:val="0"/>
        <w:spacing w:val="0"/>
        <w:w w:val="100"/>
        <w:sz w:val="24"/>
        <w:szCs w:val="24"/>
        <w:lang w:val="tr-TR" w:eastAsia="en-US" w:bidi="ar-SA"/>
      </w:rPr>
    </w:lvl>
    <w:lvl w:ilvl="1" w:tplc="A00C95CE">
      <w:numFmt w:val="bullet"/>
      <w:lvlText w:val="•"/>
      <w:lvlJc w:val="left"/>
      <w:pPr>
        <w:ind w:left="3321" w:hanging="360"/>
      </w:pPr>
      <w:rPr>
        <w:rFonts w:hint="default"/>
        <w:lang w:val="tr-TR" w:eastAsia="en-US" w:bidi="ar-SA"/>
      </w:rPr>
    </w:lvl>
    <w:lvl w:ilvl="2" w:tplc="99327BE8">
      <w:numFmt w:val="bullet"/>
      <w:lvlText w:val="•"/>
      <w:lvlJc w:val="left"/>
      <w:pPr>
        <w:ind w:left="4602" w:hanging="360"/>
      </w:pPr>
      <w:rPr>
        <w:rFonts w:hint="default"/>
        <w:lang w:val="tr-TR" w:eastAsia="en-US" w:bidi="ar-SA"/>
      </w:rPr>
    </w:lvl>
    <w:lvl w:ilvl="3" w:tplc="DF52D906">
      <w:numFmt w:val="bullet"/>
      <w:lvlText w:val="•"/>
      <w:lvlJc w:val="left"/>
      <w:pPr>
        <w:ind w:left="5883" w:hanging="360"/>
      </w:pPr>
      <w:rPr>
        <w:rFonts w:hint="default"/>
        <w:lang w:val="tr-TR" w:eastAsia="en-US" w:bidi="ar-SA"/>
      </w:rPr>
    </w:lvl>
    <w:lvl w:ilvl="4" w:tplc="49C6ABFA">
      <w:numFmt w:val="bullet"/>
      <w:lvlText w:val="•"/>
      <w:lvlJc w:val="left"/>
      <w:pPr>
        <w:ind w:left="7164" w:hanging="360"/>
      </w:pPr>
      <w:rPr>
        <w:rFonts w:hint="default"/>
        <w:lang w:val="tr-TR" w:eastAsia="en-US" w:bidi="ar-SA"/>
      </w:rPr>
    </w:lvl>
    <w:lvl w:ilvl="5" w:tplc="28FEFD34">
      <w:numFmt w:val="bullet"/>
      <w:lvlText w:val="•"/>
      <w:lvlJc w:val="left"/>
      <w:pPr>
        <w:ind w:left="8445" w:hanging="360"/>
      </w:pPr>
      <w:rPr>
        <w:rFonts w:hint="default"/>
        <w:lang w:val="tr-TR" w:eastAsia="en-US" w:bidi="ar-SA"/>
      </w:rPr>
    </w:lvl>
    <w:lvl w:ilvl="6" w:tplc="558EC480">
      <w:numFmt w:val="bullet"/>
      <w:lvlText w:val="•"/>
      <w:lvlJc w:val="left"/>
      <w:pPr>
        <w:ind w:left="9726" w:hanging="360"/>
      </w:pPr>
      <w:rPr>
        <w:rFonts w:hint="default"/>
        <w:lang w:val="tr-TR" w:eastAsia="en-US" w:bidi="ar-SA"/>
      </w:rPr>
    </w:lvl>
    <w:lvl w:ilvl="7" w:tplc="F4309BE2">
      <w:numFmt w:val="bullet"/>
      <w:lvlText w:val="•"/>
      <w:lvlJc w:val="left"/>
      <w:pPr>
        <w:ind w:left="11007" w:hanging="360"/>
      </w:pPr>
      <w:rPr>
        <w:rFonts w:hint="default"/>
        <w:lang w:val="tr-TR" w:eastAsia="en-US" w:bidi="ar-SA"/>
      </w:rPr>
    </w:lvl>
    <w:lvl w:ilvl="8" w:tplc="94E23890">
      <w:numFmt w:val="bullet"/>
      <w:lvlText w:val="•"/>
      <w:lvlJc w:val="left"/>
      <w:pPr>
        <w:ind w:left="12288" w:hanging="360"/>
      </w:pPr>
      <w:rPr>
        <w:rFonts w:hint="default"/>
        <w:lang w:val="tr-TR" w:eastAsia="en-US" w:bidi="ar-SA"/>
      </w:rPr>
    </w:lvl>
  </w:abstractNum>
  <w:abstractNum w:abstractNumId="12">
    <w:nsid w:val="1BFC59ED"/>
    <w:multiLevelType w:val="multilevel"/>
    <w:tmpl w:val="5B7E6DF4"/>
    <w:lvl w:ilvl="0">
      <w:start w:val="5"/>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tr-TR" w:eastAsia="tr-TR" w:bidi="tr-TR"/>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41733E7"/>
    <w:multiLevelType w:val="multilevel"/>
    <w:tmpl w:val="B0CCFF3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7E06C34"/>
    <w:multiLevelType w:val="hybridMultilevel"/>
    <w:tmpl w:val="A20646E8"/>
    <w:lvl w:ilvl="0" w:tplc="A63484BA">
      <w:numFmt w:val="bullet"/>
      <w:lvlText w:val=""/>
      <w:lvlJc w:val="left"/>
      <w:pPr>
        <w:ind w:left="1650" w:hanging="360"/>
      </w:pPr>
      <w:rPr>
        <w:rFonts w:ascii="Symbol" w:eastAsia="Symbol" w:hAnsi="Symbol" w:cs="Symbol" w:hint="default"/>
        <w:b w:val="0"/>
        <w:bCs w:val="0"/>
        <w:i w:val="0"/>
        <w:iCs w:val="0"/>
        <w:spacing w:val="0"/>
        <w:w w:val="100"/>
        <w:sz w:val="24"/>
        <w:szCs w:val="24"/>
        <w:lang w:val="tr-TR" w:eastAsia="en-US" w:bidi="ar-SA"/>
      </w:rPr>
    </w:lvl>
    <w:lvl w:ilvl="1" w:tplc="54B40272">
      <w:numFmt w:val="bullet"/>
      <w:lvlText w:val="•"/>
      <w:lvlJc w:val="left"/>
      <w:pPr>
        <w:ind w:left="1833" w:hanging="360"/>
      </w:pPr>
      <w:rPr>
        <w:rFonts w:hint="default"/>
        <w:lang w:val="tr-TR" w:eastAsia="en-US" w:bidi="ar-SA"/>
      </w:rPr>
    </w:lvl>
    <w:lvl w:ilvl="2" w:tplc="2C1484BA">
      <w:numFmt w:val="bullet"/>
      <w:lvlText w:val="•"/>
      <w:lvlJc w:val="left"/>
      <w:pPr>
        <w:ind w:left="2007" w:hanging="360"/>
      </w:pPr>
      <w:rPr>
        <w:rFonts w:hint="default"/>
        <w:lang w:val="tr-TR" w:eastAsia="en-US" w:bidi="ar-SA"/>
      </w:rPr>
    </w:lvl>
    <w:lvl w:ilvl="3" w:tplc="5E0AF9A2">
      <w:numFmt w:val="bullet"/>
      <w:lvlText w:val="•"/>
      <w:lvlJc w:val="left"/>
      <w:pPr>
        <w:ind w:left="2180" w:hanging="360"/>
      </w:pPr>
      <w:rPr>
        <w:rFonts w:hint="default"/>
        <w:lang w:val="tr-TR" w:eastAsia="en-US" w:bidi="ar-SA"/>
      </w:rPr>
    </w:lvl>
    <w:lvl w:ilvl="4" w:tplc="80305340">
      <w:numFmt w:val="bullet"/>
      <w:lvlText w:val="•"/>
      <w:lvlJc w:val="left"/>
      <w:pPr>
        <w:ind w:left="2354" w:hanging="360"/>
      </w:pPr>
      <w:rPr>
        <w:rFonts w:hint="default"/>
        <w:lang w:val="tr-TR" w:eastAsia="en-US" w:bidi="ar-SA"/>
      </w:rPr>
    </w:lvl>
    <w:lvl w:ilvl="5" w:tplc="51E42AD8">
      <w:numFmt w:val="bullet"/>
      <w:lvlText w:val="•"/>
      <w:lvlJc w:val="left"/>
      <w:pPr>
        <w:ind w:left="2527" w:hanging="360"/>
      </w:pPr>
      <w:rPr>
        <w:rFonts w:hint="default"/>
        <w:lang w:val="tr-TR" w:eastAsia="en-US" w:bidi="ar-SA"/>
      </w:rPr>
    </w:lvl>
    <w:lvl w:ilvl="6" w:tplc="1462602C">
      <w:numFmt w:val="bullet"/>
      <w:lvlText w:val="•"/>
      <w:lvlJc w:val="left"/>
      <w:pPr>
        <w:ind w:left="2701" w:hanging="360"/>
      </w:pPr>
      <w:rPr>
        <w:rFonts w:hint="default"/>
        <w:lang w:val="tr-TR" w:eastAsia="en-US" w:bidi="ar-SA"/>
      </w:rPr>
    </w:lvl>
    <w:lvl w:ilvl="7" w:tplc="E2D477D8">
      <w:numFmt w:val="bullet"/>
      <w:lvlText w:val="•"/>
      <w:lvlJc w:val="left"/>
      <w:pPr>
        <w:ind w:left="2874" w:hanging="360"/>
      </w:pPr>
      <w:rPr>
        <w:rFonts w:hint="default"/>
        <w:lang w:val="tr-TR" w:eastAsia="en-US" w:bidi="ar-SA"/>
      </w:rPr>
    </w:lvl>
    <w:lvl w:ilvl="8" w:tplc="3506B7A6">
      <w:numFmt w:val="bullet"/>
      <w:lvlText w:val="•"/>
      <w:lvlJc w:val="left"/>
      <w:pPr>
        <w:ind w:left="3048" w:hanging="360"/>
      </w:pPr>
      <w:rPr>
        <w:rFonts w:hint="default"/>
        <w:lang w:val="tr-TR" w:eastAsia="en-US" w:bidi="ar-SA"/>
      </w:rPr>
    </w:lvl>
  </w:abstractNum>
  <w:abstractNum w:abstractNumId="15">
    <w:nsid w:val="284470E6"/>
    <w:multiLevelType w:val="multilevel"/>
    <w:tmpl w:val="D778C84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8870134"/>
    <w:multiLevelType w:val="hybridMultilevel"/>
    <w:tmpl w:val="8B76B006"/>
    <w:lvl w:ilvl="0" w:tplc="52922EC6">
      <w:start w:val="1"/>
      <w:numFmt w:val="decimal"/>
      <w:lvlText w:val="%1."/>
      <w:lvlJc w:val="left"/>
      <w:pPr>
        <w:ind w:left="340" w:hanging="240"/>
      </w:pPr>
      <w:rPr>
        <w:rFonts w:ascii="Cambria" w:eastAsia="Cambria" w:hAnsi="Cambria" w:cs="Cambria" w:hint="default"/>
        <w:w w:val="98"/>
        <w:sz w:val="24"/>
        <w:szCs w:val="24"/>
        <w:lang w:val="tr-TR" w:eastAsia="en-US" w:bidi="ar-SA"/>
      </w:rPr>
    </w:lvl>
    <w:lvl w:ilvl="1" w:tplc="EB629CB8">
      <w:numFmt w:val="bullet"/>
      <w:lvlText w:val="•"/>
      <w:lvlJc w:val="left"/>
      <w:pPr>
        <w:ind w:left="1764" w:hanging="240"/>
      </w:pPr>
      <w:rPr>
        <w:rFonts w:hint="default"/>
        <w:lang w:val="tr-TR" w:eastAsia="en-US" w:bidi="ar-SA"/>
      </w:rPr>
    </w:lvl>
    <w:lvl w:ilvl="2" w:tplc="AD9E3B0E">
      <w:numFmt w:val="bullet"/>
      <w:lvlText w:val="•"/>
      <w:lvlJc w:val="left"/>
      <w:pPr>
        <w:ind w:left="3188" w:hanging="240"/>
      </w:pPr>
      <w:rPr>
        <w:rFonts w:hint="default"/>
        <w:lang w:val="tr-TR" w:eastAsia="en-US" w:bidi="ar-SA"/>
      </w:rPr>
    </w:lvl>
    <w:lvl w:ilvl="3" w:tplc="02EA3DFE">
      <w:numFmt w:val="bullet"/>
      <w:lvlText w:val="•"/>
      <w:lvlJc w:val="left"/>
      <w:pPr>
        <w:ind w:left="4612" w:hanging="240"/>
      </w:pPr>
      <w:rPr>
        <w:rFonts w:hint="default"/>
        <w:lang w:val="tr-TR" w:eastAsia="en-US" w:bidi="ar-SA"/>
      </w:rPr>
    </w:lvl>
    <w:lvl w:ilvl="4" w:tplc="B55E6BBE">
      <w:numFmt w:val="bullet"/>
      <w:lvlText w:val="•"/>
      <w:lvlJc w:val="left"/>
      <w:pPr>
        <w:ind w:left="6036" w:hanging="240"/>
      </w:pPr>
      <w:rPr>
        <w:rFonts w:hint="default"/>
        <w:lang w:val="tr-TR" w:eastAsia="en-US" w:bidi="ar-SA"/>
      </w:rPr>
    </w:lvl>
    <w:lvl w:ilvl="5" w:tplc="F4EC9D6E">
      <w:numFmt w:val="bullet"/>
      <w:lvlText w:val="•"/>
      <w:lvlJc w:val="left"/>
      <w:pPr>
        <w:ind w:left="7460" w:hanging="240"/>
      </w:pPr>
      <w:rPr>
        <w:rFonts w:hint="default"/>
        <w:lang w:val="tr-TR" w:eastAsia="en-US" w:bidi="ar-SA"/>
      </w:rPr>
    </w:lvl>
    <w:lvl w:ilvl="6" w:tplc="0C14B3B2">
      <w:numFmt w:val="bullet"/>
      <w:lvlText w:val="•"/>
      <w:lvlJc w:val="left"/>
      <w:pPr>
        <w:ind w:left="8884" w:hanging="240"/>
      </w:pPr>
      <w:rPr>
        <w:rFonts w:hint="default"/>
        <w:lang w:val="tr-TR" w:eastAsia="en-US" w:bidi="ar-SA"/>
      </w:rPr>
    </w:lvl>
    <w:lvl w:ilvl="7" w:tplc="4B208F4C">
      <w:numFmt w:val="bullet"/>
      <w:lvlText w:val="•"/>
      <w:lvlJc w:val="left"/>
      <w:pPr>
        <w:ind w:left="10308" w:hanging="240"/>
      </w:pPr>
      <w:rPr>
        <w:rFonts w:hint="default"/>
        <w:lang w:val="tr-TR" w:eastAsia="en-US" w:bidi="ar-SA"/>
      </w:rPr>
    </w:lvl>
    <w:lvl w:ilvl="8" w:tplc="EBF6E652">
      <w:numFmt w:val="bullet"/>
      <w:lvlText w:val="•"/>
      <w:lvlJc w:val="left"/>
      <w:pPr>
        <w:ind w:left="11732" w:hanging="240"/>
      </w:pPr>
      <w:rPr>
        <w:rFonts w:hint="default"/>
        <w:lang w:val="tr-TR" w:eastAsia="en-US" w:bidi="ar-SA"/>
      </w:rPr>
    </w:lvl>
  </w:abstractNum>
  <w:abstractNum w:abstractNumId="17">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8">
    <w:nsid w:val="367E449B"/>
    <w:multiLevelType w:val="multilevel"/>
    <w:tmpl w:val="648E03A0"/>
    <w:lvl w:ilvl="0">
      <w:start w:val="5"/>
      <w:numFmt w:val="decimal"/>
      <w:lvlText w:val="%1."/>
      <w:lvlJc w:val="left"/>
    </w:lvl>
    <w:lvl w:ilvl="1">
      <w:start w:val="5"/>
      <w:numFmt w:val="decimal"/>
      <w:lvlText w:val="%1.%2."/>
      <w:lvlJc w:val="left"/>
    </w:lvl>
    <w:lvl w:ilvl="2">
      <w:start w:val="2"/>
      <w:numFmt w:val="decimal"/>
      <w:lvlText w:val="%1.%2.%3."/>
      <w:lvlJc w:val="left"/>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tr-TR" w:eastAsia="tr-TR" w:bidi="tr-TR"/>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7E63FA9"/>
    <w:multiLevelType w:val="hybridMultilevel"/>
    <w:tmpl w:val="EEF6E92C"/>
    <w:lvl w:ilvl="0" w:tplc="D83CF090">
      <w:numFmt w:val="bullet"/>
      <w:lvlText w:val=""/>
      <w:lvlJc w:val="left"/>
      <w:pPr>
        <w:ind w:left="1778" w:hanging="360"/>
      </w:pPr>
      <w:rPr>
        <w:rFonts w:ascii="Symbol" w:eastAsia="Symbol" w:hAnsi="Symbol" w:cs="Symbol" w:hint="default"/>
        <w:w w:val="100"/>
        <w:sz w:val="24"/>
        <w:szCs w:val="24"/>
        <w:lang w:val="tr-TR" w:eastAsia="en-US" w:bidi="ar-SA"/>
      </w:rPr>
    </w:lvl>
    <w:lvl w:ilvl="1" w:tplc="4F586064">
      <w:numFmt w:val="bullet"/>
      <w:lvlText w:val="•"/>
      <w:lvlJc w:val="left"/>
      <w:pPr>
        <w:ind w:left="2912" w:hanging="360"/>
      </w:pPr>
      <w:rPr>
        <w:rFonts w:hint="default"/>
        <w:lang w:val="tr-TR" w:eastAsia="en-US" w:bidi="ar-SA"/>
      </w:rPr>
    </w:lvl>
    <w:lvl w:ilvl="2" w:tplc="6F88301A">
      <w:numFmt w:val="bullet"/>
      <w:lvlText w:val="•"/>
      <w:lvlJc w:val="left"/>
      <w:pPr>
        <w:ind w:left="4044" w:hanging="360"/>
      </w:pPr>
      <w:rPr>
        <w:rFonts w:hint="default"/>
        <w:lang w:val="tr-TR" w:eastAsia="en-US" w:bidi="ar-SA"/>
      </w:rPr>
    </w:lvl>
    <w:lvl w:ilvl="3" w:tplc="D730F538">
      <w:numFmt w:val="bullet"/>
      <w:lvlText w:val="•"/>
      <w:lvlJc w:val="left"/>
      <w:pPr>
        <w:ind w:left="5176" w:hanging="360"/>
      </w:pPr>
      <w:rPr>
        <w:rFonts w:hint="default"/>
        <w:lang w:val="tr-TR" w:eastAsia="en-US" w:bidi="ar-SA"/>
      </w:rPr>
    </w:lvl>
    <w:lvl w:ilvl="4" w:tplc="00D0AA5A">
      <w:numFmt w:val="bullet"/>
      <w:lvlText w:val="•"/>
      <w:lvlJc w:val="left"/>
      <w:pPr>
        <w:ind w:left="6308" w:hanging="360"/>
      </w:pPr>
      <w:rPr>
        <w:rFonts w:hint="default"/>
        <w:lang w:val="tr-TR" w:eastAsia="en-US" w:bidi="ar-SA"/>
      </w:rPr>
    </w:lvl>
    <w:lvl w:ilvl="5" w:tplc="CFFC9820">
      <w:numFmt w:val="bullet"/>
      <w:lvlText w:val="•"/>
      <w:lvlJc w:val="left"/>
      <w:pPr>
        <w:ind w:left="7440" w:hanging="360"/>
      </w:pPr>
      <w:rPr>
        <w:rFonts w:hint="default"/>
        <w:lang w:val="tr-TR" w:eastAsia="en-US" w:bidi="ar-SA"/>
      </w:rPr>
    </w:lvl>
    <w:lvl w:ilvl="6" w:tplc="B150FF20">
      <w:numFmt w:val="bullet"/>
      <w:lvlText w:val="•"/>
      <w:lvlJc w:val="left"/>
      <w:pPr>
        <w:ind w:left="8572" w:hanging="360"/>
      </w:pPr>
      <w:rPr>
        <w:rFonts w:hint="default"/>
        <w:lang w:val="tr-TR" w:eastAsia="en-US" w:bidi="ar-SA"/>
      </w:rPr>
    </w:lvl>
    <w:lvl w:ilvl="7" w:tplc="30766D7C">
      <w:numFmt w:val="bullet"/>
      <w:lvlText w:val="•"/>
      <w:lvlJc w:val="left"/>
      <w:pPr>
        <w:ind w:left="9704" w:hanging="360"/>
      </w:pPr>
      <w:rPr>
        <w:rFonts w:hint="default"/>
        <w:lang w:val="tr-TR" w:eastAsia="en-US" w:bidi="ar-SA"/>
      </w:rPr>
    </w:lvl>
    <w:lvl w:ilvl="8" w:tplc="8D2A085E">
      <w:numFmt w:val="bullet"/>
      <w:lvlText w:val="•"/>
      <w:lvlJc w:val="left"/>
      <w:pPr>
        <w:ind w:left="10836" w:hanging="360"/>
      </w:pPr>
      <w:rPr>
        <w:rFonts w:hint="default"/>
        <w:lang w:val="tr-TR" w:eastAsia="en-US" w:bidi="ar-SA"/>
      </w:rPr>
    </w:lvl>
  </w:abstractNum>
  <w:abstractNum w:abstractNumId="20">
    <w:nsid w:val="383B5D71"/>
    <w:multiLevelType w:val="multilevel"/>
    <w:tmpl w:val="1D9C2CEE"/>
    <w:lvl w:ilvl="0">
      <w:start w:val="2"/>
      <w:numFmt w:val="decimal"/>
      <w:lvlText w:val="%1"/>
      <w:lvlJc w:val="left"/>
      <w:pPr>
        <w:ind w:left="1549" w:hanging="481"/>
      </w:pPr>
      <w:rPr>
        <w:rFonts w:hint="default"/>
        <w:lang w:val="tr-TR" w:eastAsia="en-US" w:bidi="ar-SA"/>
      </w:rPr>
    </w:lvl>
    <w:lvl w:ilvl="1">
      <w:start w:val="1"/>
      <w:numFmt w:val="decimal"/>
      <w:lvlText w:val="%1.%2."/>
      <w:lvlJc w:val="left"/>
      <w:pPr>
        <w:ind w:left="481" w:hanging="481"/>
        <w:jc w:val="right"/>
      </w:pPr>
      <w:rPr>
        <w:rFonts w:ascii="Times New Roman" w:eastAsia="Times New Roman" w:hAnsi="Times New Roman" w:cs="Times New Roman" w:hint="default"/>
        <w:b/>
        <w:bCs/>
        <w:color w:val="2E5395"/>
        <w:w w:val="99"/>
        <w:sz w:val="30"/>
        <w:szCs w:val="30"/>
        <w:lang w:val="tr-TR" w:eastAsia="en-US" w:bidi="ar-SA"/>
      </w:rPr>
    </w:lvl>
    <w:lvl w:ilvl="2">
      <w:numFmt w:val="bullet"/>
      <w:lvlText w:val=""/>
      <w:lvlJc w:val="left"/>
      <w:pPr>
        <w:ind w:left="2038" w:hanging="360"/>
      </w:pPr>
      <w:rPr>
        <w:rFonts w:ascii="Symbol" w:eastAsia="Symbol" w:hAnsi="Symbol" w:cs="Symbol" w:hint="default"/>
        <w:w w:val="100"/>
        <w:sz w:val="24"/>
        <w:szCs w:val="24"/>
        <w:lang w:val="tr-TR" w:eastAsia="en-US" w:bidi="ar-SA"/>
      </w:rPr>
    </w:lvl>
    <w:lvl w:ilvl="3">
      <w:numFmt w:val="bullet"/>
      <w:lvlText w:val="•"/>
      <w:lvlJc w:val="left"/>
      <w:pPr>
        <w:ind w:left="4884" w:hanging="360"/>
      </w:pPr>
      <w:rPr>
        <w:rFonts w:hint="default"/>
        <w:lang w:val="tr-TR" w:eastAsia="en-US" w:bidi="ar-SA"/>
      </w:rPr>
    </w:lvl>
    <w:lvl w:ilvl="4">
      <w:numFmt w:val="bullet"/>
      <w:lvlText w:val="•"/>
      <w:lvlJc w:val="left"/>
      <w:pPr>
        <w:ind w:left="6306" w:hanging="360"/>
      </w:pPr>
      <w:rPr>
        <w:rFonts w:hint="default"/>
        <w:lang w:val="tr-TR" w:eastAsia="en-US" w:bidi="ar-SA"/>
      </w:rPr>
    </w:lvl>
    <w:lvl w:ilvl="5">
      <w:numFmt w:val="bullet"/>
      <w:lvlText w:val="•"/>
      <w:lvlJc w:val="left"/>
      <w:pPr>
        <w:ind w:left="7729" w:hanging="360"/>
      </w:pPr>
      <w:rPr>
        <w:rFonts w:hint="default"/>
        <w:lang w:val="tr-TR" w:eastAsia="en-US" w:bidi="ar-SA"/>
      </w:rPr>
    </w:lvl>
    <w:lvl w:ilvl="6">
      <w:numFmt w:val="bullet"/>
      <w:lvlText w:val="•"/>
      <w:lvlJc w:val="left"/>
      <w:pPr>
        <w:ind w:left="9151" w:hanging="360"/>
      </w:pPr>
      <w:rPr>
        <w:rFonts w:hint="default"/>
        <w:lang w:val="tr-TR" w:eastAsia="en-US" w:bidi="ar-SA"/>
      </w:rPr>
    </w:lvl>
    <w:lvl w:ilvl="7">
      <w:numFmt w:val="bullet"/>
      <w:lvlText w:val="•"/>
      <w:lvlJc w:val="left"/>
      <w:pPr>
        <w:ind w:left="10573" w:hanging="360"/>
      </w:pPr>
      <w:rPr>
        <w:rFonts w:hint="default"/>
        <w:lang w:val="tr-TR" w:eastAsia="en-US" w:bidi="ar-SA"/>
      </w:rPr>
    </w:lvl>
    <w:lvl w:ilvl="8">
      <w:numFmt w:val="bullet"/>
      <w:lvlText w:val="•"/>
      <w:lvlJc w:val="left"/>
      <w:pPr>
        <w:ind w:left="11996" w:hanging="360"/>
      </w:pPr>
      <w:rPr>
        <w:rFonts w:hint="default"/>
        <w:lang w:val="tr-TR" w:eastAsia="en-US" w:bidi="ar-SA"/>
      </w:rPr>
    </w:lvl>
  </w:abstractNum>
  <w:abstractNum w:abstractNumId="21">
    <w:nsid w:val="408321FC"/>
    <w:multiLevelType w:val="multilevel"/>
    <w:tmpl w:val="1180A9DA"/>
    <w:lvl w:ilvl="0">
      <w:start w:val="3"/>
      <w:numFmt w:val="decimal"/>
      <w:lvlText w:val="%1"/>
      <w:lvlJc w:val="left"/>
      <w:pPr>
        <w:ind w:left="1367" w:hanging="560"/>
      </w:pPr>
      <w:rPr>
        <w:rFonts w:hint="default"/>
        <w:lang w:val="tr-TR" w:eastAsia="en-US" w:bidi="ar-SA"/>
      </w:rPr>
    </w:lvl>
    <w:lvl w:ilvl="1">
      <w:start w:val="1"/>
      <w:numFmt w:val="decimal"/>
      <w:lvlText w:val="%1.%2."/>
      <w:lvlJc w:val="left"/>
      <w:pPr>
        <w:ind w:left="1367" w:hanging="560"/>
      </w:pPr>
      <w:rPr>
        <w:rFonts w:ascii="Times New Roman" w:eastAsia="Times New Roman" w:hAnsi="Times New Roman" w:cs="Times New Roman" w:hint="default"/>
        <w:b/>
        <w:bCs/>
        <w:color w:val="2E5395"/>
        <w:w w:val="99"/>
        <w:sz w:val="32"/>
        <w:szCs w:val="32"/>
        <w:lang w:val="tr-TR" w:eastAsia="en-US" w:bidi="ar-SA"/>
      </w:rPr>
    </w:lvl>
    <w:lvl w:ilvl="2">
      <w:numFmt w:val="bullet"/>
      <w:lvlText w:val="•"/>
      <w:lvlJc w:val="left"/>
      <w:pPr>
        <w:ind w:left="4004" w:hanging="560"/>
      </w:pPr>
      <w:rPr>
        <w:rFonts w:hint="default"/>
        <w:lang w:val="tr-TR" w:eastAsia="en-US" w:bidi="ar-SA"/>
      </w:rPr>
    </w:lvl>
    <w:lvl w:ilvl="3">
      <w:numFmt w:val="bullet"/>
      <w:lvlText w:val="•"/>
      <w:lvlJc w:val="left"/>
      <w:pPr>
        <w:ind w:left="5326" w:hanging="560"/>
      </w:pPr>
      <w:rPr>
        <w:rFonts w:hint="default"/>
        <w:lang w:val="tr-TR" w:eastAsia="en-US" w:bidi="ar-SA"/>
      </w:rPr>
    </w:lvl>
    <w:lvl w:ilvl="4">
      <w:numFmt w:val="bullet"/>
      <w:lvlText w:val="•"/>
      <w:lvlJc w:val="left"/>
      <w:pPr>
        <w:ind w:left="6648" w:hanging="560"/>
      </w:pPr>
      <w:rPr>
        <w:rFonts w:hint="default"/>
        <w:lang w:val="tr-TR" w:eastAsia="en-US" w:bidi="ar-SA"/>
      </w:rPr>
    </w:lvl>
    <w:lvl w:ilvl="5">
      <w:numFmt w:val="bullet"/>
      <w:lvlText w:val="•"/>
      <w:lvlJc w:val="left"/>
      <w:pPr>
        <w:ind w:left="7970" w:hanging="560"/>
      </w:pPr>
      <w:rPr>
        <w:rFonts w:hint="default"/>
        <w:lang w:val="tr-TR" w:eastAsia="en-US" w:bidi="ar-SA"/>
      </w:rPr>
    </w:lvl>
    <w:lvl w:ilvl="6">
      <w:numFmt w:val="bullet"/>
      <w:lvlText w:val="•"/>
      <w:lvlJc w:val="left"/>
      <w:pPr>
        <w:ind w:left="9292" w:hanging="560"/>
      </w:pPr>
      <w:rPr>
        <w:rFonts w:hint="default"/>
        <w:lang w:val="tr-TR" w:eastAsia="en-US" w:bidi="ar-SA"/>
      </w:rPr>
    </w:lvl>
    <w:lvl w:ilvl="7">
      <w:numFmt w:val="bullet"/>
      <w:lvlText w:val="•"/>
      <w:lvlJc w:val="left"/>
      <w:pPr>
        <w:ind w:left="10614" w:hanging="560"/>
      </w:pPr>
      <w:rPr>
        <w:rFonts w:hint="default"/>
        <w:lang w:val="tr-TR" w:eastAsia="en-US" w:bidi="ar-SA"/>
      </w:rPr>
    </w:lvl>
    <w:lvl w:ilvl="8">
      <w:numFmt w:val="bullet"/>
      <w:lvlText w:val="•"/>
      <w:lvlJc w:val="left"/>
      <w:pPr>
        <w:ind w:left="11936" w:hanging="560"/>
      </w:pPr>
      <w:rPr>
        <w:rFonts w:hint="default"/>
        <w:lang w:val="tr-TR" w:eastAsia="en-US" w:bidi="ar-SA"/>
      </w:rPr>
    </w:lvl>
  </w:abstractNum>
  <w:abstractNum w:abstractNumId="22">
    <w:nsid w:val="428F21D5"/>
    <w:multiLevelType w:val="hybridMultilevel"/>
    <w:tmpl w:val="43B02450"/>
    <w:lvl w:ilvl="0" w:tplc="3F96E824">
      <w:start w:val="1"/>
      <w:numFmt w:val="decimal"/>
      <w:lvlText w:val="%1-"/>
      <w:lvlJc w:val="left"/>
      <w:pPr>
        <w:ind w:left="512" w:hanging="360"/>
      </w:pPr>
      <w:rPr>
        <w:rFonts w:hint="default"/>
      </w:rPr>
    </w:lvl>
    <w:lvl w:ilvl="1" w:tplc="041F0019" w:tentative="1">
      <w:start w:val="1"/>
      <w:numFmt w:val="lowerLetter"/>
      <w:lvlText w:val="%2."/>
      <w:lvlJc w:val="left"/>
      <w:pPr>
        <w:ind w:left="1232" w:hanging="360"/>
      </w:pPr>
    </w:lvl>
    <w:lvl w:ilvl="2" w:tplc="041F001B" w:tentative="1">
      <w:start w:val="1"/>
      <w:numFmt w:val="lowerRoman"/>
      <w:lvlText w:val="%3."/>
      <w:lvlJc w:val="right"/>
      <w:pPr>
        <w:ind w:left="1952" w:hanging="180"/>
      </w:pPr>
    </w:lvl>
    <w:lvl w:ilvl="3" w:tplc="041F000F" w:tentative="1">
      <w:start w:val="1"/>
      <w:numFmt w:val="decimal"/>
      <w:lvlText w:val="%4."/>
      <w:lvlJc w:val="left"/>
      <w:pPr>
        <w:ind w:left="2672" w:hanging="360"/>
      </w:pPr>
    </w:lvl>
    <w:lvl w:ilvl="4" w:tplc="041F0019" w:tentative="1">
      <w:start w:val="1"/>
      <w:numFmt w:val="lowerLetter"/>
      <w:lvlText w:val="%5."/>
      <w:lvlJc w:val="left"/>
      <w:pPr>
        <w:ind w:left="3392" w:hanging="360"/>
      </w:pPr>
    </w:lvl>
    <w:lvl w:ilvl="5" w:tplc="041F001B" w:tentative="1">
      <w:start w:val="1"/>
      <w:numFmt w:val="lowerRoman"/>
      <w:lvlText w:val="%6."/>
      <w:lvlJc w:val="right"/>
      <w:pPr>
        <w:ind w:left="4112" w:hanging="180"/>
      </w:pPr>
    </w:lvl>
    <w:lvl w:ilvl="6" w:tplc="041F000F" w:tentative="1">
      <w:start w:val="1"/>
      <w:numFmt w:val="decimal"/>
      <w:lvlText w:val="%7."/>
      <w:lvlJc w:val="left"/>
      <w:pPr>
        <w:ind w:left="4832" w:hanging="360"/>
      </w:pPr>
    </w:lvl>
    <w:lvl w:ilvl="7" w:tplc="041F0019" w:tentative="1">
      <w:start w:val="1"/>
      <w:numFmt w:val="lowerLetter"/>
      <w:lvlText w:val="%8."/>
      <w:lvlJc w:val="left"/>
      <w:pPr>
        <w:ind w:left="5552" w:hanging="360"/>
      </w:pPr>
    </w:lvl>
    <w:lvl w:ilvl="8" w:tplc="041F001B" w:tentative="1">
      <w:start w:val="1"/>
      <w:numFmt w:val="lowerRoman"/>
      <w:lvlText w:val="%9."/>
      <w:lvlJc w:val="right"/>
      <w:pPr>
        <w:ind w:left="6272" w:hanging="180"/>
      </w:pPr>
    </w:lvl>
  </w:abstractNum>
  <w:abstractNum w:abstractNumId="23">
    <w:nsid w:val="429C0B0C"/>
    <w:multiLevelType w:val="multilevel"/>
    <w:tmpl w:val="002A8AE6"/>
    <w:lvl w:ilvl="0">
      <w:start w:val="1"/>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tr-TR" w:eastAsia="tr-TR" w:bidi="tr-TR"/>
      </w:rPr>
    </w:lvl>
    <w:lvl w:ilvl="2">
      <w:start w:val="1"/>
      <w:numFmt w:val="decimal"/>
      <w:lvlText w:val="%1.%2.%3."/>
      <w:lvlJc w:val="left"/>
      <w:rPr>
        <w:rFonts w:ascii="Book Antiqua" w:eastAsia="Book Antiqua" w:hAnsi="Book Antiqua" w:cs="Book Antiqua"/>
        <w:b w:val="0"/>
        <w:bCs w:val="0"/>
        <w:i w:val="0"/>
        <w:iCs w:val="0"/>
        <w:smallCaps w:val="0"/>
        <w:strike w:val="0"/>
        <w:color w:val="000000"/>
        <w:spacing w:val="0"/>
        <w:w w:val="100"/>
        <w:position w:val="0"/>
        <w:sz w:val="24"/>
        <w:szCs w:val="24"/>
        <w:u w:val="none"/>
        <w:shd w:val="clear" w:color="auto" w:fill="auto"/>
        <w:lang w:val="tr-TR" w:eastAsia="tr-TR" w:bidi="tr-TR"/>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tr-TR" w:eastAsia="tr-TR" w:bidi="tr-TR"/>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7BE09B6"/>
    <w:multiLevelType w:val="multilevel"/>
    <w:tmpl w:val="8F1CC48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C081ABE"/>
    <w:multiLevelType w:val="hybridMultilevel"/>
    <w:tmpl w:val="608EAB0E"/>
    <w:lvl w:ilvl="0" w:tplc="C21C3DD2">
      <w:numFmt w:val="bullet"/>
      <w:lvlText w:val=""/>
      <w:lvlJc w:val="left"/>
      <w:pPr>
        <w:ind w:left="831" w:hanging="360"/>
      </w:pPr>
      <w:rPr>
        <w:rFonts w:ascii="Wingdings" w:eastAsia="Wingdings" w:hAnsi="Wingdings" w:cs="Wingdings" w:hint="default"/>
        <w:b w:val="0"/>
        <w:bCs w:val="0"/>
        <w:i w:val="0"/>
        <w:iCs w:val="0"/>
        <w:spacing w:val="0"/>
        <w:w w:val="100"/>
        <w:sz w:val="24"/>
        <w:szCs w:val="24"/>
        <w:lang w:val="tr-TR" w:eastAsia="en-US" w:bidi="ar-SA"/>
      </w:rPr>
    </w:lvl>
    <w:lvl w:ilvl="1" w:tplc="00922846">
      <w:numFmt w:val="bullet"/>
      <w:lvlText w:val="•"/>
      <w:lvlJc w:val="left"/>
      <w:pPr>
        <w:ind w:left="1839" w:hanging="360"/>
      </w:pPr>
      <w:rPr>
        <w:rFonts w:hint="default"/>
        <w:lang w:val="tr-TR" w:eastAsia="en-US" w:bidi="ar-SA"/>
      </w:rPr>
    </w:lvl>
    <w:lvl w:ilvl="2" w:tplc="7F1E49E6">
      <w:numFmt w:val="bullet"/>
      <w:lvlText w:val="•"/>
      <w:lvlJc w:val="left"/>
      <w:pPr>
        <w:ind w:left="2838" w:hanging="360"/>
      </w:pPr>
      <w:rPr>
        <w:rFonts w:hint="default"/>
        <w:lang w:val="tr-TR" w:eastAsia="en-US" w:bidi="ar-SA"/>
      </w:rPr>
    </w:lvl>
    <w:lvl w:ilvl="3" w:tplc="643CC0E8">
      <w:numFmt w:val="bullet"/>
      <w:lvlText w:val="•"/>
      <w:lvlJc w:val="left"/>
      <w:pPr>
        <w:ind w:left="3837" w:hanging="360"/>
      </w:pPr>
      <w:rPr>
        <w:rFonts w:hint="default"/>
        <w:lang w:val="tr-TR" w:eastAsia="en-US" w:bidi="ar-SA"/>
      </w:rPr>
    </w:lvl>
    <w:lvl w:ilvl="4" w:tplc="0082F06C">
      <w:numFmt w:val="bullet"/>
      <w:lvlText w:val="•"/>
      <w:lvlJc w:val="left"/>
      <w:pPr>
        <w:ind w:left="4837" w:hanging="360"/>
      </w:pPr>
      <w:rPr>
        <w:rFonts w:hint="default"/>
        <w:lang w:val="tr-TR" w:eastAsia="en-US" w:bidi="ar-SA"/>
      </w:rPr>
    </w:lvl>
    <w:lvl w:ilvl="5" w:tplc="EE48F0E6">
      <w:numFmt w:val="bullet"/>
      <w:lvlText w:val="•"/>
      <w:lvlJc w:val="left"/>
      <w:pPr>
        <w:ind w:left="5836" w:hanging="360"/>
      </w:pPr>
      <w:rPr>
        <w:rFonts w:hint="default"/>
        <w:lang w:val="tr-TR" w:eastAsia="en-US" w:bidi="ar-SA"/>
      </w:rPr>
    </w:lvl>
    <w:lvl w:ilvl="6" w:tplc="605C18F0">
      <w:numFmt w:val="bullet"/>
      <w:lvlText w:val="•"/>
      <w:lvlJc w:val="left"/>
      <w:pPr>
        <w:ind w:left="6835" w:hanging="360"/>
      </w:pPr>
      <w:rPr>
        <w:rFonts w:hint="default"/>
        <w:lang w:val="tr-TR" w:eastAsia="en-US" w:bidi="ar-SA"/>
      </w:rPr>
    </w:lvl>
    <w:lvl w:ilvl="7" w:tplc="18AE43D6">
      <w:numFmt w:val="bullet"/>
      <w:lvlText w:val="•"/>
      <w:lvlJc w:val="left"/>
      <w:pPr>
        <w:ind w:left="7835" w:hanging="360"/>
      </w:pPr>
      <w:rPr>
        <w:rFonts w:hint="default"/>
        <w:lang w:val="tr-TR" w:eastAsia="en-US" w:bidi="ar-SA"/>
      </w:rPr>
    </w:lvl>
    <w:lvl w:ilvl="8" w:tplc="E36EACFE">
      <w:numFmt w:val="bullet"/>
      <w:lvlText w:val="•"/>
      <w:lvlJc w:val="left"/>
      <w:pPr>
        <w:ind w:left="8834" w:hanging="360"/>
      </w:pPr>
      <w:rPr>
        <w:rFonts w:hint="default"/>
        <w:lang w:val="tr-TR" w:eastAsia="en-US" w:bidi="ar-SA"/>
      </w:rPr>
    </w:lvl>
  </w:abstractNum>
  <w:abstractNum w:abstractNumId="26">
    <w:nsid w:val="51CC41D9"/>
    <w:multiLevelType w:val="multilevel"/>
    <w:tmpl w:val="DEDC3BA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3081104"/>
    <w:multiLevelType w:val="hybridMultilevel"/>
    <w:tmpl w:val="0D584E58"/>
    <w:lvl w:ilvl="0" w:tplc="FBA80034">
      <w:numFmt w:val="bullet"/>
      <w:lvlText w:val=""/>
      <w:lvlJc w:val="left"/>
      <w:pPr>
        <w:ind w:left="833" w:hanging="360"/>
      </w:pPr>
      <w:rPr>
        <w:rFonts w:ascii="Wingdings" w:eastAsia="Wingdings" w:hAnsi="Wingdings" w:cs="Wingdings" w:hint="default"/>
        <w:b w:val="0"/>
        <w:bCs w:val="0"/>
        <w:i w:val="0"/>
        <w:iCs w:val="0"/>
        <w:spacing w:val="0"/>
        <w:w w:val="100"/>
        <w:sz w:val="24"/>
        <w:szCs w:val="24"/>
        <w:lang w:val="tr-TR" w:eastAsia="en-US" w:bidi="ar-SA"/>
      </w:rPr>
    </w:lvl>
    <w:lvl w:ilvl="1" w:tplc="0B6A5754">
      <w:numFmt w:val="bullet"/>
      <w:lvlText w:val="•"/>
      <w:lvlJc w:val="left"/>
      <w:pPr>
        <w:ind w:left="1837" w:hanging="360"/>
      </w:pPr>
      <w:rPr>
        <w:rFonts w:hint="default"/>
        <w:lang w:val="tr-TR" w:eastAsia="en-US" w:bidi="ar-SA"/>
      </w:rPr>
    </w:lvl>
    <w:lvl w:ilvl="2" w:tplc="C3CC127A">
      <w:numFmt w:val="bullet"/>
      <w:lvlText w:val="•"/>
      <w:lvlJc w:val="left"/>
      <w:pPr>
        <w:ind w:left="2835" w:hanging="360"/>
      </w:pPr>
      <w:rPr>
        <w:rFonts w:hint="default"/>
        <w:lang w:val="tr-TR" w:eastAsia="en-US" w:bidi="ar-SA"/>
      </w:rPr>
    </w:lvl>
    <w:lvl w:ilvl="3" w:tplc="3F0C1464">
      <w:numFmt w:val="bullet"/>
      <w:lvlText w:val="•"/>
      <w:lvlJc w:val="left"/>
      <w:pPr>
        <w:ind w:left="3833" w:hanging="360"/>
      </w:pPr>
      <w:rPr>
        <w:rFonts w:hint="default"/>
        <w:lang w:val="tr-TR" w:eastAsia="en-US" w:bidi="ar-SA"/>
      </w:rPr>
    </w:lvl>
    <w:lvl w:ilvl="4" w:tplc="B1B84D94">
      <w:numFmt w:val="bullet"/>
      <w:lvlText w:val="•"/>
      <w:lvlJc w:val="left"/>
      <w:pPr>
        <w:ind w:left="4831" w:hanging="360"/>
      </w:pPr>
      <w:rPr>
        <w:rFonts w:hint="default"/>
        <w:lang w:val="tr-TR" w:eastAsia="en-US" w:bidi="ar-SA"/>
      </w:rPr>
    </w:lvl>
    <w:lvl w:ilvl="5" w:tplc="A282FD22">
      <w:numFmt w:val="bullet"/>
      <w:lvlText w:val="•"/>
      <w:lvlJc w:val="left"/>
      <w:pPr>
        <w:ind w:left="5829" w:hanging="360"/>
      </w:pPr>
      <w:rPr>
        <w:rFonts w:hint="default"/>
        <w:lang w:val="tr-TR" w:eastAsia="en-US" w:bidi="ar-SA"/>
      </w:rPr>
    </w:lvl>
    <w:lvl w:ilvl="6" w:tplc="A344199A">
      <w:numFmt w:val="bullet"/>
      <w:lvlText w:val="•"/>
      <w:lvlJc w:val="left"/>
      <w:pPr>
        <w:ind w:left="6826" w:hanging="360"/>
      </w:pPr>
      <w:rPr>
        <w:rFonts w:hint="default"/>
        <w:lang w:val="tr-TR" w:eastAsia="en-US" w:bidi="ar-SA"/>
      </w:rPr>
    </w:lvl>
    <w:lvl w:ilvl="7" w:tplc="962452D8">
      <w:numFmt w:val="bullet"/>
      <w:lvlText w:val="•"/>
      <w:lvlJc w:val="left"/>
      <w:pPr>
        <w:ind w:left="7824" w:hanging="360"/>
      </w:pPr>
      <w:rPr>
        <w:rFonts w:hint="default"/>
        <w:lang w:val="tr-TR" w:eastAsia="en-US" w:bidi="ar-SA"/>
      </w:rPr>
    </w:lvl>
    <w:lvl w:ilvl="8" w:tplc="95EE51CE">
      <w:numFmt w:val="bullet"/>
      <w:lvlText w:val="•"/>
      <w:lvlJc w:val="left"/>
      <w:pPr>
        <w:ind w:left="8822" w:hanging="360"/>
      </w:pPr>
      <w:rPr>
        <w:rFonts w:hint="default"/>
        <w:lang w:val="tr-TR" w:eastAsia="en-US" w:bidi="ar-SA"/>
      </w:rPr>
    </w:lvl>
  </w:abstractNum>
  <w:abstractNum w:abstractNumId="28">
    <w:nsid w:val="5D6A0194"/>
    <w:multiLevelType w:val="multilevel"/>
    <w:tmpl w:val="8E42E3E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3307B0D"/>
    <w:multiLevelType w:val="multilevel"/>
    <w:tmpl w:val="F354789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BBA02C5"/>
    <w:multiLevelType w:val="hybridMultilevel"/>
    <w:tmpl w:val="DF7A0044"/>
    <w:lvl w:ilvl="0" w:tplc="A462D470">
      <w:numFmt w:val="bullet"/>
      <w:lvlText w:val=""/>
      <w:lvlJc w:val="left"/>
      <w:pPr>
        <w:ind w:left="833" w:hanging="360"/>
      </w:pPr>
      <w:rPr>
        <w:rFonts w:ascii="Wingdings" w:eastAsia="Wingdings" w:hAnsi="Wingdings" w:cs="Wingdings" w:hint="default"/>
        <w:b w:val="0"/>
        <w:bCs w:val="0"/>
        <w:i w:val="0"/>
        <w:iCs w:val="0"/>
        <w:spacing w:val="0"/>
        <w:w w:val="100"/>
        <w:sz w:val="24"/>
        <w:szCs w:val="24"/>
        <w:lang w:val="tr-TR" w:eastAsia="en-US" w:bidi="ar-SA"/>
      </w:rPr>
    </w:lvl>
    <w:lvl w:ilvl="1" w:tplc="518CC920">
      <w:numFmt w:val="bullet"/>
      <w:lvlText w:val="•"/>
      <w:lvlJc w:val="left"/>
      <w:pPr>
        <w:ind w:left="1837" w:hanging="360"/>
      </w:pPr>
      <w:rPr>
        <w:rFonts w:hint="default"/>
        <w:lang w:val="tr-TR" w:eastAsia="en-US" w:bidi="ar-SA"/>
      </w:rPr>
    </w:lvl>
    <w:lvl w:ilvl="2" w:tplc="70D2BC84">
      <w:numFmt w:val="bullet"/>
      <w:lvlText w:val="•"/>
      <w:lvlJc w:val="left"/>
      <w:pPr>
        <w:ind w:left="2835" w:hanging="360"/>
      </w:pPr>
      <w:rPr>
        <w:rFonts w:hint="default"/>
        <w:lang w:val="tr-TR" w:eastAsia="en-US" w:bidi="ar-SA"/>
      </w:rPr>
    </w:lvl>
    <w:lvl w:ilvl="3" w:tplc="CEB0EF6A">
      <w:numFmt w:val="bullet"/>
      <w:lvlText w:val="•"/>
      <w:lvlJc w:val="left"/>
      <w:pPr>
        <w:ind w:left="3833" w:hanging="360"/>
      </w:pPr>
      <w:rPr>
        <w:rFonts w:hint="default"/>
        <w:lang w:val="tr-TR" w:eastAsia="en-US" w:bidi="ar-SA"/>
      </w:rPr>
    </w:lvl>
    <w:lvl w:ilvl="4" w:tplc="59B2584E">
      <w:numFmt w:val="bullet"/>
      <w:lvlText w:val="•"/>
      <w:lvlJc w:val="left"/>
      <w:pPr>
        <w:ind w:left="4831" w:hanging="360"/>
      </w:pPr>
      <w:rPr>
        <w:rFonts w:hint="default"/>
        <w:lang w:val="tr-TR" w:eastAsia="en-US" w:bidi="ar-SA"/>
      </w:rPr>
    </w:lvl>
    <w:lvl w:ilvl="5" w:tplc="0EDA4442">
      <w:numFmt w:val="bullet"/>
      <w:lvlText w:val="•"/>
      <w:lvlJc w:val="left"/>
      <w:pPr>
        <w:ind w:left="5829" w:hanging="360"/>
      </w:pPr>
      <w:rPr>
        <w:rFonts w:hint="default"/>
        <w:lang w:val="tr-TR" w:eastAsia="en-US" w:bidi="ar-SA"/>
      </w:rPr>
    </w:lvl>
    <w:lvl w:ilvl="6" w:tplc="08A872A8">
      <w:numFmt w:val="bullet"/>
      <w:lvlText w:val="•"/>
      <w:lvlJc w:val="left"/>
      <w:pPr>
        <w:ind w:left="6826" w:hanging="360"/>
      </w:pPr>
      <w:rPr>
        <w:rFonts w:hint="default"/>
        <w:lang w:val="tr-TR" w:eastAsia="en-US" w:bidi="ar-SA"/>
      </w:rPr>
    </w:lvl>
    <w:lvl w:ilvl="7" w:tplc="0D42DB82">
      <w:numFmt w:val="bullet"/>
      <w:lvlText w:val="•"/>
      <w:lvlJc w:val="left"/>
      <w:pPr>
        <w:ind w:left="7824" w:hanging="360"/>
      </w:pPr>
      <w:rPr>
        <w:rFonts w:hint="default"/>
        <w:lang w:val="tr-TR" w:eastAsia="en-US" w:bidi="ar-SA"/>
      </w:rPr>
    </w:lvl>
    <w:lvl w:ilvl="8" w:tplc="CC9AE16C">
      <w:numFmt w:val="bullet"/>
      <w:lvlText w:val="•"/>
      <w:lvlJc w:val="left"/>
      <w:pPr>
        <w:ind w:left="8822" w:hanging="360"/>
      </w:pPr>
      <w:rPr>
        <w:rFonts w:hint="default"/>
        <w:lang w:val="tr-TR" w:eastAsia="en-US" w:bidi="ar-SA"/>
      </w:rPr>
    </w:lvl>
  </w:abstractNum>
  <w:abstractNum w:abstractNumId="31">
    <w:nsid w:val="6BC656B7"/>
    <w:multiLevelType w:val="multilevel"/>
    <w:tmpl w:val="DC123FEE"/>
    <w:lvl w:ilvl="0">
      <w:start w:val="5"/>
      <w:numFmt w:val="decimal"/>
      <w:lvlText w:val="%1"/>
      <w:lvlJc w:val="left"/>
    </w:lvl>
    <w:lvl w:ilvl="1">
      <w:start w:val="4"/>
      <w:numFmt w:val="decimal"/>
      <w:lvlText w:val="%1.%2"/>
      <w:lvlJc w:val="left"/>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tr-TR" w:eastAsia="tr-TR" w:bidi="tr-TR"/>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F5A2598"/>
    <w:multiLevelType w:val="multilevel"/>
    <w:tmpl w:val="C1F67D5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FC4779A"/>
    <w:multiLevelType w:val="multilevel"/>
    <w:tmpl w:val="3DA2CA1E"/>
    <w:lvl w:ilvl="0">
      <w:start w:val="2"/>
      <w:numFmt w:val="decimal"/>
      <w:lvlText w:val="%1"/>
      <w:lvlJc w:val="left"/>
      <w:pPr>
        <w:ind w:left="1528" w:hanging="720"/>
      </w:pPr>
      <w:rPr>
        <w:rFonts w:hint="default"/>
        <w:lang w:val="tr-TR" w:eastAsia="en-US" w:bidi="ar-SA"/>
      </w:rPr>
    </w:lvl>
    <w:lvl w:ilvl="1">
      <w:start w:val="7"/>
      <w:numFmt w:val="decimal"/>
      <w:lvlText w:val="%1.%2"/>
      <w:lvlJc w:val="left"/>
      <w:pPr>
        <w:ind w:left="1528" w:hanging="720"/>
      </w:pPr>
      <w:rPr>
        <w:rFonts w:hint="default"/>
        <w:lang w:val="tr-TR" w:eastAsia="en-US" w:bidi="ar-SA"/>
      </w:rPr>
    </w:lvl>
    <w:lvl w:ilvl="2">
      <w:start w:val="2"/>
      <w:numFmt w:val="decimal"/>
      <w:lvlText w:val="%1.%2.%3"/>
      <w:lvlJc w:val="left"/>
      <w:pPr>
        <w:ind w:left="1528" w:hanging="720"/>
      </w:pPr>
      <w:rPr>
        <w:rFonts w:ascii="Times New Roman" w:eastAsia="Times New Roman" w:hAnsi="Times New Roman" w:cs="Times New Roman" w:hint="default"/>
        <w:b/>
        <w:bCs/>
        <w:color w:val="2E5395"/>
        <w:w w:val="99"/>
        <w:sz w:val="32"/>
        <w:szCs w:val="32"/>
        <w:lang w:val="tr-TR" w:eastAsia="en-US" w:bidi="ar-SA"/>
      </w:rPr>
    </w:lvl>
    <w:lvl w:ilvl="3">
      <w:start w:val="1"/>
      <w:numFmt w:val="decimal"/>
      <w:lvlText w:val="%1.%2.%3.%4"/>
      <w:lvlJc w:val="left"/>
      <w:pPr>
        <w:ind w:left="1768" w:hanging="960"/>
      </w:pPr>
      <w:rPr>
        <w:rFonts w:ascii="Times New Roman" w:eastAsia="Times New Roman" w:hAnsi="Times New Roman" w:cs="Times New Roman" w:hint="default"/>
        <w:b/>
        <w:bCs/>
        <w:color w:val="2E5395"/>
        <w:w w:val="99"/>
        <w:sz w:val="32"/>
        <w:szCs w:val="32"/>
        <w:lang w:val="tr-TR" w:eastAsia="en-US" w:bidi="ar-SA"/>
      </w:rPr>
    </w:lvl>
    <w:lvl w:ilvl="4">
      <w:numFmt w:val="bullet"/>
      <w:lvlText w:val="•"/>
      <w:lvlJc w:val="left"/>
      <w:pPr>
        <w:ind w:left="6033" w:hanging="960"/>
      </w:pPr>
      <w:rPr>
        <w:rFonts w:hint="default"/>
        <w:lang w:val="tr-TR" w:eastAsia="en-US" w:bidi="ar-SA"/>
      </w:rPr>
    </w:lvl>
    <w:lvl w:ilvl="5">
      <w:numFmt w:val="bullet"/>
      <w:lvlText w:val="•"/>
      <w:lvlJc w:val="left"/>
      <w:pPr>
        <w:ind w:left="7458" w:hanging="960"/>
      </w:pPr>
      <w:rPr>
        <w:rFonts w:hint="default"/>
        <w:lang w:val="tr-TR" w:eastAsia="en-US" w:bidi="ar-SA"/>
      </w:rPr>
    </w:lvl>
    <w:lvl w:ilvl="6">
      <w:numFmt w:val="bullet"/>
      <w:lvlText w:val="•"/>
      <w:lvlJc w:val="left"/>
      <w:pPr>
        <w:ind w:left="8882" w:hanging="960"/>
      </w:pPr>
      <w:rPr>
        <w:rFonts w:hint="default"/>
        <w:lang w:val="tr-TR" w:eastAsia="en-US" w:bidi="ar-SA"/>
      </w:rPr>
    </w:lvl>
    <w:lvl w:ilvl="7">
      <w:numFmt w:val="bullet"/>
      <w:lvlText w:val="•"/>
      <w:lvlJc w:val="left"/>
      <w:pPr>
        <w:ind w:left="10307" w:hanging="960"/>
      </w:pPr>
      <w:rPr>
        <w:rFonts w:hint="default"/>
        <w:lang w:val="tr-TR" w:eastAsia="en-US" w:bidi="ar-SA"/>
      </w:rPr>
    </w:lvl>
    <w:lvl w:ilvl="8">
      <w:numFmt w:val="bullet"/>
      <w:lvlText w:val="•"/>
      <w:lvlJc w:val="left"/>
      <w:pPr>
        <w:ind w:left="11731" w:hanging="960"/>
      </w:pPr>
      <w:rPr>
        <w:rFonts w:hint="default"/>
        <w:lang w:val="tr-TR" w:eastAsia="en-US" w:bidi="ar-SA"/>
      </w:rPr>
    </w:lvl>
  </w:abstractNum>
  <w:abstractNum w:abstractNumId="34">
    <w:nsid w:val="701073CF"/>
    <w:multiLevelType w:val="multilevel"/>
    <w:tmpl w:val="5A221C6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20F05F3"/>
    <w:multiLevelType w:val="hybridMultilevel"/>
    <w:tmpl w:val="E320CC0E"/>
    <w:lvl w:ilvl="0" w:tplc="D2AA7BD0">
      <w:numFmt w:val="bullet"/>
      <w:lvlText w:val=""/>
      <w:lvlJc w:val="left"/>
      <w:pPr>
        <w:ind w:left="831" w:hanging="360"/>
      </w:pPr>
      <w:rPr>
        <w:rFonts w:ascii="Wingdings" w:eastAsia="Wingdings" w:hAnsi="Wingdings" w:cs="Wingdings" w:hint="default"/>
        <w:b w:val="0"/>
        <w:bCs w:val="0"/>
        <w:i w:val="0"/>
        <w:iCs w:val="0"/>
        <w:spacing w:val="0"/>
        <w:w w:val="100"/>
        <w:sz w:val="24"/>
        <w:szCs w:val="24"/>
        <w:lang w:val="tr-TR" w:eastAsia="en-US" w:bidi="ar-SA"/>
      </w:rPr>
    </w:lvl>
    <w:lvl w:ilvl="1" w:tplc="544AF824">
      <w:numFmt w:val="bullet"/>
      <w:lvlText w:val="•"/>
      <w:lvlJc w:val="left"/>
      <w:pPr>
        <w:ind w:left="1839" w:hanging="360"/>
      </w:pPr>
      <w:rPr>
        <w:rFonts w:hint="default"/>
        <w:lang w:val="tr-TR" w:eastAsia="en-US" w:bidi="ar-SA"/>
      </w:rPr>
    </w:lvl>
    <w:lvl w:ilvl="2" w:tplc="1458B2C8">
      <w:numFmt w:val="bullet"/>
      <w:lvlText w:val="•"/>
      <w:lvlJc w:val="left"/>
      <w:pPr>
        <w:ind w:left="2838" w:hanging="360"/>
      </w:pPr>
      <w:rPr>
        <w:rFonts w:hint="default"/>
        <w:lang w:val="tr-TR" w:eastAsia="en-US" w:bidi="ar-SA"/>
      </w:rPr>
    </w:lvl>
    <w:lvl w:ilvl="3" w:tplc="0F7C82F4">
      <w:numFmt w:val="bullet"/>
      <w:lvlText w:val="•"/>
      <w:lvlJc w:val="left"/>
      <w:pPr>
        <w:ind w:left="3837" w:hanging="360"/>
      </w:pPr>
      <w:rPr>
        <w:rFonts w:hint="default"/>
        <w:lang w:val="tr-TR" w:eastAsia="en-US" w:bidi="ar-SA"/>
      </w:rPr>
    </w:lvl>
    <w:lvl w:ilvl="4" w:tplc="549418AC">
      <w:numFmt w:val="bullet"/>
      <w:lvlText w:val="•"/>
      <w:lvlJc w:val="left"/>
      <w:pPr>
        <w:ind w:left="4837" w:hanging="360"/>
      </w:pPr>
      <w:rPr>
        <w:rFonts w:hint="default"/>
        <w:lang w:val="tr-TR" w:eastAsia="en-US" w:bidi="ar-SA"/>
      </w:rPr>
    </w:lvl>
    <w:lvl w:ilvl="5" w:tplc="C68C8B96">
      <w:numFmt w:val="bullet"/>
      <w:lvlText w:val="•"/>
      <w:lvlJc w:val="left"/>
      <w:pPr>
        <w:ind w:left="5836" w:hanging="360"/>
      </w:pPr>
      <w:rPr>
        <w:rFonts w:hint="default"/>
        <w:lang w:val="tr-TR" w:eastAsia="en-US" w:bidi="ar-SA"/>
      </w:rPr>
    </w:lvl>
    <w:lvl w:ilvl="6" w:tplc="8E062554">
      <w:numFmt w:val="bullet"/>
      <w:lvlText w:val="•"/>
      <w:lvlJc w:val="left"/>
      <w:pPr>
        <w:ind w:left="6835" w:hanging="360"/>
      </w:pPr>
      <w:rPr>
        <w:rFonts w:hint="default"/>
        <w:lang w:val="tr-TR" w:eastAsia="en-US" w:bidi="ar-SA"/>
      </w:rPr>
    </w:lvl>
    <w:lvl w:ilvl="7" w:tplc="7A8E2E6E">
      <w:numFmt w:val="bullet"/>
      <w:lvlText w:val="•"/>
      <w:lvlJc w:val="left"/>
      <w:pPr>
        <w:ind w:left="7835" w:hanging="360"/>
      </w:pPr>
      <w:rPr>
        <w:rFonts w:hint="default"/>
        <w:lang w:val="tr-TR" w:eastAsia="en-US" w:bidi="ar-SA"/>
      </w:rPr>
    </w:lvl>
    <w:lvl w:ilvl="8" w:tplc="82624FB0">
      <w:numFmt w:val="bullet"/>
      <w:lvlText w:val="•"/>
      <w:lvlJc w:val="left"/>
      <w:pPr>
        <w:ind w:left="8834" w:hanging="360"/>
      </w:pPr>
      <w:rPr>
        <w:rFonts w:hint="default"/>
        <w:lang w:val="tr-TR" w:eastAsia="en-US" w:bidi="ar-SA"/>
      </w:rPr>
    </w:lvl>
  </w:abstractNum>
  <w:abstractNum w:abstractNumId="36">
    <w:nsid w:val="731E1698"/>
    <w:multiLevelType w:val="multilevel"/>
    <w:tmpl w:val="0192B20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6753E0D"/>
    <w:multiLevelType w:val="hybridMultilevel"/>
    <w:tmpl w:val="43B02450"/>
    <w:lvl w:ilvl="0" w:tplc="3F96E824">
      <w:start w:val="1"/>
      <w:numFmt w:val="decimal"/>
      <w:lvlText w:val="%1-"/>
      <w:lvlJc w:val="left"/>
      <w:pPr>
        <w:ind w:left="512" w:hanging="360"/>
      </w:pPr>
      <w:rPr>
        <w:rFonts w:hint="default"/>
      </w:rPr>
    </w:lvl>
    <w:lvl w:ilvl="1" w:tplc="041F0019" w:tentative="1">
      <w:start w:val="1"/>
      <w:numFmt w:val="lowerLetter"/>
      <w:lvlText w:val="%2."/>
      <w:lvlJc w:val="left"/>
      <w:pPr>
        <w:ind w:left="1232" w:hanging="360"/>
      </w:pPr>
    </w:lvl>
    <w:lvl w:ilvl="2" w:tplc="041F001B" w:tentative="1">
      <w:start w:val="1"/>
      <w:numFmt w:val="lowerRoman"/>
      <w:lvlText w:val="%3."/>
      <w:lvlJc w:val="right"/>
      <w:pPr>
        <w:ind w:left="1952" w:hanging="180"/>
      </w:pPr>
    </w:lvl>
    <w:lvl w:ilvl="3" w:tplc="041F000F" w:tentative="1">
      <w:start w:val="1"/>
      <w:numFmt w:val="decimal"/>
      <w:lvlText w:val="%4."/>
      <w:lvlJc w:val="left"/>
      <w:pPr>
        <w:ind w:left="2672" w:hanging="360"/>
      </w:pPr>
    </w:lvl>
    <w:lvl w:ilvl="4" w:tplc="041F0019" w:tentative="1">
      <w:start w:val="1"/>
      <w:numFmt w:val="lowerLetter"/>
      <w:lvlText w:val="%5."/>
      <w:lvlJc w:val="left"/>
      <w:pPr>
        <w:ind w:left="3392" w:hanging="360"/>
      </w:pPr>
    </w:lvl>
    <w:lvl w:ilvl="5" w:tplc="041F001B" w:tentative="1">
      <w:start w:val="1"/>
      <w:numFmt w:val="lowerRoman"/>
      <w:lvlText w:val="%6."/>
      <w:lvlJc w:val="right"/>
      <w:pPr>
        <w:ind w:left="4112" w:hanging="180"/>
      </w:pPr>
    </w:lvl>
    <w:lvl w:ilvl="6" w:tplc="041F000F" w:tentative="1">
      <w:start w:val="1"/>
      <w:numFmt w:val="decimal"/>
      <w:lvlText w:val="%7."/>
      <w:lvlJc w:val="left"/>
      <w:pPr>
        <w:ind w:left="4832" w:hanging="360"/>
      </w:pPr>
    </w:lvl>
    <w:lvl w:ilvl="7" w:tplc="041F0019" w:tentative="1">
      <w:start w:val="1"/>
      <w:numFmt w:val="lowerLetter"/>
      <w:lvlText w:val="%8."/>
      <w:lvlJc w:val="left"/>
      <w:pPr>
        <w:ind w:left="5552" w:hanging="360"/>
      </w:pPr>
    </w:lvl>
    <w:lvl w:ilvl="8" w:tplc="041F001B" w:tentative="1">
      <w:start w:val="1"/>
      <w:numFmt w:val="lowerRoman"/>
      <w:lvlText w:val="%9."/>
      <w:lvlJc w:val="right"/>
      <w:pPr>
        <w:ind w:left="6272" w:hanging="180"/>
      </w:pPr>
    </w:lvl>
  </w:abstractNum>
  <w:num w:numId="1">
    <w:abstractNumId w:val="19"/>
  </w:num>
  <w:num w:numId="2">
    <w:abstractNumId w:val="16"/>
  </w:num>
  <w:num w:numId="3">
    <w:abstractNumId w:val="21"/>
  </w:num>
  <w:num w:numId="4">
    <w:abstractNumId w:val="4"/>
  </w:num>
  <w:num w:numId="5">
    <w:abstractNumId w:val="33"/>
  </w:num>
  <w:num w:numId="6">
    <w:abstractNumId w:val="20"/>
  </w:num>
  <w:num w:numId="7">
    <w:abstractNumId w:val="10"/>
  </w:num>
  <w:num w:numId="8">
    <w:abstractNumId w:val="8"/>
  </w:num>
  <w:num w:numId="9">
    <w:abstractNumId w:val="30"/>
  </w:num>
  <w:num w:numId="10">
    <w:abstractNumId w:val="27"/>
  </w:num>
  <w:num w:numId="11">
    <w:abstractNumId w:val="35"/>
  </w:num>
  <w:num w:numId="12">
    <w:abstractNumId w:val="25"/>
  </w:num>
  <w:num w:numId="13">
    <w:abstractNumId w:val="7"/>
  </w:num>
  <w:num w:numId="14">
    <w:abstractNumId w:val="23"/>
  </w:num>
  <w:num w:numId="15">
    <w:abstractNumId w:val="9"/>
  </w:num>
  <w:num w:numId="16">
    <w:abstractNumId w:val="11"/>
  </w:num>
  <w:num w:numId="17">
    <w:abstractNumId w:val="14"/>
  </w:num>
  <w:num w:numId="18">
    <w:abstractNumId w:val="5"/>
  </w:num>
  <w:num w:numId="19">
    <w:abstractNumId w:val="34"/>
  </w:num>
  <w:num w:numId="20">
    <w:abstractNumId w:val="36"/>
  </w:num>
  <w:num w:numId="21">
    <w:abstractNumId w:val="24"/>
  </w:num>
  <w:num w:numId="22">
    <w:abstractNumId w:val="13"/>
  </w:num>
  <w:num w:numId="23">
    <w:abstractNumId w:val="12"/>
  </w:num>
  <w:num w:numId="24">
    <w:abstractNumId w:val="29"/>
  </w:num>
  <w:num w:numId="25">
    <w:abstractNumId w:val="28"/>
  </w:num>
  <w:num w:numId="26">
    <w:abstractNumId w:val="15"/>
  </w:num>
  <w:num w:numId="27">
    <w:abstractNumId w:val="31"/>
  </w:num>
  <w:num w:numId="28">
    <w:abstractNumId w:val="32"/>
  </w:num>
  <w:num w:numId="29">
    <w:abstractNumId w:val="3"/>
  </w:num>
  <w:num w:numId="30">
    <w:abstractNumId w:val="26"/>
  </w:num>
  <w:num w:numId="31">
    <w:abstractNumId w:val="6"/>
  </w:num>
  <w:num w:numId="32">
    <w:abstractNumId w:val="18"/>
  </w:num>
  <w:num w:numId="33">
    <w:abstractNumId w:val="1"/>
  </w:num>
  <w:num w:numId="34">
    <w:abstractNumId w:val="17"/>
  </w:num>
  <w:num w:numId="35">
    <w:abstractNumId w:val="2"/>
  </w:num>
  <w:num w:numId="36">
    <w:abstractNumId w:val="22"/>
  </w:num>
  <w:num w:numId="37">
    <w:abstractNumId w:val="37"/>
  </w:num>
  <w:num w:numId="38">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B95"/>
    <w:rsid w:val="00015A5F"/>
    <w:rsid w:val="00040118"/>
    <w:rsid w:val="00050231"/>
    <w:rsid w:val="000A12A9"/>
    <w:rsid w:val="000B02D5"/>
    <w:rsid w:val="000B0BF6"/>
    <w:rsid w:val="000B1CDC"/>
    <w:rsid w:val="000B26FB"/>
    <w:rsid w:val="000B6961"/>
    <w:rsid w:val="000F69E4"/>
    <w:rsid w:val="001518BF"/>
    <w:rsid w:val="0015775D"/>
    <w:rsid w:val="00165B95"/>
    <w:rsid w:val="001C3CE8"/>
    <w:rsid w:val="001D5AD1"/>
    <w:rsid w:val="00240CDB"/>
    <w:rsid w:val="00241FE5"/>
    <w:rsid w:val="0027122F"/>
    <w:rsid w:val="002A3A00"/>
    <w:rsid w:val="002B079C"/>
    <w:rsid w:val="002C506F"/>
    <w:rsid w:val="002C60D3"/>
    <w:rsid w:val="002C7F14"/>
    <w:rsid w:val="002D2E67"/>
    <w:rsid w:val="003035A8"/>
    <w:rsid w:val="00311B0E"/>
    <w:rsid w:val="0031563D"/>
    <w:rsid w:val="00326609"/>
    <w:rsid w:val="003405E1"/>
    <w:rsid w:val="00340E1D"/>
    <w:rsid w:val="003524AE"/>
    <w:rsid w:val="00374B89"/>
    <w:rsid w:val="003829C3"/>
    <w:rsid w:val="00386E0E"/>
    <w:rsid w:val="00386F87"/>
    <w:rsid w:val="00390623"/>
    <w:rsid w:val="003A1BC6"/>
    <w:rsid w:val="003B4E67"/>
    <w:rsid w:val="003F68CB"/>
    <w:rsid w:val="00403D49"/>
    <w:rsid w:val="00425176"/>
    <w:rsid w:val="004257B6"/>
    <w:rsid w:val="004577B0"/>
    <w:rsid w:val="004608A4"/>
    <w:rsid w:val="00474958"/>
    <w:rsid w:val="00485E0B"/>
    <w:rsid w:val="004A4A84"/>
    <w:rsid w:val="004C327A"/>
    <w:rsid w:val="004C5E9D"/>
    <w:rsid w:val="005308E8"/>
    <w:rsid w:val="005321AA"/>
    <w:rsid w:val="0055211F"/>
    <w:rsid w:val="0055386F"/>
    <w:rsid w:val="00566407"/>
    <w:rsid w:val="00592B33"/>
    <w:rsid w:val="005B3F0D"/>
    <w:rsid w:val="005C3B62"/>
    <w:rsid w:val="005F1328"/>
    <w:rsid w:val="00600949"/>
    <w:rsid w:val="006066F3"/>
    <w:rsid w:val="00642486"/>
    <w:rsid w:val="00647A06"/>
    <w:rsid w:val="0066170C"/>
    <w:rsid w:val="006742AD"/>
    <w:rsid w:val="00691AA5"/>
    <w:rsid w:val="006A4226"/>
    <w:rsid w:val="006C2B35"/>
    <w:rsid w:val="006C6F35"/>
    <w:rsid w:val="006D4436"/>
    <w:rsid w:val="006E0406"/>
    <w:rsid w:val="006E7275"/>
    <w:rsid w:val="006E7A0D"/>
    <w:rsid w:val="007052C5"/>
    <w:rsid w:val="00713856"/>
    <w:rsid w:val="0073087C"/>
    <w:rsid w:val="007745AD"/>
    <w:rsid w:val="0079746C"/>
    <w:rsid w:val="007A3767"/>
    <w:rsid w:val="007A7766"/>
    <w:rsid w:val="007C1019"/>
    <w:rsid w:val="007C34D1"/>
    <w:rsid w:val="007C4EF1"/>
    <w:rsid w:val="007D7637"/>
    <w:rsid w:val="007D7DC1"/>
    <w:rsid w:val="007E63B2"/>
    <w:rsid w:val="007E7695"/>
    <w:rsid w:val="007F4985"/>
    <w:rsid w:val="00820FF1"/>
    <w:rsid w:val="0084680B"/>
    <w:rsid w:val="00857C0E"/>
    <w:rsid w:val="00883118"/>
    <w:rsid w:val="008A0BE2"/>
    <w:rsid w:val="008B4BA4"/>
    <w:rsid w:val="008D2326"/>
    <w:rsid w:val="009245A6"/>
    <w:rsid w:val="00924C54"/>
    <w:rsid w:val="00924E91"/>
    <w:rsid w:val="009402E2"/>
    <w:rsid w:val="00940CAA"/>
    <w:rsid w:val="0094181D"/>
    <w:rsid w:val="00951481"/>
    <w:rsid w:val="00971C02"/>
    <w:rsid w:val="009971FB"/>
    <w:rsid w:val="009B5FC0"/>
    <w:rsid w:val="009C3478"/>
    <w:rsid w:val="009E4816"/>
    <w:rsid w:val="00A034E1"/>
    <w:rsid w:val="00A26D79"/>
    <w:rsid w:val="00A2702B"/>
    <w:rsid w:val="00A347DB"/>
    <w:rsid w:val="00A36276"/>
    <w:rsid w:val="00A45270"/>
    <w:rsid w:val="00AD0B32"/>
    <w:rsid w:val="00AD4492"/>
    <w:rsid w:val="00AE2725"/>
    <w:rsid w:val="00AE59B9"/>
    <w:rsid w:val="00AE747A"/>
    <w:rsid w:val="00B1304E"/>
    <w:rsid w:val="00B2218C"/>
    <w:rsid w:val="00B36496"/>
    <w:rsid w:val="00B422E9"/>
    <w:rsid w:val="00B43184"/>
    <w:rsid w:val="00B43FA7"/>
    <w:rsid w:val="00B83918"/>
    <w:rsid w:val="00BC5B3F"/>
    <w:rsid w:val="00BF66D5"/>
    <w:rsid w:val="00C16552"/>
    <w:rsid w:val="00C26790"/>
    <w:rsid w:val="00C419B8"/>
    <w:rsid w:val="00C43B91"/>
    <w:rsid w:val="00C609B1"/>
    <w:rsid w:val="00C65C3E"/>
    <w:rsid w:val="00C67E55"/>
    <w:rsid w:val="00C95C16"/>
    <w:rsid w:val="00CC4BB1"/>
    <w:rsid w:val="00CC4C15"/>
    <w:rsid w:val="00CC7D09"/>
    <w:rsid w:val="00CE61BF"/>
    <w:rsid w:val="00D1165E"/>
    <w:rsid w:val="00D154FA"/>
    <w:rsid w:val="00D22E55"/>
    <w:rsid w:val="00D364ED"/>
    <w:rsid w:val="00DA0514"/>
    <w:rsid w:val="00DA47FD"/>
    <w:rsid w:val="00DB0D58"/>
    <w:rsid w:val="00DC17F8"/>
    <w:rsid w:val="00DE29DB"/>
    <w:rsid w:val="00DF5BCD"/>
    <w:rsid w:val="00DF63CF"/>
    <w:rsid w:val="00E21CB5"/>
    <w:rsid w:val="00E22B09"/>
    <w:rsid w:val="00E30158"/>
    <w:rsid w:val="00E411AC"/>
    <w:rsid w:val="00E44101"/>
    <w:rsid w:val="00E468E4"/>
    <w:rsid w:val="00E47A5A"/>
    <w:rsid w:val="00E52151"/>
    <w:rsid w:val="00E6512F"/>
    <w:rsid w:val="00E73B33"/>
    <w:rsid w:val="00E7641F"/>
    <w:rsid w:val="00EA4F1F"/>
    <w:rsid w:val="00EA584D"/>
    <w:rsid w:val="00EB795F"/>
    <w:rsid w:val="00EC0598"/>
    <w:rsid w:val="00ED5573"/>
    <w:rsid w:val="00ED74B1"/>
    <w:rsid w:val="00EE5D62"/>
    <w:rsid w:val="00EE7D3E"/>
    <w:rsid w:val="00EF129A"/>
    <w:rsid w:val="00F211BC"/>
    <w:rsid w:val="00F23B3F"/>
    <w:rsid w:val="00F50B43"/>
    <w:rsid w:val="00F520FA"/>
    <w:rsid w:val="00F60B7C"/>
    <w:rsid w:val="00F86A95"/>
    <w:rsid w:val="00F87CCD"/>
    <w:rsid w:val="00FC19E0"/>
    <w:rsid w:val="00FC20C9"/>
    <w:rsid w:val="00FD4A96"/>
    <w:rsid w:val="00FD6E64"/>
    <w:rsid w:val="00FE505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3B33"/>
    <w:rPr>
      <w:rFonts w:ascii="Times New Roman" w:eastAsia="Times New Roman" w:hAnsi="Times New Roman" w:cs="Times New Roman"/>
      <w:lang w:val="tr-TR"/>
    </w:rPr>
  </w:style>
  <w:style w:type="paragraph" w:styleId="Balk1">
    <w:name w:val="heading 1"/>
    <w:basedOn w:val="Normal"/>
    <w:uiPriority w:val="9"/>
    <w:qFormat/>
    <w:rsid w:val="00E73B33"/>
    <w:pPr>
      <w:spacing w:before="73"/>
      <w:ind w:left="808"/>
      <w:outlineLvl w:val="0"/>
    </w:pPr>
    <w:rPr>
      <w:b/>
      <w:bCs/>
      <w:sz w:val="32"/>
      <w:szCs w:val="32"/>
    </w:rPr>
  </w:style>
  <w:style w:type="paragraph" w:styleId="Balk2">
    <w:name w:val="heading 2"/>
    <w:basedOn w:val="Normal"/>
    <w:uiPriority w:val="9"/>
    <w:unhideWhenUsed/>
    <w:qFormat/>
    <w:rsid w:val="00E73B33"/>
    <w:pPr>
      <w:spacing w:before="12"/>
      <w:ind w:left="808"/>
      <w:outlineLvl w:val="1"/>
    </w:pPr>
    <w:rPr>
      <w:rFonts w:ascii="Calibri Light" w:eastAsia="Calibri Light" w:hAnsi="Calibri Light" w:cs="Calibri Light"/>
      <w:sz w:val="32"/>
      <w:szCs w:val="32"/>
    </w:rPr>
  </w:style>
  <w:style w:type="paragraph" w:styleId="Balk3">
    <w:name w:val="heading 3"/>
    <w:basedOn w:val="Normal"/>
    <w:uiPriority w:val="9"/>
    <w:unhideWhenUsed/>
    <w:qFormat/>
    <w:rsid w:val="00E73B33"/>
    <w:pPr>
      <w:ind w:left="1058"/>
      <w:outlineLvl w:val="2"/>
    </w:pPr>
    <w:rPr>
      <w:b/>
      <w:bCs/>
      <w:sz w:val="24"/>
      <w:szCs w:val="24"/>
    </w:rPr>
  </w:style>
  <w:style w:type="paragraph" w:styleId="Balk5">
    <w:name w:val="heading 5"/>
    <w:basedOn w:val="Normal"/>
    <w:next w:val="Normal"/>
    <w:link w:val="Balk5Char"/>
    <w:uiPriority w:val="9"/>
    <w:semiHidden/>
    <w:unhideWhenUsed/>
    <w:qFormat/>
    <w:rsid w:val="00EF129A"/>
    <w:pPr>
      <w:keepNext/>
      <w:keepLines/>
      <w:spacing w:before="20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B422E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E73B33"/>
    <w:tblPr>
      <w:tblInd w:w="0" w:type="dxa"/>
      <w:tblCellMar>
        <w:top w:w="0" w:type="dxa"/>
        <w:left w:w="0" w:type="dxa"/>
        <w:bottom w:w="0" w:type="dxa"/>
        <w:right w:w="0" w:type="dxa"/>
      </w:tblCellMar>
    </w:tblPr>
  </w:style>
  <w:style w:type="paragraph" w:styleId="T1">
    <w:name w:val="toc 1"/>
    <w:basedOn w:val="Normal"/>
    <w:uiPriority w:val="1"/>
    <w:qFormat/>
    <w:rsid w:val="00E73B33"/>
    <w:pPr>
      <w:spacing w:before="191"/>
      <w:ind w:left="780" w:hanging="420"/>
      <w:jc w:val="both"/>
    </w:pPr>
    <w:rPr>
      <w:sz w:val="24"/>
      <w:szCs w:val="24"/>
    </w:rPr>
  </w:style>
  <w:style w:type="paragraph" w:styleId="GvdeMetni">
    <w:name w:val="Body Text"/>
    <w:basedOn w:val="Normal"/>
    <w:uiPriority w:val="1"/>
    <w:qFormat/>
    <w:rsid w:val="00E73B33"/>
    <w:rPr>
      <w:sz w:val="24"/>
      <w:szCs w:val="24"/>
    </w:rPr>
  </w:style>
  <w:style w:type="paragraph" w:styleId="KonuBal">
    <w:name w:val="Title"/>
    <w:basedOn w:val="Normal"/>
    <w:uiPriority w:val="1"/>
    <w:qFormat/>
    <w:rsid w:val="00E73B33"/>
    <w:pPr>
      <w:spacing w:before="240"/>
      <w:ind w:left="4683" w:right="4684"/>
      <w:jc w:val="center"/>
    </w:pPr>
    <w:rPr>
      <w:b/>
      <w:bCs/>
      <w:sz w:val="40"/>
      <w:szCs w:val="40"/>
    </w:rPr>
  </w:style>
  <w:style w:type="paragraph" w:styleId="ListeParagraf">
    <w:name w:val="List Paragraph"/>
    <w:aliases w:val="içindekiler vb"/>
    <w:basedOn w:val="Normal"/>
    <w:link w:val="ListeParagrafChar"/>
    <w:uiPriority w:val="99"/>
    <w:qFormat/>
    <w:rsid w:val="00E73B33"/>
    <w:pPr>
      <w:spacing w:before="73"/>
      <w:ind w:left="1778" w:hanging="360"/>
    </w:pPr>
  </w:style>
  <w:style w:type="paragraph" w:customStyle="1" w:styleId="TableParagraph">
    <w:name w:val="Table Paragraph"/>
    <w:basedOn w:val="Normal"/>
    <w:qFormat/>
    <w:rsid w:val="00E73B33"/>
  </w:style>
  <w:style w:type="paragraph" w:customStyle="1" w:styleId="ListeParagraf1">
    <w:name w:val="Liste Paragraf1"/>
    <w:basedOn w:val="Normal"/>
    <w:rsid w:val="00DA47FD"/>
    <w:pPr>
      <w:widowControl/>
      <w:suppressAutoHyphens/>
      <w:autoSpaceDE/>
      <w:autoSpaceDN/>
      <w:spacing w:before="141"/>
      <w:ind w:left="1678" w:hanging="360"/>
    </w:pPr>
    <w:rPr>
      <w:rFonts w:ascii="Cambria" w:eastAsia="Cambria" w:hAnsi="Cambria" w:cs="Cambria"/>
      <w:lang w:eastAsia="ar-SA"/>
    </w:rPr>
  </w:style>
  <w:style w:type="character" w:styleId="Kpr">
    <w:name w:val="Hyperlink"/>
    <w:basedOn w:val="VarsaylanParagrafYazTipi"/>
    <w:uiPriority w:val="99"/>
    <w:unhideWhenUsed/>
    <w:rsid w:val="003F68CB"/>
    <w:rPr>
      <w:color w:val="0000FF" w:themeColor="hyperlink"/>
      <w:u w:val="single"/>
    </w:rPr>
  </w:style>
  <w:style w:type="paragraph" w:styleId="BalonMetni">
    <w:name w:val="Balloon Text"/>
    <w:basedOn w:val="Normal"/>
    <w:link w:val="BalonMetniChar"/>
    <w:uiPriority w:val="99"/>
    <w:semiHidden/>
    <w:unhideWhenUsed/>
    <w:rsid w:val="00EF129A"/>
    <w:rPr>
      <w:rFonts w:ascii="Tahoma" w:hAnsi="Tahoma" w:cs="Tahoma"/>
      <w:sz w:val="16"/>
      <w:szCs w:val="16"/>
    </w:rPr>
  </w:style>
  <w:style w:type="character" w:customStyle="1" w:styleId="BalonMetniChar">
    <w:name w:val="Balon Metni Char"/>
    <w:basedOn w:val="VarsaylanParagrafYazTipi"/>
    <w:link w:val="BalonMetni"/>
    <w:uiPriority w:val="99"/>
    <w:semiHidden/>
    <w:rsid w:val="00EF129A"/>
    <w:rPr>
      <w:rFonts w:ascii="Tahoma" w:eastAsia="Times New Roman" w:hAnsi="Tahoma" w:cs="Tahoma"/>
      <w:sz w:val="16"/>
      <w:szCs w:val="16"/>
      <w:lang w:val="tr-TR"/>
    </w:rPr>
  </w:style>
  <w:style w:type="character" w:customStyle="1" w:styleId="Balk5Char">
    <w:name w:val="Başlık 5 Char"/>
    <w:basedOn w:val="VarsaylanParagrafYazTipi"/>
    <w:link w:val="Balk5"/>
    <w:uiPriority w:val="9"/>
    <w:semiHidden/>
    <w:rsid w:val="00EF129A"/>
    <w:rPr>
      <w:rFonts w:asciiTheme="majorHAnsi" w:eastAsiaTheme="majorEastAsia" w:hAnsiTheme="majorHAnsi" w:cstheme="majorBidi"/>
      <w:color w:val="243F60" w:themeColor="accent1" w:themeShade="7F"/>
      <w:lang w:val="tr-TR"/>
    </w:rPr>
  </w:style>
  <w:style w:type="paragraph" w:customStyle="1" w:styleId="T11">
    <w:name w:val="İÇT 11"/>
    <w:basedOn w:val="Normal"/>
    <w:uiPriority w:val="1"/>
    <w:qFormat/>
    <w:rsid w:val="00C65C3E"/>
    <w:pPr>
      <w:spacing w:before="191"/>
      <w:ind w:left="360"/>
    </w:pPr>
    <w:rPr>
      <w:sz w:val="24"/>
      <w:szCs w:val="24"/>
    </w:rPr>
  </w:style>
  <w:style w:type="paragraph" w:customStyle="1" w:styleId="T21">
    <w:name w:val="İÇT 21"/>
    <w:basedOn w:val="Normal"/>
    <w:uiPriority w:val="1"/>
    <w:qFormat/>
    <w:rsid w:val="00C65C3E"/>
    <w:pPr>
      <w:spacing w:before="191"/>
      <w:ind w:left="360"/>
    </w:pPr>
    <w:rPr>
      <w:sz w:val="24"/>
      <w:szCs w:val="24"/>
    </w:rPr>
  </w:style>
  <w:style w:type="paragraph" w:customStyle="1" w:styleId="Balk11">
    <w:name w:val="Başlık 11"/>
    <w:basedOn w:val="Normal"/>
    <w:uiPriority w:val="1"/>
    <w:qFormat/>
    <w:rsid w:val="00C65C3E"/>
    <w:pPr>
      <w:spacing w:before="73"/>
      <w:ind w:left="828"/>
      <w:outlineLvl w:val="1"/>
    </w:pPr>
    <w:rPr>
      <w:b/>
      <w:bCs/>
      <w:sz w:val="32"/>
      <w:szCs w:val="32"/>
    </w:rPr>
  </w:style>
  <w:style w:type="paragraph" w:customStyle="1" w:styleId="Balk21">
    <w:name w:val="Başlık 21"/>
    <w:basedOn w:val="Normal"/>
    <w:uiPriority w:val="1"/>
    <w:qFormat/>
    <w:rsid w:val="00C65C3E"/>
    <w:pPr>
      <w:spacing w:before="73"/>
      <w:ind w:left="828"/>
      <w:outlineLvl w:val="2"/>
    </w:pPr>
    <w:rPr>
      <w:b/>
      <w:bCs/>
      <w:sz w:val="32"/>
      <w:szCs w:val="32"/>
    </w:rPr>
  </w:style>
  <w:style w:type="paragraph" w:customStyle="1" w:styleId="Balk31">
    <w:name w:val="Başlık 31"/>
    <w:basedOn w:val="Normal"/>
    <w:uiPriority w:val="1"/>
    <w:qFormat/>
    <w:rsid w:val="00C65C3E"/>
    <w:pPr>
      <w:spacing w:before="11"/>
      <w:ind w:left="828"/>
      <w:outlineLvl w:val="3"/>
    </w:pPr>
    <w:rPr>
      <w:rFonts w:ascii="Calibri Light" w:eastAsia="Calibri Light" w:hAnsi="Calibri Light" w:cs="Calibri Light"/>
      <w:sz w:val="32"/>
      <w:szCs w:val="32"/>
    </w:rPr>
  </w:style>
  <w:style w:type="paragraph" w:customStyle="1" w:styleId="Balk41">
    <w:name w:val="Başlık 41"/>
    <w:basedOn w:val="Normal"/>
    <w:uiPriority w:val="1"/>
    <w:qFormat/>
    <w:rsid w:val="00C65C3E"/>
    <w:pPr>
      <w:ind w:left="120"/>
      <w:outlineLvl w:val="4"/>
    </w:pPr>
    <w:rPr>
      <w:b/>
      <w:bCs/>
      <w:sz w:val="24"/>
      <w:szCs w:val="24"/>
    </w:rPr>
  </w:style>
  <w:style w:type="character" w:customStyle="1" w:styleId="Balk20">
    <w:name w:val="Başlık #2_"/>
    <w:basedOn w:val="VarsaylanParagrafYazTipi"/>
    <w:link w:val="Balk22"/>
    <w:rsid w:val="007A3767"/>
    <w:rPr>
      <w:rFonts w:ascii="Times New Roman" w:eastAsia="Times New Roman" w:hAnsi="Times New Roman" w:cs="Times New Roman"/>
      <w:b/>
      <w:bCs/>
      <w:color w:val="2F5496"/>
      <w:sz w:val="32"/>
      <w:szCs w:val="32"/>
    </w:rPr>
  </w:style>
  <w:style w:type="character" w:customStyle="1" w:styleId="Gvdemetni0">
    <w:name w:val="Gövde metni_"/>
    <w:basedOn w:val="VarsaylanParagrafYazTipi"/>
    <w:link w:val="Gvdemetni1"/>
    <w:rsid w:val="007A3767"/>
    <w:rPr>
      <w:rFonts w:ascii="Times New Roman" w:eastAsia="Times New Roman" w:hAnsi="Times New Roman" w:cs="Times New Roman"/>
    </w:rPr>
  </w:style>
  <w:style w:type="character" w:customStyle="1" w:styleId="indekiler">
    <w:name w:val="İçindekiler_"/>
    <w:basedOn w:val="VarsaylanParagrafYazTipi"/>
    <w:link w:val="indekiler0"/>
    <w:rsid w:val="007A3767"/>
    <w:rPr>
      <w:rFonts w:ascii="Times New Roman" w:eastAsia="Times New Roman" w:hAnsi="Times New Roman" w:cs="Times New Roman"/>
    </w:rPr>
  </w:style>
  <w:style w:type="paragraph" w:customStyle="1" w:styleId="Balk22">
    <w:name w:val="Başlık #2"/>
    <w:basedOn w:val="Normal"/>
    <w:link w:val="Balk20"/>
    <w:rsid w:val="007A3767"/>
    <w:pPr>
      <w:autoSpaceDE/>
      <w:autoSpaceDN/>
      <w:spacing w:after="80"/>
      <w:ind w:firstLine="720"/>
      <w:outlineLvl w:val="1"/>
    </w:pPr>
    <w:rPr>
      <w:b/>
      <w:bCs/>
      <w:color w:val="2F5496"/>
      <w:sz w:val="32"/>
      <w:szCs w:val="32"/>
      <w:lang w:val="en-US"/>
    </w:rPr>
  </w:style>
  <w:style w:type="paragraph" w:customStyle="1" w:styleId="Gvdemetni1">
    <w:name w:val="Gövde metni"/>
    <w:basedOn w:val="Normal"/>
    <w:link w:val="Gvdemetni0"/>
    <w:rsid w:val="007A3767"/>
    <w:pPr>
      <w:autoSpaceDE/>
      <w:autoSpaceDN/>
      <w:spacing w:after="140" w:line="300" w:lineRule="auto"/>
      <w:ind w:firstLine="400"/>
    </w:pPr>
    <w:rPr>
      <w:lang w:val="en-US"/>
    </w:rPr>
  </w:style>
  <w:style w:type="paragraph" w:customStyle="1" w:styleId="indekiler0">
    <w:name w:val="İçindekiler"/>
    <w:basedOn w:val="Normal"/>
    <w:link w:val="indekiler"/>
    <w:rsid w:val="007A3767"/>
    <w:pPr>
      <w:autoSpaceDE/>
      <w:autoSpaceDN/>
      <w:spacing w:after="130"/>
    </w:pPr>
    <w:rPr>
      <w:lang w:val="en-US"/>
    </w:rPr>
  </w:style>
  <w:style w:type="paragraph" w:styleId="NormalWeb">
    <w:name w:val="Normal (Web)"/>
    <w:basedOn w:val="Normal"/>
    <w:uiPriority w:val="99"/>
    <w:semiHidden/>
    <w:unhideWhenUsed/>
    <w:rsid w:val="004608A4"/>
    <w:pPr>
      <w:widowControl/>
      <w:autoSpaceDE/>
      <w:autoSpaceDN/>
      <w:spacing w:before="100" w:beforeAutospacing="1" w:after="100" w:afterAutospacing="1"/>
    </w:pPr>
    <w:rPr>
      <w:sz w:val="24"/>
      <w:szCs w:val="24"/>
      <w:lang w:eastAsia="tr-TR"/>
    </w:rPr>
  </w:style>
  <w:style w:type="character" w:customStyle="1" w:styleId="Dier">
    <w:name w:val="Diğer_"/>
    <w:basedOn w:val="VarsaylanParagrafYazTipi"/>
    <w:link w:val="Dier0"/>
    <w:rsid w:val="007052C5"/>
    <w:rPr>
      <w:rFonts w:ascii="Times New Roman" w:eastAsia="Times New Roman" w:hAnsi="Times New Roman" w:cs="Times New Roman"/>
    </w:rPr>
  </w:style>
  <w:style w:type="paragraph" w:customStyle="1" w:styleId="Dier0">
    <w:name w:val="Diğer"/>
    <w:basedOn w:val="Normal"/>
    <w:link w:val="Dier"/>
    <w:rsid w:val="007052C5"/>
    <w:pPr>
      <w:autoSpaceDE/>
      <w:autoSpaceDN/>
    </w:pPr>
    <w:rPr>
      <w:lang w:val="en-US"/>
    </w:rPr>
  </w:style>
  <w:style w:type="character" w:customStyle="1" w:styleId="Tabloyazs">
    <w:name w:val="Tablo yazısı_"/>
    <w:basedOn w:val="VarsaylanParagrafYazTipi"/>
    <w:link w:val="Tabloyazs0"/>
    <w:rsid w:val="00EA584D"/>
    <w:rPr>
      <w:rFonts w:ascii="Times New Roman" w:eastAsia="Times New Roman" w:hAnsi="Times New Roman" w:cs="Times New Roman"/>
      <w:i/>
      <w:iCs/>
      <w:color w:val="44546A"/>
      <w:sz w:val="18"/>
      <w:szCs w:val="18"/>
    </w:rPr>
  </w:style>
  <w:style w:type="paragraph" w:customStyle="1" w:styleId="Tabloyazs0">
    <w:name w:val="Tablo yazısı"/>
    <w:basedOn w:val="Normal"/>
    <w:link w:val="Tabloyazs"/>
    <w:rsid w:val="00EA584D"/>
    <w:pPr>
      <w:autoSpaceDE/>
      <w:autoSpaceDN/>
    </w:pPr>
    <w:rPr>
      <w:i/>
      <w:iCs/>
      <w:color w:val="44546A"/>
      <w:sz w:val="18"/>
      <w:szCs w:val="18"/>
      <w:lang w:val="en-US"/>
    </w:rPr>
  </w:style>
  <w:style w:type="character" w:customStyle="1" w:styleId="Balk6Char">
    <w:name w:val="Başlık 6 Char"/>
    <w:basedOn w:val="VarsaylanParagrafYazTipi"/>
    <w:link w:val="Balk6"/>
    <w:uiPriority w:val="9"/>
    <w:semiHidden/>
    <w:rsid w:val="00B422E9"/>
    <w:rPr>
      <w:rFonts w:asciiTheme="majorHAnsi" w:eastAsiaTheme="majorEastAsia" w:hAnsiTheme="majorHAnsi" w:cstheme="majorBidi"/>
      <w:i/>
      <w:iCs/>
      <w:color w:val="243F60" w:themeColor="accent1" w:themeShade="7F"/>
      <w:lang w:val="tr-TR"/>
    </w:rPr>
  </w:style>
  <w:style w:type="character" w:customStyle="1" w:styleId="ListeParagrafChar">
    <w:name w:val="Liste Paragraf Char"/>
    <w:aliases w:val="içindekiler vb Char"/>
    <w:link w:val="ListeParagraf"/>
    <w:uiPriority w:val="99"/>
    <w:locked/>
    <w:rsid w:val="00C26790"/>
    <w:rPr>
      <w:rFonts w:ascii="Times New Roman" w:eastAsia="Times New Roman" w:hAnsi="Times New Roman" w:cs="Times New Roman"/>
      <w:lang w:val="tr-TR"/>
    </w:rPr>
  </w:style>
  <w:style w:type="paragraph" w:customStyle="1" w:styleId="TabloGvde">
    <w:name w:val="Tablo Gövde"/>
    <w:basedOn w:val="Normal"/>
    <w:link w:val="TabloGvdeChar"/>
    <w:qFormat/>
    <w:rsid w:val="007F4985"/>
    <w:pPr>
      <w:ind w:right="3486"/>
    </w:pPr>
    <w:rPr>
      <w:rFonts w:ascii="Calibri" w:hAnsi="Calibri"/>
      <w:sz w:val="20"/>
      <w:szCs w:val="21"/>
    </w:rPr>
  </w:style>
  <w:style w:type="character" w:customStyle="1" w:styleId="TabloGvdeChar">
    <w:name w:val="Tablo Gövde Char"/>
    <w:basedOn w:val="VarsaylanParagrafYazTipi"/>
    <w:link w:val="TabloGvde"/>
    <w:rsid w:val="007F4985"/>
    <w:rPr>
      <w:rFonts w:ascii="Calibri" w:eastAsia="Times New Roman" w:hAnsi="Calibri" w:cs="Times New Roman"/>
      <w:sz w:val="20"/>
      <w:szCs w:val="21"/>
      <w:lang w:val="tr-TR"/>
    </w:rPr>
  </w:style>
  <w:style w:type="paragraph" w:customStyle="1" w:styleId="ListeParagraf2">
    <w:name w:val="Liste Paragraf2"/>
    <w:basedOn w:val="Normal"/>
    <w:rsid w:val="00713856"/>
    <w:pPr>
      <w:widowControl/>
      <w:suppressAutoHyphens/>
      <w:autoSpaceDE/>
      <w:autoSpaceDN/>
      <w:spacing w:before="141"/>
      <w:ind w:left="1678" w:hanging="360"/>
    </w:pPr>
    <w:rPr>
      <w:rFonts w:ascii="Cambria" w:eastAsia="Cambria" w:hAnsi="Cambria" w:cs="Cambria"/>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3B33"/>
    <w:rPr>
      <w:rFonts w:ascii="Times New Roman" w:eastAsia="Times New Roman" w:hAnsi="Times New Roman" w:cs="Times New Roman"/>
      <w:lang w:val="tr-TR"/>
    </w:rPr>
  </w:style>
  <w:style w:type="paragraph" w:styleId="Balk1">
    <w:name w:val="heading 1"/>
    <w:basedOn w:val="Normal"/>
    <w:uiPriority w:val="9"/>
    <w:qFormat/>
    <w:rsid w:val="00E73B33"/>
    <w:pPr>
      <w:spacing w:before="73"/>
      <w:ind w:left="808"/>
      <w:outlineLvl w:val="0"/>
    </w:pPr>
    <w:rPr>
      <w:b/>
      <w:bCs/>
      <w:sz w:val="32"/>
      <w:szCs w:val="32"/>
    </w:rPr>
  </w:style>
  <w:style w:type="paragraph" w:styleId="Balk2">
    <w:name w:val="heading 2"/>
    <w:basedOn w:val="Normal"/>
    <w:uiPriority w:val="9"/>
    <w:unhideWhenUsed/>
    <w:qFormat/>
    <w:rsid w:val="00E73B33"/>
    <w:pPr>
      <w:spacing w:before="12"/>
      <w:ind w:left="808"/>
      <w:outlineLvl w:val="1"/>
    </w:pPr>
    <w:rPr>
      <w:rFonts w:ascii="Calibri Light" w:eastAsia="Calibri Light" w:hAnsi="Calibri Light" w:cs="Calibri Light"/>
      <w:sz w:val="32"/>
      <w:szCs w:val="32"/>
    </w:rPr>
  </w:style>
  <w:style w:type="paragraph" w:styleId="Balk3">
    <w:name w:val="heading 3"/>
    <w:basedOn w:val="Normal"/>
    <w:uiPriority w:val="9"/>
    <w:unhideWhenUsed/>
    <w:qFormat/>
    <w:rsid w:val="00E73B33"/>
    <w:pPr>
      <w:ind w:left="1058"/>
      <w:outlineLvl w:val="2"/>
    </w:pPr>
    <w:rPr>
      <w:b/>
      <w:bCs/>
      <w:sz w:val="24"/>
      <w:szCs w:val="24"/>
    </w:rPr>
  </w:style>
  <w:style w:type="paragraph" w:styleId="Balk5">
    <w:name w:val="heading 5"/>
    <w:basedOn w:val="Normal"/>
    <w:next w:val="Normal"/>
    <w:link w:val="Balk5Char"/>
    <w:uiPriority w:val="9"/>
    <w:semiHidden/>
    <w:unhideWhenUsed/>
    <w:qFormat/>
    <w:rsid w:val="00EF129A"/>
    <w:pPr>
      <w:keepNext/>
      <w:keepLines/>
      <w:spacing w:before="20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B422E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E73B33"/>
    <w:tblPr>
      <w:tblInd w:w="0" w:type="dxa"/>
      <w:tblCellMar>
        <w:top w:w="0" w:type="dxa"/>
        <w:left w:w="0" w:type="dxa"/>
        <w:bottom w:w="0" w:type="dxa"/>
        <w:right w:w="0" w:type="dxa"/>
      </w:tblCellMar>
    </w:tblPr>
  </w:style>
  <w:style w:type="paragraph" w:styleId="T1">
    <w:name w:val="toc 1"/>
    <w:basedOn w:val="Normal"/>
    <w:uiPriority w:val="1"/>
    <w:qFormat/>
    <w:rsid w:val="00E73B33"/>
    <w:pPr>
      <w:spacing w:before="191"/>
      <w:ind w:left="780" w:hanging="420"/>
      <w:jc w:val="both"/>
    </w:pPr>
    <w:rPr>
      <w:sz w:val="24"/>
      <w:szCs w:val="24"/>
    </w:rPr>
  </w:style>
  <w:style w:type="paragraph" w:styleId="GvdeMetni">
    <w:name w:val="Body Text"/>
    <w:basedOn w:val="Normal"/>
    <w:uiPriority w:val="1"/>
    <w:qFormat/>
    <w:rsid w:val="00E73B33"/>
    <w:rPr>
      <w:sz w:val="24"/>
      <w:szCs w:val="24"/>
    </w:rPr>
  </w:style>
  <w:style w:type="paragraph" w:styleId="KonuBal">
    <w:name w:val="Title"/>
    <w:basedOn w:val="Normal"/>
    <w:uiPriority w:val="1"/>
    <w:qFormat/>
    <w:rsid w:val="00E73B33"/>
    <w:pPr>
      <w:spacing w:before="240"/>
      <w:ind w:left="4683" w:right="4684"/>
      <w:jc w:val="center"/>
    </w:pPr>
    <w:rPr>
      <w:b/>
      <w:bCs/>
      <w:sz w:val="40"/>
      <w:szCs w:val="40"/>
    </w:rPr>
  </w:style>
  <w:style w:type="paragraph" w:styleId="ListeParagraf">
    <w:name w:val="List Paragraph"/>
    <w:aliases w:val="içindekiler vb"/>
    <w:basedOn w:val="Normal"/>
    <w:link w:val="ListeParagrafChar"/>
    <w:uiPriority w:val="99"/>
    <w:qFormat/>
    <w:rsid w:val="00E73B33"/>
    <w:pPr>
      <w:spacing w:before="73"/>
      <w:ind w:left="1778" w:hanging="360"/>
    </w:pPr>
  </w:style>
  <w:style w:type="paragraph" w:customStyle="1" w:styleId="TableParagraph">
    <w:name w:val="Table Paragraph"/>
    <w:basedOn w:val="Normal"/>
    <w:qFormat/>
    <w:rsid w:val="00E73B33"/>
  </w:style>
  <w:style w:type="paragraph" w:customStyle="1" w:styleId="ListeParagraf1">
    <w:name w:val="Liste Paragraf1"/>
    <w:basedOn w:val="Normal"/>
    <w:rsid w:val="00DA47FD"/>
    <w:pPr>
      <w:widowControl/>
      <w:suppressAutoHyphens/>
      <w:autoSpaceDE/>
      <w:autoSpaceDN/>
      <w:spacing w:before="141"/>
      <w:ind w:left="1678" w:hanging="360"/>
    </w:pPr>
    <w:rPr>
      <w:rFonts w:ascii="Cambria" w:eastAsia="Cambria" w:hAnsi="Cambria" w:cs="Cambria"/>
      <w:lang w:eastAsia="ar-SA"/>
    </w:rPr>
  </w:style>
  <w:style w:type="character" w:styleId="Kpr">
    <w:name w:val="Hyperlink"/>
    <w:basedOn w:val="VarsaylanParagrafYazTipi"/>
    <w:uiPriority w:val="99"/>
    <w:unhideWhenUsed/>
    <w:rsid w:val="003F68CB"/>
    <w:rPr>
      <w:color w:val="0000FF" w:themeColor="hyperlink"/>
      <w:u w:val="single"/>
    </w:rPr>
  </w:style>
  <w:style w:type="paragraph" w:styleId="BalonMetni">
    <w:name w:val="Balloon Text"/>
    <w:basedOn w:val="Normal"/>
    <w:link w:val="BalonMetniChar"/>
    <w:uiPriority w:val="99"/>
    <w:semiHidden/>
    <w:unhideWhenUsed/>
    <w:rsid w:val="00EF129A"/>
    <w:rPr>
      <w:rFonts w:ascii="Tahoma" w:hAnsi="Tahoma" w:cs="Tahoma"/>
      <w:sz w:val="16"/>
      <w:szCs w:val="16"/>
    </w:rPr>
  </w:style>
  <w:style w:type="character" w:customStyle="1" w:styleId="BalonMetniChar">
    <w:name w:val="Balon Metni Char"/>
    <w:basedOn w:val="VarsaylanParagrafYazTipi"/>
    <w:link w:val="BalonMetni"/>
    <w:uiPriority w:val="99"/>
    <w:semiHidden/>
    <w:rsid w:val="00EF129A"/>
    <w:rPr>
      <w:rFonts w:ascii="Tahoma" w:eastAsia="Times New Roman" w:hAnsi="Tahoma" w:cs="Tahoma"/>
      <w:sz w:val="16"/>
      <w:szCs w:val="16"/>
      <w:lang w:val="tr-TR"/>
    </w:rPr>
  </w:style>
  <w:style w:type="character" w:customStyle="1" w:styleId="Balk5Char">
    <w:name w:val="Başlık 5 Char"/>
    <w:basedOn w:val="VarsaylanParagrafYazTipi"/>
    <w:link w:val="Balk5"/>
    <w:uiPriority w:val="9"/>
    <w:semiHidden/>
    <w:rsid w:val="00EF129A"/>
    <w:rPr>
      <w:rFonts w:asciiTheme="majorHAnsi" w:eastAsiaTheme="majorEastAsia" w:hAnsiTheme="majorHAnsi" w:cstheme="majorBidi"/>
      <w:color w:val="243F60" w:themeColor="accent1" w:themeShade="7F"/>
      <w:lang w:val="tr-TR"/>
    </w:rPr>
  </w:style>
  <w:style w:type="paragraph" w:customStyle="1" w:styleId="T11">
    <w:name w:val="İÇT 11"/>
    <w:basedOn w:val="Normal"/>
    <w:uiPriority w:val="1"/>
    <w:qFormat/>
    <w:rsid w:val="00C65C3E"/>
    <w:pPr>
      <w:spacing w:before="191"/>
      <w:ind w:left="360"/>
    </w:pPr>
    <w:rPr>
      <w:sz w:val="24"/>
      <w:szCs w:val="24"/>
    </w:rPr>
  </w:style>
  <w:style w:type="paragraph" w:customStyle="1" w:styleId="T21">
    <w:name w:val="İÇT 21"/>
    <w:basedOn w:val="Normal"/>
    <w:uiPriority w:val="1"/>
    <w:qFormat/>
    <w:rsid w:val="00C65C3E"/>
    <w:pPr>
      <w:spacing w:before="191"/>
      <w:ind w:left="360"/>
    </w:pPr>
    <w:rPr>
      <w:sz w:val="24"/>
      <w:szCs w:val="24"/>
    </w:rPr>
  </w:style>
  <w:style w:type="paragraph" w:customStyle="1" w:styleId="Balk11">
    <w:name w:val="Başlık 11"/>
    <w:basedOn w:val="Normal"/>
    <w:uiPriority w:val="1"/>
    <w:qFormat/>
    <w:rsid w:val="00C65C3E"/>
    <w:pPr>
      <w:spacing w:before="73"/>
      <w:ind w:left="828"/>
      <w:outlineLvl w:val="1"/>
    </w:pPr>
    <w:rPr>
      <w:b/>
      <w:bCs/>
      <w:sz w:val="32"/>
      <w:szCs w:val="32"/>
    </w:rPr>
  </w:style>
  <w:style w:type="paragraph" w:customStyle="1" w:styleId="Balk21">
    <w:name w:val="Başlık 21"/>
    <w:basedOn w:val="Normal"/>
    <w:uiPriority w:val="1"/>
    <w:qFormat/>
    <w:rsid w:val="00C65C3E"/>
    <w:pPr>
      <w:spacing w:before="73"/>
      <w:ind w:left="828"/>
      <w:outlineLvl w:val="2"/>
    </w:pPr>
    <w:rPr>
      <w:b/>
      <w:bCs/>
      <w:sz w:val="32"/>
      <w:szCs w:val="32"/>
    </w:rPr>
  </w:style>
  <w:style w:type="paragraph" w:customStyle="1" w:styleId="Balk31">
    <w:name w:val="Başlık 31"/>
    <w:basedOn w:val="Normal"/>
    <w:uiPriority w:val="1"/>
    <w:qFormat/>
    <w:rsid w:val="00C65C3E"/>
    <w:pPr>
      <w:spacing w:before="11"/>
      <w:ind w:left="828"/>
      <w:outlineLvl w:val="3"/>
    </w:pPr>
    <w:rPr>
      <w:rFonts w:ascii="Calibri Light" w:eastAsia="Calibri Light" w:hAnsi="Calibri Light" w:cs="Calibri Light"/>
      <w:sz w:val="32"/>
      <w:szCs w:val="32"/>
    </w:rPr>
  </w:style>
  <w:style w:type="paragraph" w:customStyle="1" w:styleId="Balk41">
    <w:name w:val="Başlık 41"/>
    <w:basedOn w:val="Normal"/>
    <w:uiPriority w:val="1"/>
    <w:qFormat/>
    <w:rsid w:val="00C65C3E"/>
    <w:pPr>
      <w:ind w:left="120"/>
      <w:outlineLvl w:val="4"/>
    </w:pPr>
    <w:rPr>
      <w:b/>
      <w:bCs/>
      <w:sz w:val="24"/>
      <w:szCs w:val="24"/>
    </w:rPr>
  </w:style>
  <w:style w:type="character" w:customStyle="1" w:styleId="Balk20">
    <w:name w:val="Başlık #2_"/>
    <w:basedOn w:val="VarsaylanParagrafYazTipi"/>
    <w:link w:val="Balk22"/>
    <w:rsid w:val="007A3767"/>
    <w:rPr>
      <w:rFonts w:ascii="Times New Roman" w:eastAsia="Times New Roman" w:hAnsi="Times New Roman" w:cs="Times New Roman"/>
      <w:b/>
      <w:bCs/>
      <w:color w:val="2F5496"/>
      <w:sz w:val="32"/>
      <w:szCs w:val="32"/>
    </w:rPr>
  </w:style>
  <w:style w:type="character" w:customStyle="1" w:styleId="Gvdemetni0">
    <w:name w:val="Gövde metni_"/>
    <w:basedOn w:val="VarsaylanParagrafYazTipi"/>
    <w:link w:val="Gvdemetni1"/>
    <w:rsid w:val="007A3767"/>
    <w:rPr>
      <w:rFonts w:ascii="Times New Roman" w:eastAsia="Times New Roman" w:hAnsi="Times New Roman" w:cs="Times New Roman"/>
    </w:rPr>
  </w:style>
  <w:style w:type="character" w:customStyle="1" w:styleId="indekiler">
    <w:name w:val="İçindekiler_"/>
    <w:basedOn w:val="VarsaylanParagrafYazTipi"/>
    <w:link w:val="indekiler0"/>
    <w:rsid w:val="007A3767"/>
    <w:rPr>
      <w:rFonts w:ascii="Times New Roman" w:eastAsia="Times New Roman" w:hAnsi="Times New Roman" w:cs="Times New Roman"/>
    </w:rPr>
  </w:style>
  <w:style w:type="paragraph" w:customStyle="1" w:styleId="Balk22">
    <w:name w:val="Başlık #2"/>
    <w:basedOn w:val="Normal"/>
    <w:link w:val="Balk20"/>
    <w:rsid w:val="007A3767"/>
    <w:pPr>
      <w:autoSpaceDE/>
      <w:autoSpaceDN/>
      <w:spacing w:after="80"/>
      <w:ind w:firstLine="720"/>
      <w:outlineLvl w:val="1"/>
    </w:pPr>
    <w:rPr>
      <w:b/>
      <w:bCs/>
      <w:color w:val="2F5496"/>
      <w:sz w:val="32"/>
      <w:szCs w:val="32"/>
      <w:lang w:val="en-US"/>
    </w:rPr>
  </w:style>
  <w:style w:type="paragraph" w:customStyle="1" w:styleId="Gvdemetni1">
    <w:name w:val="Gövde metni"/>
    <w:basedOn w:val="Normal"/>
    <w:link w:val="Gvdemetni0"/>
    <w:rsid w:val="007A3767"/>
    <w:pPr>
      <w:autoSpaceDE/>
      <w:autoSpaceDN/>
      <w:spacing w:after="140" w:line="300" w:lineRule="auto"/>
      <w:ind w:firstLine="400"/>
    </w:pPr>
    <w:rPr>
      <w:lang w:val="en-US"/>
    </w:rPr>
  </w:style>
  <w:style w:type="paragraph" w:customStyle="1" w:styleId="indekiler0">
    <w:name w:val="İçindekiler"/>
    <w:basedOn w:val="Normal"/>
    <w:link w:val="indekiler"/>
    <w:rsid w:val="007A3767"/>
    <w:pPr>
      <w:autoSpaceDE/>
      <w:autoSpaceDN/>
      <w:spacing w:after="130"/>
    </w:pPr>
    <w:rPr>
      <w:lang w:val="en-US"/>
    </w:rPr>
  </w:style>
  <w:style w:type="paragraph" w:styleId="NormalWeb">
    <w:name w:val="Normal (Web)"/>
    <w:basedOn w:val="Normal"/>
    <w:uiPriority w:val="99"/>
    <w:semiHidden/>
    <w:unhideWhenUsed/>
    <w:rsid w:val="004608A4"/>
    <w:pPr>
      <w:widowControl/>
      <w:autoSpaceDE/>
      <w:autoSpaceDN/>
      <w:spacing w:before="100" w:beforeAutospacing="1" w:after="100" w:afterAutospacing="1"/>
    </w:pPr>
    <w:rPr>
      <w:sz w:val="24"/>
      <w:szCs w:val="24"/>
      <w:lang w:eastAsia="tr-TR"/>
    </w:rPr>
  </w:style>
  <w:style w:type="character" w:customStyle="1" w:styleId="Dier">
    <w:name w:val="Diğer_"/>
    <w:basedOn w:val="VarsaylanParagrafYazTipi"/>
    <w:link w:val="Dier0"/>
    <w:rsid w:val="007052C5"/>
    <w:rPr>
      <w:rFonts w:ascii="Times New Roman" w:eastAsia="Times New Roman" w:hAnsi="Times New Roman" w:cs="Times New Roman"/>
    </w:rPr>
  </w:style>
  <w:style w:type="paragraph" w:customStyle="1" w:styleId="Dier0">
    <w:name w:val="Diğer"/>
    <w:basedOn w:val="Normal"/>
    <w:link w:val="Dier"/>
    <w:rsid w:val="007052C5"/>
    <w:pPr>
      <w:autoSpaceDE/>
      <w:autoSpaceDN/>
    </w:pPr>
    <w:rPr>
      <w:lang w:val="en-US"/>
    </w:rPr>
  </w:style>
  <w:style w:type="character" w:customStyle="1" w:styleId="Tabloyazs">
    <w:name w:val="Tablo yazısı_"/>
    <w:basedOn w:val="VarsaylanParagrafYazTipi"/>
    <w:link w:val="Tabloyazs0"/>
    <w:rsid w:val="00EA584D"/>
    <w:rPr>
      <w:rFonts w:ascii="Times New Roman" w:eastAsia="Times New Roman" w:hAnsi="Times New Roman" w:cs="Times New Roman"/>
      <w:i/>
      <w:iCs/>
      <w:color w:val="44546A"/>
      <w:sz w:val="18"/>
      <w:szCs w:val="18"/>
    </w:rPr>
  </w:style>
  <w:style w:type="paragraph" w:customStyle="1" w:styleId="Tabloyazs0">
    <w:name w:val="Tablo yazısı"/>
    <w:basedOn w:val="Normal"/>
    <w:link w:val="Tabloyazs"/>
    <w:rsid w:val="00EA584D"/>
    <w:pPr>
      <w:autoSpaceDE/>
      <w:autoSpaceDN/>
    </w:pPr>
    <w:rPr>
      <w:i/>
      <w:iCs/>
      <w:color w:val="44546A"/>
      <w:sz w:val="18"/>
      <w:szCs w:val="18"/>
      <w:lang w:val="en-US"/>
    </w:rPr>
  </w:style>
  <w:style w:type="character" w:customStyle="1" w:styleId="Balk6Char">
    <w:name w:val="Başlık 6 Char"/>
    <w:basedOn w:val="VarsaylanParagrafYazTipi"/>
    <w:link w:val="Balk6"/>
    <w:uiPriority w:val="9"/>
    <w:semiHidden/>
    <w:rsid w:val="00B422E9"/>
    <w:rPr>
      <w:rFonts w:asciiTheme="majorHAnsi" w:eastAsiaTheme="majorEastAsia" w:hAnsiTheme="majorHAnsi" w:cstheme="majorBidi"/>
      <w:i/>
      <w:iCs/>
      <w:color w:val="243F60" w:themeColor="accent1" w:themeShade="7F"/>
      <w:lang w:val="tr-TR"/>
    </w:rPr>
  </w:style>
  <w:style w:type="character" w:customStyle="1" w:styleId="ListeParagrafChar">
    <w:name w:val="Liste Paragraf Char"/>
    <w:aliases w:val="içindekiler vb Char"/>
    <w:link w:val="ListeParagraf"/>
    <w:uiPriority w:val="99"/>
    <w:locked/>
    <w:rsid w:val="00C26790"/>
    <w:rPr>
      <w:rFonts w:ascii="Times New Roman" w:eastAsia="Times New Roman" w:hAnsi="Times New Roman" w:cs="Times New Roman"/>
      <w:lang w:val="tr-TR"/>
    </w:rPr>
  </w:style>
  <w:style w:type="paragraph" w:customStyle="1" w:styleId="TabloGvde">
    <w:name w:val="Tablo Gövde"/>
    <w:basedOn w:val="Normal"/>
    <w:link w:val="TabloGvdeChar"/>
    <w:qFormat/>
    <w:rsid w:val="007F4985"/>
    <w:pPr>
      <w:ind w:right="3486"/>
    </w:pPr>
    <w:rPr>
      <w:rFonts w:ascii="Calibri" w:hAnsi="Calibri"/>
      <w:sz w:val="20"/>
      <w:szCs w:val="21"/>
    </w:rPr>
  </w:style>
  <w:style w:type="character" w:customStyle="1" w:styleId="TabloGvdeChar">
    <w:name w:val="Tablo Gövde Char"/>
    <w:basedOn w:val="VarsaylanParagrafYazTipi"/>
    <w:link w:val="TabloGvde"/>
    <w:rsid w:val="007F4985"/>
    <w:rPr>
      <w:rFonts w:ascii="Calibri" w:eastAsia="Times New Roman" w:hAnsi="Calibri" w:cs="Times New Roman"/>
      <w:sz w:val="20"/>
      <w:szCs w:val="21"/>
      <w:lang w:val="tr-TR"/>
    </w:rPr>
  </w:style>
  <w:style w:type="paragraph" w:customStyle="1" w:styleId="ListeParagraf2">
    <w:name w:val="Liste Paragraf2"/>
    <w:basedOn w:val="Normal"/>
    <w:rsid w:val="00713856"/>
    <w:pPr>
      <w:widowControl/>
      <w:suppressAutoHyphens/>
      <w:autoSpaceDE/>
      <w:autoSpaceDN/>
      <w:spacing w:before="141"/>
      <w:ind w:left="1678" w:hanging="360"/>
    </w:pPr>
    <w:rPr>
      <w:rFonts w:ascii="Cambria" w:eastAsia="Cambria" w:hAnsi="Cambria" w:cs="Cambria"/>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350517">
      <w:bodyDiv w:val="1"/>
      <w:marLeft w:val="0"/>
      <w:marRight w:val="0"/>
      <w:marTop w:val="0"/>
      <w:marBottom w:val="0"/>
      <w:divBdr>
        <w:top w:val="none" w:sz="0" w:space="0" w:color="auto"/>
        <w:left w:val="none" w:sz="0" w:space="0" w:color="auto"/>
        <w:bottom w:val="none" w:sz="0" w:space="0" w:color="auto"/>
        <w:right w:val="none" w:sz="0" w:space="0" w:color="auto"/>
      </w:divBdr>
    </w:div>
    <w:div w:id="15838315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hyperlink" Target="file:///C:\Users\Borme\Downloads\YEN&#304;%20&#350;ABLON%20ATAT&#220;RK.docx"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4" Type="http://schemas.microsoft.com/office/2007/relationships/stylesWithEffects" Target="stylesWithEffects.xml"/><Relationship Id="rId9" Type="http://schemas.openxmlformats.org/officeDocument/2006/relationships/hyperlink" Target="mailto:712205@meb.k12.tr"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72E68-4A5F-4804-AA6B-7E3E2F07B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10831</Words>
  <Characters>61743</Characters>
  <Application>Microsoft Office Word</Application>
  <DocSecurity>0</DocSecurity>
  <Lines>514</Lines>
  <Paragraphs>144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72430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8</cp:revision>
  <dcterms:created xsi:type="dcterms:W3CDTF">2024-05-30T11:51:00Z</dcterms:created>
  <dcterms:modified xsi:type="dcterms:W3CDTF">2024-05-30T13:19:00Z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2024-04-30T00:00:00Z</vt:filetime>
  </property>
  <property fmtid="{D5CDD505-2E9C-101B-9397-08002B2CF9AE}" pid="3" name="Creator">
    <vt:lpwstr>Microsoft® Word LTSC</vt:lpwstr>
  </property>
  <property fmtid="{D5CDD505-2E9C-101B-9397-08002B2CF9AE}" pid="4" name="LastSaved">
    <vt:filetime>2024-04-30T00:00:00Z</vt:filetime>
  </property>
</Properties>
</file>